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e016" w14:textId="413e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приказы Министра цифрового развития, инноваций и аэрокосмической промышленности Республики Казахстан от 11 апреля 2023 года № 142/НҚ "Об утверждении Правил аккредитации цифровых майнинговых пулов" и от 28 апреля 2023 года № 169/НҚ "Об утверждении Правил лицензирования деятельности по цифровому майнингу"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 июня 2026 года № 276/НҚ. Зарегистрирован в Министерстве юстиции Республики Казахстан 3 июня 2026 года № 38894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11 апреля 2023 года № 142/НҚ "Об утверждении Правил оказания государственной услуги "Аккредитации цифровых майнинговых пулов" (зарегистрирован в Реестре государственной регистрации нормативных правовых актов № 32315)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аккредитации цифровых майнинговых пулов";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3) пункта 3 статьи 4 Закона Республики Казахстан "О цифровых активах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аккредитации цифровых майнинговых пулов.";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цифровых майнинговых пулов, утвержденных указанным приказом: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аккредитации цифровых майнинговых пулов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4 Закона Республики Казахстан "О цифровых активах в Республике Казахстан" (далее – Закон) и определяют порядок аккредитации цифровых майнинговых пулов.";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цифровой майнинговый пул – юридическое лицо, аккредитованное в соответствии с законодательством Республики Казахстан о цифровых активах, предоставляющее услугу объединения мощностей аппаратно-программного комплекса для цифрового майнинга цифровых майнеров, осуществляющее распределение между цифровыми майнерами цифровых активов, возникших (созданных) в результате их совместной деятельности;";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цифровая система - функционально связанный комплекс цифровых ресурсов, использующий объекты цифровой инфраструктуры с целью обеспечения создания, сбора, обработки, хранения и распространения цифровых данных, а также автоматизирующий взаимодействие субъектов цифровой среды и (или) обеспечивающий оказание услуг в цифровой среде;";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электронная цифровая подпись (далее – ЭЦП)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наличие протоколов испытаний с положительными результатами испытаний на соответствие требованиям кибербезопасности;";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наличие в цифровой системе цифрового майнингового пула службы технической поддержки и обращения клиентов в круглосуточном режиме;";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наличие пользовательского интерфейса на государственном, русском и английском языках цифровой системы цифрового майнингового пула;";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Сведения документов, удостоверяющих личность услугополучателя, о государственной регистрации (перерегистрации) цифрового майнингового пула в Республике Казахстан, о протоколе испытаний с положительным результатом по соответствию требованиям кибербезопасности аппаратно-программного комплекса юридического лица, подлежащего аккредитации в качестве цифрового майнингового пула, содержащиеся в государственных цифровых системах, услугодатель получает из соответствующих государственных цифровых систем через шлюз "цифрового правительства".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внесении изменений и (или) дополнений в Правила услугодатель направляет оператору цифровой инфраструктуры "цифрового правительства", в Единый контакт-центр информацию об изменениях и (или) дополнениях в течении (3) трех рабочих дней.";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Жалоба услугополучателя,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подлежит рассмотрению в течение 5 (пять) рабочих дней со дня ее регистрации.";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услогодателя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Казахстан.</w:t>
            </w:r>
          </w:p>
        </w:tc>
      </w:tr>
    </w:tbl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цифрового объекта "Государственная база данных "Е-лицензирование" www.elicense.kz или через канцелярию услугодателя.</w:t>
            </w:r>
          </w:p>
        </w:tc>
      </w:tr>
    </w:tbl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8.00 до 17.30 часов с перерывом на обед с 13.00 до 14.30 часов, кроме выходных и праздничных дней;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</w:tbl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свидетельства об аккредитации цифрового майнингового пула через канцелярию: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подтверждающее наличие не менее одного резервного аппаратно-программного комплекса, находящегося в ином населенном пункте Республики Казахстан (столице, городе республиканского значения, городе областного значения, городе районного значения);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об оказании услуг по предоставлению в аренду серверного помещения с подтверждением обеспечения каждого из аппаратно-программного комплекса цифрового майнингового пула (основной и резервный) двумя выделенными каналами связи от разных поставщиков (провайдеров)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подтверждающее наличие в цифровой системе цифрового майнингового пула службы технической поддержки и обращения клиентов в круглосуточном режиме;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письмо, подтверждающее наличие пользовательского интерфейса на государственном, русском и английском языках цифровой системы цифрового майнингового пула;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положительного письма об интеграции с государственным сервисом от уполномоченного органа в сфере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Для получения свидетельства об аккредитации цифрового майнингового пула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письма, подтверждающая наличие не менее одного резервного аппаратно-программного комплекса, находящегося в ином населенном пункте Республики Казахстан (столице, городе республиканского значения, городе областного значения, городе районного значения);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договора об оказании услуг по предоставлению в аренду серверного помещения с подтверждением обеспечения каждого из аппаратно-программного комплекса цифрового майнингового пула (основной и резервный) двумя выделенными каналами связи от разных поставщиков (провайдеров) услуг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письма, подтверждающая наличие в цифровой системе цифрового майнингового пула службы технической поддержки;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письма, подтверждающая наличие пользовательского интерфейса на государственном, русском и английском языках цифровой системы цифрового майнингового пула;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положительного письма об интеграции с государственным сервисом от уполномоченного органа в сфере кибербезопасности.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переоформления свидетельства об аккредитации цифрового майнингового пула через канцелярию: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копия договора об оказании услуг по предоставлению в аренду серверного помещения с подтверждением обеспечения каждого из аппаратно-программного комплекса цифрового майнингового пула (основной и резервный) двумя выделенными каналами связи от разных поставщиков (провайдеров) услуг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Для переоформления свидетельства об аккредитации цифрового майнингового пула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в форме электронного документа,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договора об оказании услуг по предоставлению в аренду серверного помещения с подтверждением обеспечения каждого из аппаратно-программного комплекса цифрового майнингового пула (основной и резервный) двумя выделенными каналами связи от разных поставщиков (провайдеров) услуг связи.</w:t>
            </w:r>
          </w:p>
        </w:tc>
      </w:tr>
    </w:tbl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подает запрос для получения государственной услуги в электронной форме через портал при условии наличия у него ЭЦП.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Контактные телефоны справочных служб по вопросам оказания государственной услуги указаны на интернет-ресурсе Министерства искусственного интеллекта и цифрового развития Республики Казахстан moap@mdai.gov.kz.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Номера телефонов единого контакт-центра по вопросам оказания государственных услуг – 1414, 8-800-080-7777.</w:t>
            </w:r>
          </w:p>
        </w:tc>
      </w:tr>
    </w:tbl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апреля 2023 года № 169/НҚ "Об утверждении Правил лицензирования деятельности по цифровому майнингу" (зарегистрирован в Реестре государственной регистрации нормативных правовых актов № 32431) следующие изменения: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цифровых активах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8"/>
    <w:bookmarkStart w:name="z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лицензирования деятельности по цифровому майнингу, утвержденных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лицензирования деятельности по цифровому майнингу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цифровых активах в Республике Казахстан" (далее – Закон),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– Закон о государственных услугах),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(далее – Закон о разрешениях и уведомлениях) и определяют порядок лицензирования деятельности по цифровому майнингу.";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цифровой майнинг – процесс проведения вычислительных операций с использованием компьютерных мощностей согласно заданным алгоритмам шифрования, обеспечивающий подтверждение целостности блоков данных посредством блокчейна;";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центр обработки данных цифрового майнинга – цифровой объект, состоящий из аппаратно-программного комплекса для цифрового майнинга обеспечивающий функционирование вычислительных мощностей, расположенный вне территории жилой зоны, использующий электрическую энергию в соответствии с Законом Республики Казахстан "Об электроэнергетике";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"цифрового правительства" www.egov.kz – цифровой объект, представляющий собой "единое окно" доступа ко всей консолидированной правительственной информации, включая нормативную правовую базу, и к государственным и иным услугам, оказываемым в электронной форме;";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При изменении информации об осуществлении деятельности цифрового майнинга через цифровой майнинговый пул, представленной в подпункте 3) пункта 1 и подпункте 2) пункта 2 в форме сведений к квалификационным требованиям на осуществление деятельности по цифровому майнингу и перечню документов, подтверждающих соответствие им,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цифровой майнер в течение 2 (два) рабочих дней уведомляет об этом уполномоченный орган в сфере цифровых активов посредством цифровой системы.";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цифровую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под № 8555).";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9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 </w:t>
      </w:r>
    </w:p>
    <w:bookmarkEnd w:id="46"/>
    <w:bookmarkStart w:name="z9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 изложить в следующей редакции:</w:t>
      </w:r>
    </w:p>
    <w:bookmarkEnd w:id="47"/>
    <w:bookmarkStart w:name="z9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услогодателя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искусственного интеллекта и цифрового развития Республики Казахстан.</w:t>
            </w:r>
          </w:p>
        </w:tc>
      </w:tr>
    </w:tbl>
    <w:bookmarkStart w:name="z9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9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50"/>
    <w:bookmarkStart w:name="z9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выдача результатов оказания государственной услуги осуществляется посредством веб-портала "цифрового правительства" (далее – портал): www.egov.kz, www.elicense.kz.</w:t>
            </w:r>
          </w:p>
        </w:tc>
      </w:tr>
    </w:tbl>
    <w:bookmarkStart w:name="z9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9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8.00 до 17.30 часов с перерывом на обед с 13.00 до 14.30 часов, кроме выходных и праздничных дней;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</w:tbl>
    <w:bookmarkStart w:name="z1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57"/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для получения лицензии: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сведений к квалификационным требованиям на осуществление деятельности по цифровому майнингу и перечню документов, подтверждающих соответствие им,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переоформлении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заявление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цифровых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получает через шлюз "цифрового правительства" следующие сведения 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документах, удостоверяющих личность;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информацию об оплате в бюджет лицензионного сбора.</w:t>
            </w:r>
          </w:p>
        </w:tc>
      </w:tr>
    </w:tbl>
    <w:bookmarkStart w:name="z11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11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11 изложить в следующей редакции: </w:t>
      </w:r>
    </w:p>
    <w:bookmarkEnd w:id="61"/>
    <w:bookmarkStart w:name="z11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получает государственную услугу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Контактные телефоны справочных служб по вопросам оказания государственной услуги указаны на интернет-ресурсе Министерства искусственного интеллекта и цифрового развития Республики Казахстан moap@mdai.gov.kz.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Услугополучатель получает информацию о порядке и статусе оказания государственной услуги открытого пользования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Номера телефонов единого контакт-центра по вопросам оказания государственных услуг – 1414, 8-800-080-7777.</w:t>
            </w:r>
          </w:p>
        </w:tc>
      </w:tr>
    </w:tbl>
    <w:bookmarkStart w:name="z1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цифровых активов и прорывных технологий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65"/>
    <w:bookmarkStart w:name="z1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6"/>
    <w:bookmarkStart w:name="z1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67"/>
    <w:bookmarkStart w:name="z1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68"/>
    <w:bookmarkStart w:name="z1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9"/>
    <w:bookmarkStart w:name="z1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июля 2026 года, за исключением абзацев второго, третьего, четвертого, пятого, шестого, седьмого, восьмого, девятого, десятого, двенадцатого, тринадцатого, двадцать восьмого, двадцать девятого, тридцать второго, тридцать третьего, тридцать шестого, тридцать седьмого, сорокового и сорок первого пункта 1, а также абзацев второго, третьего, четвертого, пятого, шестого, седьмого, восьмого, девятнадцатого, двадцатого, двадцать третьего, двадцать четвертого, двадцать седьмого и двадцать восьмого пункта 2, которые вводятся в действие по истечении десяти календарных дней со дня его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искусственного интеллекта и цифрового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0" w:id="7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p>
      <w:pPr>
        <w:spacing w:after="0"/>
        <w:ind w:left="0"/>
        <w:jc w:val="both"/>
      </w:pPr>
      <w:bookmarkStart w:name="z131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2026 года № 276/НҚ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цифровых майнинговых пулов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73"/>
    <w:p>
      <w:pPr>
        <w:spacing w:after="0"/>
        <w:ind w:left="0"/>
        <w:jc w:val="both"/>
      </w:pPr>
      <w:bookmarkStart w:name="z135" w:id="74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(переоформить)____________________________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юридического лица, 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для осуществления деятельности по предоставлению услуги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мощностей аппаратно-программного комплекса для цифрового майнинга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цифровых майнеров, осуществлению распределения между цифровыми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майнерами цифровых активов, возникших (созданных) в результате совместной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Местонахождение:__________________________________________________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(указывается местонахождение аппаратно-программного комплекса (сервера)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цифрового майнингового пула на территории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Вся указанная информация, а также прилагаемые документы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достоверными и действительными "___" 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сбор и обработку персональных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 "О персональных данных и их защите".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цифровая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 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2026 года № 276/НҚ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цифровому майнингу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для получения лицензии и (или) приложения к лицензии на занятие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деятельностью I подвида – осуществление деятельности по цифровому майнингу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 цифровым майнером, имеющим на праве собственности или других законных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основаниях центр обработки данных цифрового майнинга</w:t>
      </w:r>
    </w:p>
    <w:bookmarkEnd w:id="75"/>
    <w:p>
      <w:pPr>
        <w:spacing w:after="0"/>
        <w:ind w:left="0"/>
        <w:jc w:val="both"/>
      </w:pPr>
      <w:bookmarkStart w:name="z138" w:id="7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 индивидуального предпринимателя/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I подвида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деятельности по цифровому майнингу.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индивидуального предпринимателя/юридический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 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центра обработки данных цифрового майнинга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населенный пункт, наименование улицы, номер дома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или 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Способ приобретения электрической энергии: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 единого закупщика на централизованных торгах электрической энергией/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 энергопроизводящих организаций, генерирующие установки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не подключены к единой электроэнергетической системе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услугополучателю не запрещено судом заниматься лицензируемым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цифровых системах,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(электронно-цифровая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2026 года № 276/НҚ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цифровому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майнингу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для получения лицензии и (или) приложения к лицензии на занятие </w:t>
      </w:r>
      <w:r>
        <w:br/>
      </w:r>
      <w:r>
        <w:rPr>
          <w:rFonts w:ascii="Times New Roman"/>
          <w:b/>
          <w:i w:val="false"/>
          <w:color w:val="000000"/>
        </w:rPr>
        <w:t xml:space="preserve"> деятельностью II подвида – осуществление деятельности по цифровому майнингу цифровым</w:t>
      </w:r>
      <w:r>
        <w:br/>
      </w:r>
      <w:r>
        <w:rPr>
          <w:rFonts w:ascii="Times New Roman"/>
          <w:b/>
          <w:i w:val="false"/>
          <w:color w:val="000000"/>
        </w:rPr>
        <w:t xml:space="preserve"> майнером, не имеющим на праве собственности или других законных основаниях центр</w:t>
      </w:r>
      <w:r>
        <w:br/>
      </w:r>
      <w:r>
        <w:rPr>
          <w:rFonts w:ascii="Times New Roman"/>
          <w:b/>
          <w:i w:val="false"/>
          <w:color w:val="000000"/>
        </w:rPr>
        <w:t xml:space="preserve"> обработки данных цифрового майнинга и осуществляющим цифровой майнинг с </w:t>
      </w:r>
      <w:r>
        <w:br/>
      </w:r>
      <w:r>
        <w:rPr>
          <w:rFonts w:ascii="Times New Roman"/>
          <w:b/>
          <w:i w:val="false"/>
          <w:color w:val="000000"/>
        </w:rPr>
        <w:t>использованием принадлежащего ему на праве собственности аппаратно-программного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комплекса для цифрового майнинга, размещенного в центре обработки данных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цифрового майнинга</w:t>
      </w:r>
    </w:p>
    <w:bookmarkEnd w:id="77"/>
    <w:p>
      <w:pPr>
        <w:spacing w:after="0"/>
        <w:ind w:left="0"/>
        <w:jc w:val="both"/>
      </w:pPr>
      <w:bookmarkStart w:name="z141" w:id="7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 индивидуального предпринимателя/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II подвида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деятельности по цифровому майнингу.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индивидуального предпринимателя/юридический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почта: ________________ Телефон: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центра обработки данных цифрового майнинга, где размещен аппаратно-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программный комплекс для цифрового майнинга, принадлежащего услугополучателю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праве собственности: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направлена любая информация по вопросам выдачи или отказа в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услугополучателю не запрещено судом заниматься лицензируемым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составляющих охраняемую законом тайну, содержащихся в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системах,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(электронно-цифровая (фамилия, имя, отчество (при его подпись)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2026 года № 276/НҚ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цифровому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майнингу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для переоформления лицензии и (или) приложения к лицензии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занятие деятельностью І подвида – осуществление деятельности по цифровому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майнингу цифровым майнером, имеющим на праве собственности или других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законных основаниях центр обработки данных цифрового майнинга</w:t>
      </w:r>
    </w:p>
    <w:bookmarkEnd w:id="79"/>
    <w:p>
      <w:pPr>
        <w:spacing w:after="0"/>
        <w:ind w:left="0"/>
        <w:jc w:val="both"/>
      </w:pPr>
      <w:bookmarkStart w:name="z144" w:id="8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индивидуального предпринимателя/наименование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I подвида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(нужное подчеркнуть) на осуществление деятельности по цифровому майнингу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№________от "___" _______20___года, выданную(ое) (ых) (номер(а)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приложения(й) к лицензии, дата выдачи, наименование услугодателя,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перерегистрации индивидуального предпринимателя-услугополучателя, изменении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его наименования или юридического адреса/изменения наименования и (или) места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нахождения юридического лица-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реорганизации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уведомлениях" (далее – Закон) путем (укажите в соответствующей ячейке):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изменения местонахождения центра обработки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изменение наименования подвида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источник приобретения электрической энергии: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наличия требования о переоформлении в законах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индивидуального предпринимателя или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и являются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составляющих охраняемую законом тайну, содержащихся в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(электронно-цифровая (фамилия, имя, отчество (при его подпись) наличии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2026 года № 276/НҚ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лицензирования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цифровому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майнингу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для переоформления лицензии и (или) приложения к лицензии на </w:t>
      </w:r>
      <w:r>
        <w:br/>
      </w:r>
      <w:r>
        <w:rPr>
          <w:rFonts w:ascii="Times New Roman"/>
          <w:b/>
          <w:i w:val="false"/>
          <w:color w:val="000000"/>
        </w:rPr>
        <w:t>занятие деятельностью ІІ подвида – осуществление деятельности по цифровому</w:t>
      </w:r>
      <w:r>
        <w:br/>
      </w:r>
      <w:r>
        <w:rPr>
          <w:rFonts w:ascii="Times New Roman"/>
          <w:b/>
          <w:i w:val="false"/>
          <w:color w:val="000000"/>
        </w:rPr>
        <w:t xml:space="preserve"> майнингу цифровым майнером, не имеющим на праве собственности или других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законных основаниях центр обработки данных цифрового майнинга и </w:t>
      </w:r>
      <w:r>
        <w:br/>
      </w:r>
      <w:r>
        <w:rPr>
          <w:rFonts w:ascii="Times New Roman"/>
          <w:b/>
          <w:i w:val="false"/>
          <w:color w:val="000000"/>
        </w:rPr>
        <w:t>осуществляющим цифровой майнинг с использованием принадлежащего ему на</w:t>
      </w:r>
      <w:r>
        <w:br/>
      </w:r>
      <w:r>
        <w:rPr>
          <w:rFonts w:ascii="Times New Roman"/>
          <w:b/>
          <w:i w:val="false"/>
          <w:color w:val="000000"/>
        </w:rPr>
        <w:t xml:space="preserve"> праве собственности аппаратно-программного комплекса для цифрового майнинга,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размещенного в центре обработки данных цифрового майнинга</w:t>
      </w:r>
    </w:p>
    <w:bookmarkEnd w:id="81"/>
    <w:p>
      <w:pPr>
        <w:spacing w:after="0"/>
        <w:ind w:left="0"/>
        <w:jc w:val="both"/>
      </w:pPr>
      <w:bookmarkStart w:name="z147" w:id="82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услугодателя)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его наличии) индивидуального предпринимателя/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номер/бизнес-идентификационный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индивидуального предпринимателя или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населенный пункт,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почта: _______________________ Телефон: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II подвида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(нужное подчеркнуть) на осуществление деятельности по цифровому майнингу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№________от "___"______20___ года, выданную (ое) (ых) (номер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 к лицензии, дата выдачи, наименование услугодателя,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лицензию и (или) приложение (приложения)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 (подвидов)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 следующему (следующим) основанию (основаниям)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перерегистрации наименования и (или) места нахождения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предпринимателя-услугополучателя или юридического лица-услугополучателя;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реорганизация юридического лица-услугополучателя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Закона Республики Казахстан "О разрешениях и уведомлениях" (далее – Закон) путем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(укажите в соответствующей ячейке):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наименования подвида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наличия требования о переоформлении в законах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заявителю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все прилагаемые документы соответствуют действительности являются достоверными;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составляющих охраняемую законом тайну, содержащихся в цифровых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(электронно-цифровая (фамилия, имя, отчество (при его подпись)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заполнения: "__" ______ 20 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