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ab91" w14:textId="deca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цифрового развития, инноваций и аэрокосмической промышленности Республики Казахстан от 30 сентября 2024 года № 614/НҚ "Об утверждении квалификационных требований к специалистам и правил их допуска к работе на информационно-коммуникационной платформе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2 июня 2026 года № 282/НҚ. Зарегистрирован в Министерстве юстиции Республики Казахстан 3 июня 2026 года № 38893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12.07.2026.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30 сентября 2024 года № 614/НҚ "Об утверждении квалификационных требований к специалистам и правил их допуска к работе на информационно-коммуникационной платформе "электронного правительства" (зарегистрирован в Реестре государственной регистрации нормативных правовых актов № 35168).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архитектуры и политики цифровой трансформации Министерства искусственного интеллекта и цифрового развития Республики Казахстан в установленном законодательном порядке обеспечить: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представления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искусственного интеллекта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