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a477" w14:textId="819a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29 августа 2024 года № 526/НҚ "Об утверждении Перечня персональных данных физических лиц, включаемых в состав государственных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 июня 2026 года № 274/НҚ. Зарегистрирован в Министерстве юстиции Республики Казахстан 3 июня 2026 года № 38887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цифрового развития, инноваций и аэрокосмической промышленности Республики Казахстан от 29 августа 2024 года № 526/НҚ "Об утверждении Перечня персональных данных физических лиц, включаемых в состав государственных электронных информационных ресурсов" (зарегистрирован в Реестре государственной регистрации нормативных правовых актов за № 35010).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