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f7f8" w14:textId="58af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25 мая 2018 года № 393 "Об утверждении 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мая 2026 года № 271. Зарегистрирован в Министерстве юстиции Республики Казахстан 2 июня 2026 года № 38884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мая 2018 года № 393 "Об утверждении Правил ведения единого кадастра государственного фонда недр и Правил предоставления информации по государственному учету запасов полезных ископаемых государственным органам" (далее – приказ) (зарегистрирован в Реестре государственной регистрации нормативных правовых актов за № 17053)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Республики Казахстан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кадастра государственного фонда недр, утвержденных указанным приказом (далее – правила):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Ведение единого кадастра государственного фонда недр осуществляется уполномоченным органом по изучению недр в целях учета и состояния минерально-сырьевой базы Республики Казахстан и осуществляется в электронном виде посредством объекта информатизации – "Единая платформа недропользования" (далее – ЕПН).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ЕПН представляет собой информационный сервис на веб-портале реестра государственного имущества для автоматизации бизнес-процессов оказания государственных услуг в сфере недропользования и ведения единого кадастра государственного фонда недр.";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Государственный учет полезных ископаемых,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Кодекса, содержит сведения о месторождениях полезных ископаемых, количестве и качестве основных и совместно с ними залегающих полезных ископаемых, содержащихся в них компонентах, горнотехнических, гидрогеологических, экологических и других характеристиках месторождения, имеющего промышленное значение, их размещении, степени изученности, степени промышленного освоения, добыче, потерях и обеспеченности промышленности полезными ископаемыми, а также об изменениях в оценке ресурсов и запасов полезных ископаемых за отчетный год в результате их добычи или переоценки ресурсов и (или) запасов полезных ископаемых.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проявлению полезных ископаемых фиксируются геолого-экономические данные о прогнозных (перспективных) ресурсах полезных ископаемых, гидрогеологических и других характеристиках их проявления.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пространства недр содержат информацию о координатах их расположения, характеристиках подземных полостей, а также о возможности размещения в них производственных, хозяйственных и промышленных объектов и веществ, и осуществления в них технологических процессов.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указанных сведений необходимо учитывать геолого-маркшейдерскую документацию и (или) материалы топографической съемки, представляемые в территориальное подразделение уполномоченного органа в области изучения недр в соответствии с приложением 30 к настоящему приказу.";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Территориальное подразделение после проверки паспорта направляет один экземпляр национальному оператору в области геологии.";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Территориальное подразделение после проверки, направляет один экземпляр учетного листка и (или) учетной карточки национальному оператору в области геологии.";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Национальный оператор в области геологии вносит поступившие паспорта, учетные листки и учетные карточки в единый кадастр и обеспечивает:";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Включение данных государственного учета об изменениях в оценке ресурсов и запасов по полезным ископаемым в единый кадастр производится национальным оператором в области геологии ежегодно по представленным сводным учетам от территориальных подразделений уполномоченного органа в срок до 1 сентября года, следующего за отчетным годом.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учет об изменениях в оценке ресурсов и запасов включаются: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разведанные в недрах Республики Казахстан ресурсы и (или) запасы всех видов полезных ископаемых;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добычи и потерь полезных ископаемых в недрах при эксплуатации месторождений;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запасы полезных ископаемых, ранее включенные в государственный баланс.";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по государственному учету запасов полезных ископаемых государственным органам, утвержденных указанным приказом (далее – Правила):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предоставления информации по государственному учету запасов полезных ископаемых";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Составленная уполномоченным органом по изучению недр информация по государственному учету запасов полезных ископаемых предоставляется государственным органам по официальному запросу в срок не позднее 10 (десяти) рабочих дней с момента поступления такого запроса: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 Правительства Республики Казахстан и уполномоченному органу в области государственного планирования – по всем видам полезных ископаемых;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области углеводородов – по углеводороду и углю;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области использования атомной энергии – по урану;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области охраны и использования водного фонда – по водным ресурсам;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области охраны окружающей среды – по экологии.";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информация, раскрытая уполномоченным органом по истечении пяти лет, включая сведения государственного учета запасов полезных ископаемых, предоставляется национальным оператором по запросу иных лиц в порядке, определенном Правилами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мая 2018 года № 380 (зарегистрирован в Реестре государственной регистрации нормативных правовых актов за № 17079)".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"А-ТПИ-1" Месторождения металлических полезных ископаемых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"А-ТПИ-1".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Металлогенический регион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Провинция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пояс (бассейн)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район (узел)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Рудное поле (группа месторождений)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акватории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открытии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геологосъемочные и геофизические работы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детальные поиски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акватории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акватории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берега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Стадии, объемы и стоимость гелогоразведочных работ, степень промышленного освоения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работ, степень пром. освоения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горные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горные работы,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Бурение, 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работ, стадии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канавы и траншеи,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 их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шурфы и рассечки,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колонковое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 геологоразведочных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разведки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Рудовмещающая структура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контроль оруденения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рудоконтролирующие факторы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Геоморфологический контроль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Генезис оруденения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 выветривания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объекта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структуры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Околорудные изменения вмещающихпород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вмещающих породах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Исходная горная порода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или эпоха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Типичные разности горных пород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или эпоха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участки и рудные зоны объекта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рудные тела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тела (группы тел)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тел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простирания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Преобладание направления падения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залегания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 простиранию,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 падению,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рудные тела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Внутрирудная и пострудная тектоника тел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поверхностные изменения тел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Непромышленные рудные тела (Непромышленная минерализация)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кровли от/до, 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руды, 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локализация тел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структур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структур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 руд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промышленные минералы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рудные минералы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рудные минералы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рудные минералы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Главные нерудные минералы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нерудные минералы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промышленных минералов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химический состав руд,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FeO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O3+FeO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химический состав руд,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O+K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химический состав руд,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химический состав руд, %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химическом составе руд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полезные ископаемые по ГКЗ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SОБЩ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ZrO2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текущих запасах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балансовых запасах,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Попутные полезные ископаемые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примеси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текущих запасах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балансовых запасах, утвержденные ГКЗ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примеси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 полезных ископаемых в свойствах руд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руд по ГКЗ (до 01.01.___года)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содержание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Обогатимость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текущих запасах A+B+C1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утвержденных запасах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руд по ГКЗ (до 01.01.___года)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основных полезных ископаемых по ГКЗ (до 01.01.___года)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ГКЗ, МКЗ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основных полезных ископаемых по ГКЗ (до 01.01.___года)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попутных полезных ископаемых по ГКЗ (до 01.01.___года)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ГКЗ, МКЗ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Извлекаемость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попутных полезных ископаемых по ГКЗ (до 01.01.___года)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по KAZRC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ГКЗ, МКЗ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Обогатимость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попутных полезных ископаемых по KAZRC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Извлекаемость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Запасы общераспространенных полезных ископаемых в породах вскрыши и постилающих породах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Запасы общераспространенных полезных ископаемых в породах вскрыши и постилающих породах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Запасы общераспространенных полезных ископаемых в породах вскрыши и постилающих породах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общераспространенных полезных ископаемых в породах вскрыши и постилающих породах по KAZRC: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ресурсах и (или) запасах: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свойства общераспространенных полезных ископаемых в породах вскрыши и в подстилающих породах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свойства руд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Кондиции (до 01.01.___года)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ГКЗ, МКЗ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добыче,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Разубоживание,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разработки максимальная,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млн. куб.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Горнотехнические условия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условия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экономические показатели разработки объекта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сырья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и восстановлению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проектные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фактические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рекомендации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закрытия объекта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06" w:id="79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 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ТПИ – твердые полезные ископаемые;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куб. м – миллион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межрегиональная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KAZRC – Казахстанская ассоциация публичной отчетности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геологоразведочных работ, минеральных ресурсах и минеральных запасах.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"Паспорт "А-ТПИ-1" Месторождения металлических полезных ископаемых"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синонимы названия объекта учета.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провинция металлогенический регион.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рудный пояс (бассейн) металлогенический регион.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рудный район (узел) металлогенический регион.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рудное поле (группа месторождений) металлогенический регион.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наименование недропользователя.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недропользователь (разведочная организация).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область согласно классификатору административно-территориальных объектов.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район согласно классификатору административно-территориальных объектов.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экономический район.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номенклатура листов масштаба 1:200 000.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географические координаты северной широты в градусах.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географические координаты северной широты в минутах.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географические координаты северной широты в секундах.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географические координаты восточной долготы в градусах.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географические координаты восточной долготы в минутах.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географические координаты восточной долготы в секундах.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абсолютные отметки, начиная от … метров (в метрах).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абсолютные отметки, до … метров (в метрах).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указываются положение и наименование акватории.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указываются положение и вид акватории.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указываются положение акватории и расстояние от берега.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прочие данные о районе.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год открытия.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указываются данные об открытии.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указываются региональные геологосъемочные и геофизические работы.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указываются общие и детальные поиски.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указываются стадии работ, степень промышленного освоения.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указываются год начала стадии, объемы и стоимость геологоразведочных работ, а также степень промышленного освоения.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указываются год окончания стадии, объемы и стоимость геологоразведочных работ, а также степень промышленного освоения.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указываются поверхностные горные работы: канавы и траншеи в кубических метрах.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указываются поверхностные горные работы: карьеры и траншеи в кубических метрах.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указываются поверхностные горные работы: шурфы и рассечки в метрах.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42указываются подземные вертикальные горные работы в метрах.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указываются подземные горизонтальные горные работы в метрах.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44указываются общие объемы подземных горных работ в метрах.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колонковое бурение в метрах.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ударное бурение в метрах.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общий метраж буровых работ в метрах.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стоимость работ по стадии геологоразведочных работ.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экономическая эффективность геологоразведочных работ.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методика разведки.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указывается название структуры структурно-тектонического положения района.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вид структуры структурно-тектонического положения района.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название вмещающей структуры.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вид вмещающей структуры.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структурный контроль оруденения.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указываются прочие факторы контроля.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геоморфологический контроль.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генезис полезных ископаемых.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разновидность коры выветривания.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профиль коры выветривания.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исходная горная порода коры выветривания.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период или эпоха геологического возраста объекта.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век геологического возраста объекта.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абсолютный возраст объекта.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указываются типичные разности горных пород вмещающей структуры.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положение вмещающей структуры.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период или эпоха вмещающей структуры.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век вмещающей структуры.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указываются околорудные изменения вмещающих пород.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указываются прочие данные о вмещающих породах.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указываются промышленные участки и рудные зоны объекта.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название тела (группы тел) промышленных тел полезных ископаемых.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количество тел промышленных тел полезных ископаемых.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форма тел промышленных тел полезных ископаемых.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направление простирания промышленных тел полезных ископаемых от___.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направление простирания промышленных тел полезных ископаемых до___.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преобладание направления падения промышленных тел полезных ископаемых.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характер залегания промышленных тел полезных ископаемых. 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ширина промышленных тел полезных ископаемых (от/до) в метрах.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ширина промышленных тел полезных ископаемых (средний) в метрах.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длина промышленных тел полезных ископаемых (от/до) в метрах.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длина промышленных тел полезных ископаемых (средний) в метрах.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мощность промышленных рудных тел (от/до) в метрах.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мощность промышленных рудных тел (средний) в метрах.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глубина залегания промышленных рудных тел (от/до) в метрах.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86 указываются балансовые запасы руды в процентах. 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указываются промышленные рудные тела, балансовые запасы руды, %.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указываются промышленные рудные тела, структурная локализация, группа структур тел.</w:t>
      </w:r>
    </w:p>
    <w:bookmarkEnd w:id="168"/>
    <w:bookmarkStart w:name="z19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указываются промышленные рудные тела, структурная локализация, виды структур тел.</w:t>
      </w:r>
    </w:p>
    <w:bookmarkEnd w:id="169"/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указываются внутрирудная и пострудная тектоника тел.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указываются приповерхностные изменения тел.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указываются непромышленные тела полезных ископаемых.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минеральный состав руд: главные рудные минералы.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минеральный состав руд: второстепенные рудные минералы.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минеральный состав руд: редкие рудные минералы.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указывается минеральный состав руд: главные нерудные минералы.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указывается минеральный состав руд: второстепенные нерудные минералы.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указывается главные промышленные минералы полезное ископаемое.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указываются главные промышленные минералы: минералы I.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указываются главные промышленные минералы: минералы II.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указываются главные промышленные минералы: минералы III.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характеристика промышленных минералов.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полезное ископаемое.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единица измерения.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содержание от/до.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содержание среднее.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указываются прочие данные о составе и химический состав руд, % руда.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указываются прочие данные о составе и химический состав руд, % SiO₂.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указываются прочие данные о составе и химический состав руд, % TiO₂.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указываются прочие данные о составе и химический состав руд, % Al₂O₃.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указываются прочие данные о составе и химический состав руд, % Fe₂O₃.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указываются прочие данные о составе и химический состав руд, % FeO.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указываются прочие данные о составе и химический состав руд, % Fe₂O₃ + FeO.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указываются прочие данные о составе и химический состав руд, % CaO.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указываются прочие данные о составе и химический состав руд, % MgO.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указываются прочие данные о составе и химический состав руд, % MnO.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указываются прочие данные о составе и химический состав руд, % Na₂O.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указываются прочие данные о составе и химический состав руд, % K₂O.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указываются прочие данные о составе и химический состав руд, % Na₂O + K₂O.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указываются прочие данные о составе и химический состав руд, % P₂O₅.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указываются прочие данные о составе и химический состав руд, % SO₃.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указываются прочие данные о составе и химический состав руд, % CO₂.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указываются прочие данные о составе и химический состав руд, % H₂O.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указываются прочие данные о составе и химический состав руд, % Cr₂O₃.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указываются прочие данные о составе и химический состав руд, % BaO.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указываются прочие данные о составе и химический состав руд, % SrO.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указываются прочие данные о составе и химический состав руд, % CaCO₃.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указываются прочие данные о составе и химический состав руд, % MgCO₃.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указываются прочие данные о составе и химический состав руд, % BaSO₄.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указываются прочие данные о составе и химический состав руд, % S.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указываются прочие данные о составе и химический состав руд, % ZrO2.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указываются прочие данные о составе и химический состав руд, % F.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указываются прочие данные о составе и химический состав руд, % Cl.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указываются прочие данные о химическом составе руд.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указываются основные полезные ископаемые по ГКЗ руда.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указываются основные полезные ископаемые по ГКЗ полезное ископаемое.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указываются основные полезные ископаемые по ГКЗ единица измерения.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указываются основные полезные ископаемые по ГКЗ среднее содержание в текущих запасах А+В+С1.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указываются основные полезные ископаемые по ГКЗ среднее содержание в текущих балансовых запасах С2.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140 указываются основные полезные ископаемые по данным ГКЗ, среднее содержание полезного компонента в забалансовых запасах руды. 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141 указываются основные полезные ископаемые по данным ГКЗ, среднее содержание полезного компонента в утвержденных балансовых запасах категорий A + B + C1.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142 указываются основные полезные ископаемые по ГКЗ среднее содержание в балансовых запасах, утвержденные ГКЗ С2.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143 указываются попутные полезные ископаемые, руда.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указываются попутные полезные ископаемые, полезное ископаемое.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указываются попутные полезные ископаемые, единица измерения.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146 указываются попутные полезные ископаемые, среднее содержание в текущих запасах категорий A + B + C1.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147 указываются попутные полезные ископаемые, среднее содержание в текущих запасах категории C2.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148 указываются попутные полезные ископаемые, среднее содержание в забалансовых запасах.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149 указываются попутные полезные ископаемые, среднее содержание в балансовых запасах, утвержденных ГКЗ, категорий A + B + C1.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150 указываются попутные полезные ископаемые, среднее содержание в балансовых запасах, утвержденных ГКЗ, категории C2.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151 указываются вредные примеси, руда.</w:t>
      </w:r>
    </w:p>
    <w:bookmarkEnd w:id="231"/>
    <w:bookmarkStart w:name="z26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152 указывается вредная примесь.</w:t>
      </w:r>
    </w:p>
    <w:bookmarkEnd w:id="232"/>
    <w:bookmarkStart w:name="z26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153 указывается единица измерения вредной примеси.</w:t>
      </w:r>
    </w:p>
    <w:bookmarkEnd w:id="233"/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154 указывается максимальное содержание вредных примесей в текущих запасах категорий A + B + C1. В графе 155 указывается максимальное содержание вредных примесей в утвержденных запасах категорий A + C1. В графе 156 указываются проявления полезных ископаемых в свойствах руд.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157 указываются руда, запасы руд по данным ГКЗ (по состоянию до 01.01.___ года).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158 указывается обогатимость запасов руд по данным ГКЗ (на дату до 01.01.___ года).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159 указывается учет балансовых запасов руд по данным ГКЗ (по состоянию до 01.01.___ года).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160 указывается единица измерения запасов руд по данным ГКЗ (по состоянию до 01.01.___ года).</w:t>
      </w:r>
    </w:p>
    <w:bookmarkEnd w:id="238"/>
    <w:bookmarkStart w:name="z26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161 указываются балансовые запасы руд категорий A + B по данным ГКЗ (по состоянию до 01.01.___ года).</w:t>
      </w:r>
    </w:p>
    <w:bookmarkEnd w:id="239"/>
    <w:bookmarkStart w:name="z26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162 указываются балансовые запасы руд категории C1 по данным ГКЗ (по состоянию до 01.01.___ года).</w:t>
      </w:r>
    </w:p>
    <w:bookmarkEnd w:id="240"/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163 указываются балансовые запасы руд категорий A + B + C1 по данным ГКЗ (по состоянию до 01.01.___ года).</w:t>
      </w:r>
    </w:p>
    <w:bookmarkEnd w:id="241"/>
    <w:bookmarkStart w:name="z27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164 указываются балансовые запасы руд категории C2 по данным ГКЗ (по состоянию до 01.01.___ года).</w:t>
      </w:r>
    </w:p>
    <w:bookmarkEnd w:id="242"/>
    <w:bookmarkStart w:name="z27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165 указываются балансовые запасы руд в проектных контурах по данным ГКЗ (по состоянию до 01.01.___ года).</w:t>
      </w:r>
    </w:p>
    <w:bookmarkEnd w:id="243"/>
    <w:bookmarkStart w:name="z27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166 указываются забалансовые запасы основных полезных ископаемых по данным ГКЗ (до 1 января __ года).</w:t>
      </w:r>
    </w:p>
    <w:bookmarkEnd w:id="244"/>
    <w:bookmarkStart w:name="z27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167 указывается добыча с начала разработки основных полезных ископаемых по данным ГКЗ (до 1 января __ года).</w:t>
      </w:r>
    </w:p>
    <w:bookmarkEnd w:id="245"/>
    <w:bookmarkStart w:name="z27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168 указываются балансовые запасы, утвержденные ГКЗ (МКЗ) по категории А+В+С1 согласно классификации запасов руды по ГКЗ (до 01.01._ года).</w:t>
      </w:r>
    </w:p>
    <w:bookmarkEnd w:id="246"/>
    <w:bookmarkStart w:name="z27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169 указываются балансовые запасы, утвержденные ГКЗ (МКЗ) по категории С2 согласно классификации запасов руды по ГКЗ (до 01.01._ года).</w:t>
      </w:r>
    </w:p>
    <w:bookmarkEnd w:id="247"/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170 указываются остаточные балансовые запасы, утвержденные ГКЗ (МКЗ) по категории А+В+С1 согласно классификации запасов руды по ГКЗ (до 01.01._ года).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171 указывается полезное ископаемое в составе запасов основных полезных ископаемых по ГКЗ (до 01.01.___года).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172 указывается учет по государственному балансу в составе запасов основных полезных ископаемых по ГКЗ (до 01.01.___года).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173 указываются единицы измерения запасов основных полезных ископаемых по ГКЗ (до 1 января __ года).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174 указываются балансовые запасы по категории А+В основных полезных ископаемых по данным ГКЗ (до 1 января __ года).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175 указываются балансовые запасы по категории С1 основных полезных ископаемых по данным ГКЗ (до 1 января __ года).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176 указываются балансовые запасы по категории А+В+С1 основных полезных ископаемых по данным ГКЗ (до 1 января __ года).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177 указываются балансовые запасы по категории С2 основных полезных ископаемых по данным ГКЗ (до 1 января __ года).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178 указываются балансовые запасы в проектных контурах, запасы основных полезных ископаемых по ГКЗ (до 01.01.___ года).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179 указываются забалансовые запасы основных полезных ископаемых по ГКЗ (до 01.01.___года).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180 указывается добыча с начала разработки запасы основных полезных ископаемых по ГКЗ (до 01.01.___года.)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181 указываются балансовые запасы, утвержденные ГКЗ, МКЗ по категории A+B+C1, согласно классификации запасов руды по ГКЗ (до 01.01.___года).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182 указываются балансовые запасы, утвержденные ГКЗ, МКЗ по категории C2, согласно классификации запасов руды по ГКЗ (до 01.01.___года).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183 указываются остаточные балансовые запасы, утвержденные ГКЗ и МКЗ, по категории A + B + C1, согласно классификации запасов руды по ГКЗ (до 01.01.___ года).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184 указывается полезное ископаемое в составе запасов попутных полезных ископаемых по ГКЗ (до 01.01.___года).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185 указывается извлекаемость, запасы попутных полезных ископаемых по ГКЗ (до 01.01.___года)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186 указывается учет балансом, запасы попутных полезных ископаемых по ГКЗ (до 01.01.___года)</w:t>
      </w:r>
    </w:p>
    <w:bookmarkEnd w:id="264"/>
    <w:bookmarkStart w:name="z29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187 указываются единица измерения, запасы попутных полезных ископаемых по ГКЗ (до 01.01.___года)</w:t>
      </w:r>
    </w:p>
    <w:bookmarkEnd w:id="265"/>
    <w:bookmarkStart w:name="z29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188 указываются балансовые запасы категории A+B, запасы попутных полезных ископаемых по ГКЗ (до 01.01.___года).</w:t>
      </w:r>
    </w:p>
    <w:bookmarkEnd w:id="266"/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189 указываются балансовые запасы категории C1, запасы попутных полезных ископаемых по ГКЗ (до 01.01.___года).</w:t>
      </w:r>
    </w:p>
    <w:bookmarkEnd w:id="267"/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190 указываются балансовые запасы категорий A+B+C1, запасы попутных полезных ископаемых по ГКЗ (до 01.01.___года).</w:t>
      </w:r>
    </w:p>
    <w:bookmarkEnd w:id="268"/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191 указываются балансовые запасы по категории C2, запасы попутных полезных ископаемых по ГКЗ (до 01.01.___года).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192 указываются балансовые запасы в проектных контурах, запасы попутных полезных ископаемых по ГКЗ (до 01.01.___года).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193 указываются забалансовые запасы попутных полезных ископаемых по ГКЗ (до 01.01.___года).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194 указывается добыча с начала разработки запасы попутных полезных ископаемых по ГКЗ (до 01.01.___года).</w:t>
      </w:r>
    </w:p>
    <w:bookmarkEnd w:id="272"/>
    <w:bookmarkStart w:name="z30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195 указываются балансовые запасы, утвержденные ГКЗ, МКЗ,по категорий A+B+C1, согласно классификации запасов руды по ГКЗ (до 01.01.___года).</w:t>
      </w:r>
    </w:p>
    <w:bookmarkEnd w:id="273"/>
    <w:bookmarkStart w:name="z30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196 указываются балансовые запасы, утвержденные ГКЗ, МКЗ, категории C2, согласно классификации запасов руды по ГКЗ (до 01.01.___года)</w:t>
      </w:r>
    </w:p>
    <w:bookmarkEnd w:id="274"/>
    <w:bookmarkStart w:name="z3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197 указываются остаточные балансовые запасы по категории A + B + C1, утвержденные ГКЗ и МКЗ, согласно классификации руды по ГКЗ (до 01.01.___года).</w:t>
      </w:r>
    </w:p>
    <w:bookmarkEnd w:id="275"/>
    <w:bookmarkStart w:name="z3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198 указываются ресурсы и запасы руды по стандарту KAZRC.</w:t>
      </w:r>
    </w:p>
    <w:bookmarkEnd w:id="276"/>
    <w:bookmarkStart w:name="z30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199 указывается обогатимость руд в составе ресурсов и запасов по стандарту KAZRC.</w:t>
      </w:r>
    </w:p>
    <w:bookmarkEnd w:id="277"/>
    <w:bookmarkStart w:name="z30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200 указывается учет по балансу ресурсов и запасов в соответствии со стандартом KAZRC.</w:t>
      </w:r>
    </w:p>
    <w:bookmarkEnd w:id="278"/>
    <w:bookmarkStart w:name="z30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201 указывается единица измерения ресурсов и запасов по стандарту KAZRC. В графе 202 указываются доказанные запасы по стандарту KAZRC. В графе 203 указываются вероятные запасы по стандарту KAZRC. В графе 204 указываются выявленные ресурсы по стандарту KAZRC. В графе 205 указываются предполагаемые ресурсы по стандарту KAZRC. В графе 206 указываются прогнозные ресурсы по стандарту KAZRC.</w:t>
      </w:r>
    </w:p>
    <w:bookmarkEnd w:id="279"/>
    <w:bookmarkStart w:name="z30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207 указывается ТПИ полезного ископаемого в составе попутных полезных ископаемых по стандарту KAZRC. В графе 208 указывается извлекаемость попутных полезных ископаемых по стандарту KAZRC. В графе 209 указывается учет балансом попутных полезных ископаемых по стандарту KAZRC. В графе 210 указывается единица измерения попутных полезных ископаемых по стандарту KAZRC. В графе 211 указываются доказанные запасы попутных полезных ископаемых по стандарту KAZRC. В графе 212 указываются вероятные запасы попутных полезных ископаемых по стандарту KAZRC. В графе 213 указываются измеренные ресурсы попутных полезных ископаемых по стандарту KAZRC. В графе 214 указываются выявленные ресурсы попутных полезных ископаемых по стандарту KAZRC. В графе 215 указываются предполагаемые ресурсы попутных полезных ископаемых по стандарту KAZRC.</w:t>
      </w:r>
    </w:p>
    <w:bookmarkEnd w:id="280"/>
    <w:bookmarkStart w:name="z30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216 указывается полезное ископаемое за запасы общераспространенных полезных ископаемых в породах вскрыши и постилающих породах.</w:t>
      </w:r>
    </w:p>
    <w:bookmarkEnd w:id="281"/>
    <w:bookmarkStart w:name="z31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217 указывается применение за запасы общераспространенных полезных ископаемых в породах вскрыши и постилающих породах.</w:t>
      </w:r>
    </w:p>
    <w:bookmarkEnd w:id="282"/>
    <w:bookmarkStart w:name="z3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218 указывается учет балансом за запасы общераспространенных полезных ископаемых в породах вскрыши и постилающих породах.</w:t>
      </w:r>
    </w:p>
    <w:bookmarkEnd w:id="283"/>
    <w:bookmarkStart w:name="z3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219 указывается единица измерения за запасы общераспространенных полезных ископаемых в породах вскрыши и постилающих породах.</w:t>
      </w:r>
    </w:p>
    <w:bookmarkEnd w:id="284"/>
    <w:bookmarkStart w:name="z31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220 указываются балансовые запасы за запасы общераспространенных полезных ископаемых в породах вскрыши и постилающих породах.</w:t>
      </w:r>
    </w:p>
    <w:bookmarkEnd w:id="285"/>
    <w:bookmarkStart w:name="z31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221 указываются балансовые запасы за запасы общераспространенных полезных ископаемых в породах вскрыши и постилающих породах.</w:t>
      </w:r>
    </w:p>
    <w:bookmarkEnd w:id="286"/>
    <w:bookmarkStart w:name="z31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222 указываются балансовые запасы за запасы общераспространенных полезных ископаемых в породах вскрыши и постилающих породах.</w:t>
      </w:r>
    </w:p>
    <w:bookmarkEnd w:id="287"/>
    <w:bookmarkStart w:name="z3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223 указываются балансовые запасы за запасы общераспространенных полезных ископаемых в породах вскрыши и постилающих породах.</w:t>
      </w:r>
    </w:p>
    <w:bookmarkEnd w:id="288"/>
    <w:bookmarkStart w:name="z31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224 указываются балансовые запасы за запасы общераспространенных полезных ископаемых в породах вскрыши и постилающих породах.</w:t>
      </w:r>
    </w:p>
    <w:bookmarkEnd w:id="289"/>
    <w:bookmarkStart w:name="z31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225 указываются забалансовые запасы за запасы общераспространенных полезных ископаемых в породах вскрыши и постилающих породах.</w:t>
      </w:r>
    </w:p>
    <w:bookmarkEnd w:id="290"/>
    <w:bookmarkStart w:name="z3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226 указывается добыча с начала разработки за запасы общераспространенных полезных ископаемых в породах вскрыши и постилающих породах.</w:t>
      </w:r>
    </w:p>
    <w:bookmarkEnd w:id="291"/>
    <w:bookmarkStart w:name="z3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227 указывается наименование полезного ископаемого, входящего в состав запасов общераспространенных полезных ископаемых в породах вскрыши и подстилающих породах.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228 указывается применение полезного ископаемого, входящего в состав запасов общераспространенных полезных ископаемых в породах вскрыши и подстилающих породах.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229 указывается учет по государственному балансу, входящего в состав запасов общераспространенных полезных ископаемых в породах вскрыши и подстилающих породах.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230 указываются единицы измерения запасов общераспространенных полезных ископаемых в породах вскрыши и подстилающих породах.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231 указываются балансовые запасы по категории А+В общераспространенных полезных ископаемых в породах вскрыши и подстилающих породах.</w:t>
      </w:r>
    </w:p>
    <w:bookmarkEnd w:id="296"/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232 указываются балансовые запасы по категории С1 общераспространенных полезных ископаемых в породах вскрыши и подстилающих породах.</w:t>
      </w:r>
    </w:p>
    <w:bookmarkEnd w:id="297"/>
    <w:bookmarkStart w:name="z32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233 указываются балансовые запасы по категории А+В+С1 общераспространенных полезных ископаемых в породах вскрыши и подстилающих породах.</w:t>
      </w:r>
    </w:p>
    <w:bookmarkEnd w:id="298"/>
    <w:bookmarkStart w:name="z32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234 указываются балансовые запасы по категории С2 общераспространенных полезных ископаемых в породах вскрыши и подстилающих породах.</w:t>
      </w:r>
    </w:p>
    <w:bookmarkEnd w:id="299"/>
    <w:bookmarkStart w:name="z32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235 указываются балансовые запасы в проектных контурах за запасы общераспространенных полезных ископаемых в породах вскрыши и подстилающих породах.</w:t>
      </w:r>
    </w:p>
    <w:bookmarkEnd w:id="300"/>
    <w:bookmarkStart w:name="z32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236 указываются забалансовые запасы общераспространенных полезных ископаемых в породах вскрыши и подстилающих породах.</w:t>
      </w:r>
    </w:p>
    <w:bookmarkEnd w:id="301"/>
    <w:bookmarkStart w:name="z33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237 указывается добыча с начала разработки общераспространенных полезных ископаемых в породах вскрыши и подстилающих породах.</w:t>
      </w:r>
    </w:p>
    <w:bookmarkEnd w:id="302"/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238 указываются балансовые запасы, утвержденные ГКЗ/МКЗ по категориям A+B+C1, за запасы общераспространенных полезных ископаемых в породах вскрыши и подстилающих породах.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239 указываются балансовые запасы, утвержденные ГКЗ/МКЗ по категории C2, за запасы общераспространенных полезных ископаемых в породах вскрыши и подстилающих породах.</w:t>
      </w:r>
    </w:p>
    <w:bookmarkEnd w:id="304"/>
    <w:bookmarkStart w:name="z33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240указываются остаточные балансовые запасы, утвержденные ГКЗ/МКЗ по категориям A+B+C1, за запасы общераспространенных полезных ископаемых в породах вскрыши и подстилающих породах.</w:t>
      </w:r>
    </w:p>
    <w:bookmarkEnd w:id="305"/>
    <w:bookmarkStart w:name="z33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241 указываются запасы общераспространенных полезных ископаемых в породах вскрыши и подстилающих породах по классификации KAZRC.В графе 147 указывается.</w:t>
      </w:r>
    </w:p>
    <w:bookmarkEnd w:id="306"/>
    <w:bookmarkStart w:name="z33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242 указываются прочие данные о ресурсах и (или) запасах.</w:t>
      </w:r>
    </w:p>
    <w:bookmarkEnd w:id="307"/>
    <w:bookmarkStart w:name="z33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243 указываются состав и свойства общераспространенных полезных ископаемых в породах вскрыши и в подстилающих породах. </w:t>
      </w:r>
    </w:p>
    <w:bookmarkEnd w:id="308"/>
    <w:bookmarkStart w:name="z3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144 указываются технологические свойства руд. </w:t>
      </w:r>
    </w:p>
    <w:bookmarkEnd w:id="309"/>
    <w:bookmarkStart w:name="z33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указываются кондиции (до 01.01.___ года).</w:t>
      </w:r>
    </w:p>
    <w:bookmarkEnd w:id="310"/>
    <w:bookmarkStart w:name="z33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246 указываются измеренные ресурсы ТПИ в основных полезных ископаемых по стандарту KAZRC.</w:t>
      </w:r>
    </w:p>
    <w:bookmarkEnd w:id="311"/>
    <w:bookmarkStart w:name="z34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247 указываются выявленные ресурсы ТПИ в основных полезных ископаемых по стандарту KAZRC.</w:t>
      </w:r>
    </w:p>
    <w:bookmarkEnd w:id="312"/>
    <w:bookmarkStart w:name="z34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248 указываются предполагаемые ресурсы ТПИ в основных полезных ископаемых по стандарту KAZRC.</w:t>
      </w:r>
    </w:p>
    <w:bookmarkEnd w:id="313"/>
    <w:bookmarkStart w:name="z34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249 указывается наименование твердых полезных ископаемых (ТПИ) попутных полезных ископаемых по стандарту KAZRC.</w:t>
      </w:r>
    </w:p>
    <w:bookmarkEnd w:id="314"/>
    <w:bookmarkStart w:name="z34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250 указывается извлекаемость попутных полезных ископаемых по стандарту KAZRC.</w:t>
      </w:r>
    </w:p>
    <w:bookmarkEnd w:id="315"/>
    <w:bookmarkStart w:name="z34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251 указывается учет балансом ТПИ в попутных полезных ископаемых по стандарту KAZRC.</w:t>
      </w:r>
    </w:p>
    <w:bookmarkEnd w:id="316"/>
    <w:bookmarkStart w:name="z34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252 указывается единица измерения ТПИ попутных полезных ископаемых по стандарту KAZRC.</w:t>
      </w:r>
    </w:p>
    <w:bookmarkEnd w:id="317"/>
    <w:bookmarkStart w:name="z34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253 указываются доказанные запасы ТПИ попутных полезных ископаемых по стандарту KAZRC.</w:t>
      </w:r>
    </w:p>
    <w:bookmarkEnd w:id="318"/>
    <w:bookmarkStart w:name="z34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254 указываются вероятные запасы ТПИ попутных полезных ископаемых по стандарту KAZRC.</w:t>
      </w:r>
    </w:p>
    <w:bookmarkEnd w:id="319"/>
    <w:bookmarkStart w:name="z34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255 указываются измеренные ресурсы ТПИ попутных полезных ископаемых по стандарту KAZRC.</w:t>
      </w:r>
    </w:p>
    <w:bookmarkEnd w:id="320"/>
    <w:bookmarkStart w:name="z34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256 указываются выявленные ресурсы ТПИ попутных полезных ископаемых по стандарту KAZRC.</w:t>
      </w:r>
    </w:p>
    <w:bookmarkEnd w:id="321"/>
    <w:bookmarkStart w:name="z35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257 указываются предполагаемые ресурсы ТПИ попутных полезных ископаемых по стандарту KAZRC.</w:t>
      </w:r>
    </w:p>
    <w:bookmarkEnd w:id="322"/>
    <w:bookmarkStart w:name="z35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258 указывается наименование твердых полезных ископаемых (ТПИ) в породах вскрыши и в подстилающих породах по KAZRC.</w:t>
      </w:r>
    </w:p>
    <w:bookmarkEnd w:id="323"/>
    <w:bookmarkStart w:name="z35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259 указывается применение полезных ископаемых в породах вскрыши и в подстилающих породах по KAZRC по стандарту KAZRC.</w:t>
      </w:r>
    </w:p>
    <w:bookmarkEnd w:id="324"/>
    <w:bookmarkStart w:name="z35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260 указывается учет балансом ископаемых в породах вскрыши и в подстилающих породах по KAZRC по стандарту KAZRC.</w:t>
      </w:r>
    </w:p>
    <w:bookmarkEnd w:id="325"/>
    <w:bookmarkStart w:name="z35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261 указывается единица измерения полезных ископаемых в породах вскрыши и в подстилающих породах по KAZRC.</w:t>
      </w:r>
    </w:p>
    <w:bookmarkEnd w:id="326"/>
    <w:bookmarkStart w:name="z35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262 указываются доказанные запасы полезных ископаемых в породах вскрыши и в подстилающих породах по KAZRC.</w:t>
      </w:r>
    </w:p>
    <w:bookmarkEnd w:id="327"/>
    <w:bookmarkStart w:name="z35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263 указываются вероятные запасы полезных ископаемых в породах вскрыши и в подстилающих породах по KAZRC.</w:t>
      </w:r>
    </w:p>
    <w:bookmarkEnd w:id="328"/>
    <w:bookmarkStart w:name="z35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264 указываются измеренные ресурсы полезных ископаемых в породах вскрыши и в подстилающих породах по KAZRC</w:t>
      </w:r>
    </w:p>
    <w:bookmarkEnd w:id="329"/>
    <w:bookmarkStart w:name="z35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265 указываются выявленные ресурсы полезных ископаемых в породах вскрыши и в подстилающих породах по KAZRC.</w:t>
      </w:r>
    </w:p>
    <w:bookmarkEnd w:id="330"/>
    <w:bookmarkStart w:name="z35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266 указываются предполагаемые ресурсы полезных ископаемых в породах вскрыши и в подстилающих породах по KAZRC.</w:t>
      </w:r>
    </w:p>
    <w:bookmarkEnd w:id="331"/>
    <w:bookmarkStart w:name="z36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267 указывается способ разработки.</w:t>
      </w:r>
    </w:p>
    <w:bookmarkEnd w:id="332"/>
    <w:bookmarkStart w:name="z36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268 указываются проектные потери при добыче в процентах.</w:t>
      </w:r>
    </w:p>
    <w:bookmarkEnd w:id="333"/>
    <w:bookmarkStart w:name="z36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269 указываются фактические потери при добыче в процентах.</w:t>
      </w:r>
    </w:p>
    <w:bookmarkEnd w:id="334"/>
    <w:bookmarkStart w:name="z36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270 указывается проектное разубоживание в процентах.</w:t>
      </w:r>
    </w:p>
    <w:bookmarkEnd w:id="335"/>
    <w:bookmarkStart w:name="z36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271 указывается фактическое разубоживание в процентах.</w:t>
      </w:r>
    </w:p>
    <w:bookmarkEnd w:id="336"/>
    <w:bookmarkStart w:name="z36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272 указывается проектная максимальная глубина разработки в метрах.</w:t>
      </w:r>
    </w:p>
    <w:bookmarkEnd w:id="337"/>
    <w:bookmarkStart w:name="z36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273 указывается фактическая максимальная глубина разработки в метрах.</w:t>
      </w:r>
    </w:p>
    <w:bookmarkEnd w:id="338"/>
    <w:bookmarkStart w:name="z36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274 указывается объем вскрыши в млн.куб.м.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71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"Б-ОПИ-2" Месторождения неметаллических полезных ископаемых</w:t>
      </w:r>
    </w:p>
    <w:bookmarkEnd w:id="340"/>
    <w:bookmarkStart w:name="z37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341"/>
    <w:bookmarkStart w:name="z37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342"/>
    <w:bookmarkStart w:name="z37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"Б-ОПИ-2".</w:t>
      </w:r>
    </w:p>
    <w:bookmarkEnd w:id="343"/>
    <w:bookmarkStart w:name="z37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344"/>
    <w:bookmarkStart w:name="z37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345"/>
    <w:bookmarkStart w:name="z37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346"/>
    <w:bookmarkStart w:name="z37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347"/>
    <w:bookmarkStart w:name="z37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bookmarkEnd w:id="348"/>
    <w:bookmarkStart w:name="z38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350"/>
    <w:bookmarkStart w:name="z38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bookmarkEnd w:id="351"/>
    <w:bookmarkStart w:name="z38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составления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распространения полезных ископаемых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(район)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(поле месторождений)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район (узел)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Рудное поле (группа месторождений)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открытии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геологосъемочные и геофизические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детальные поиски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Стадии, объемы и стоимость гелогоразведочных работ, степень промышленного освоения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работ, степень пром. освоения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горные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горные работы,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Бурение, 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работстадии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канавы и траншеи, кубических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кубических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шурфы и рассечки,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колонковое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 геологоразведочных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разведки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Вмещающая структура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контроль оруденения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факторы контроля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Геоморфологический контроль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Генезис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 выветривания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возраст объекта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Абсолютный возраст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структуры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Околорудные изменения вмещающих пород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вмещающих породах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Исходная горная порода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или эпоха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Типичные разности горных пород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или эпоха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участки и рудные зоны объекта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тела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тела (группы тел)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тел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простирания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Преобладание направления падения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залегания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рудные тела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строения тел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Приповерхностные изменения тел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Непромышленные тела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кровли от/до,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руды,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руд, %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 (руда)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химический состав руд,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TiO2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Al2O3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Fe2O3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Fe2O3+FeO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руд,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руд,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Na2O+K2O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руд,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R2O3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Cr2O3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MgCO3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руд, %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Нерастворимый остаток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прокаливании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град.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циклов замораживания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и попутные полезные ископаемые в рудах по ГКЗ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01. 01.20__ года)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примеси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текущих балансовых запасах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балансовых запасах, утвержденные ГКЗ (МКЗ)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 (руда)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примеси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балансовых запасах, утвержденные ГКЗ (МКЗ) A+B+C1 или С2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 полезных ископаемых (руд)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текущих балансовых запасах A+B+C1 или 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 (руда)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Фракция, мм от/до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фракции,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 полезных ископаемых (руд)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Вещественный состав полезных ископаемых (руд)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свойствах полезных ископаемых (Руд)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 (руда)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порода (минерал) обломков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обломков, мм от/до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обломков, % от/до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Окатанность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продукция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свойства полезных ископаемых (руд)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(сорт, тип)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Класс, мм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руды по ГКЗ (до 01.01.___года)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попутных полезных ископаемых по ГКЗ (до 1 января ____ года)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полезных ископаемых в породах вскрыши и в подстилающих породах по ГКЗ (до 01.01.____ года)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запасах по ГКЗ (до 1 января 2024 года)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по KAZRC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Обогатимость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основных полезных ископаемых по KAZRC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попутных полезных ископаемых по KAZRC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Извлекаемость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попутных полезных ископаемых по KAZRC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добыче,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Разубоживание,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разработки максимальная, 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млн. куб.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Горнотехнические условия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условия разработки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экономические показатели разработки объекта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сырья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и восстановлению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проектные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фактические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рекомендации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закрытия объекта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412" w:id="381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___________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</w:t>
      </w:r>
    </w:p>
    <w:p>
      <w:pPr>
        <w:spacing w:after="0"/>
        <w:ind w:left="0"/>
        <w:jc w:val="both"/>
      </w:pPr>
      <w:bookmarkStart w:name="z413" w:id="382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 –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межрегиональная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KAZRC – Казахстанская ассоциация публичной отчетности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геологоразведочных работ, минеральных ресурсах и минеральных запасах.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15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"Б-ОПИ-2" Месторождения металлических полезных ископаемых</w:t>
      </w:r>
    </w:p>
    <w:bookmarkEnd w:id="383"/>
    <w:bookmarkStart w:name="z41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bookmarkEnd w:id="384"/>
    <w:bookmarkStart w:name="z41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bookmarkEnd w:id="385"/>
    <w:bookmarkStart w:name="z41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bookmarkEnd w:id="386"/>
    <w:bookmarkStart w:name="z41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bookmarkEnd w:id="387"/>
    <w:bookmarkStart w:name="z42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bookmarkEnd w:id="388"/>
    <w:bookmarkStart w:name="z42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bookmarkEnd w:id="389"/>
    <w:bookmarkStart w:name="z42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bookmarkEnd w:id="390"/>
    <w:bookmarkStart w:name="z42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bookmarkEnd w:id="391"/>
    <w:bookmarkStart w:name="z42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синонимы названия объекта учета.</w:t>
      </w:r>
    </w:p>
    <w:bookmarkEnd w:id="392"/>
    <w:bookmarkStart w:name="z42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бассейн (район) полезных ископаемых района распространения полезных ископаемых.</w:t>
      </w:r>
    </w:p>
    <w:bookmarkEnd w:id="393"/>
    <w:bookmarkStart w:name="z42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рудное поле (группа месторождений), рудный район (узел), группа (поле месторождений) района распространения полезных ископаемых.</w:t>
      </w:r>
    </w:p>
    <w:bookmarkEnd w:id="394"/>
    <w:bookmarkStart w:name="z42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недропользователь.</w:t>
      </w:r>
    </w:p>
    <w:bookmarkEnd w:id="395"/>
    <w:bookmarkStart w:name="z42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разведывающая организация.</w:t>
      </w:r>
    </w:p>
    <w:bookmarkEnd w:id="396"/>
    <w:bookmarkStart w:name="z42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область согласно классификатору административно-территориальных объектов.</w:t>
      </w:r>
    </w:p>
    <w:bookmarkEnd w:id="397"/>
    <w:bookmarkStart w:name="z43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район согласно классификатору административно-территориальных объектов.</w:t>
      </w:r>
    </w:p>
    <w:bookmarkEnd w:id="398"/>
    <w:bookmarkStart w:name="z43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экономический район.</w:t>
      </w:r>
    </w:p>
    <w:bookmarkEnd w:id="399"/>
    <w:bookmarkStart w:name="z43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номенклатура листов масштаба 1:200 000.</w:t>
      </w:r>
    </w:p>
    <w:bookmarkEnd w:id="400"/>
    <w:bookmarkStart w:name="z43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географические координаты северной широты в градусах.</w:t>
      </w:r>
    </w:p>
    <w:bookmarkEnd w:id="401"/>
    <w:bookmarkStart w:name="z43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географические координаты северной широты в минутах.</w:t>
      </w:r>
    </w:p>
    <w:bookmarkEnd w:id="402"/>
    <w:bookmarkStart w:name="z43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географические координаты северной широты в секундах.</w:t>
      </w:r>
    </w:p>
    <w:bookmarkEnd w:id="403"/>
    <w:bookmarkStart w:name="z43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географические координаты восточной долготы в градусах.</w:t>
      </w:r>
    </w:p>
    <w:bookmarkEnd w:id="404"/>
    <w:bookmarkStart w:name="z43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географические координаты восточной долготы в минутах.</w:t>
      </w:r>
    </w:p>
    <w:bookmarkEnd w:id="405"/>
    <w:bookmarkStart w:name="z43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географические координаты восточной долготы в секундах.</w:t>
      </w:r>
    </w:p>
    <w:bookmarkEnd w:id="406"/>
    <w:bookmarkStart w:name="z43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абсолютные отметки, начиная от … метров (в метрах).</w:t>
      </w:r>
    </w:p>
    <w:bookmarkEnd w:id="407"/>
    <w:bookmarkStart w:name="z44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абсолютные отметки, до … метров (в метрах).</w:t>
      </w:r>
    </w:p>
    <w:bookmarkEnd w:id="408"/>
    <w:bookmarkStart w:name="z44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прочие данные о районе.</w:t>
      </w:r>
    </w:p>
    <w:bookmarkEnd w:id="409"/>
    <w:bookmarkStart w:name="z44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год открытия.</w:t>
      </w:r>
    </w:p>
    <w:bookmarkEnd w:id="410"/>
    <w:bookmarkStart w:name="z44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указываются данные об открытии.</w:t>
      </w:r>
    </w:p>
    <w:bookmarkEnd w:id="411"/>
    <w:bookmarkStart w:name="z44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указываются региональные геологосъемочные и геофизические работы.</w:t>
      </w:r>
    </w:p>
    <w:bookmarkEnd w:id="412"/>
    <w:bookmarkStart w:name="z44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указываются общие и детальные поиски.</w:t>
      </w:r>
    </w:p>
    <w:bookmarkEnd w:id="413"/>
    <w:bookmarkStart w:name="z44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стадии работ, степень промышленного освоения.</w:t>
      </w:r>
    </w:p>
    <w:bookmarkEnd w:id="414"/>
    <w:bookmarkStart w:name="z44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указываются год начала стадии, объемы и стоимость геологоразведочных работ, а также степень промышленного освоения.</w:t>
      </w:r>
    </w:p>
    <w:bookmarkEnd w:id="415"/>
    <w:bookmarkStart w:name="z44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указываются год окончания стадии, объемы и стоимость геологоразведочных работ, а также степень промышленного освоения.</w:t>
      </w:r>
    </w:p>
    <w:bookmarkEnd w:id="416"/>
    <w:bookmarkStart w:name="z44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указываются поверхностные горные работы: канавы и траншеи в кубических метрах.</w:t>
      </w:r>
    </w:p>
    <w:bookmarkEnd w:id="417"/>
    <w:bookmarkStart w:name="z45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указываются поверхностные горные работы: карьеры и траншеи в кубических метрах.</w:t>
      </w:r>
    </w:p>
    <w:bookmarkEnd w:id="418"/>
    <w:bookmarkStart w:name="z45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указываются поверхностные горные работы: шурфы и рассечки в метрах.</w:t>
      </w:r>
    </w:p>
    <w:bookmarkEnd w:id="419"/>
    <w:bookmarkStart w:name="z45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указываются подземные вертикальные горные работы в метрах.</w:t>
      </w:r>
    </w:p>
    <w:bookmarkEnd w:id="420"/>
    <w:bookmarkStart w:name="z45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указываются подземные горизонтальные горные работы в метрах.</w:t>
      </w:r>
    </w:p>
    <w:bookmarkEnd w:id="421"/>
    <w:bookmarkStart w:name="z45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указываются общие объемы подземных горных работ в метрах.</w:t>
      </w:r>
    </w:p>
    <w:bookmarkEnd w:id="422"/>
    <w:bookmarkStart w:name="z45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колонковое бурение в метрах.</w:t>
      </w:r>
    </w:p>
    <w:bookmarkEnd w:id="423"/>
    <w:bookmarkStart w:name="z45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ударное бурение в метрах.</w:t>
      </w:r>
    </w:p>
    <w:bookmarkEnd w:id="424"/>
    <w:bookmarkStart w:name="z45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общий метраж буровых работ в метрах.</w:t>
      </w:r>
    </w:p>
    <w:bookmarkEnd w:id="425"/>
    <w:bookmarkStart w:name="z45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стоимость работ по стадии геологоразведочных работ.</w:t>
      </w:r>
    </w:p>
    <w:bookmarkEnd w:id="426"/>
    <w:bookmarkStart w:name="z45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экономическая эффективность геологоразведочных работ.</w:t>
      </w:r>
    </w:p>
    <w:bookmarkEnd w:id="427"/>
    <w:bookmarkStart w:name="z46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методика разведки.</w:t>
      </w:r>
    </w:p>
    <w:bookmarkEnd w:id="428"/>
    <w:bookmarkStart w:name="z46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название структуры структурно-тектоническое положение района.</w:t>
      </w:r>
    </w:p>
    <w:bookmarkEnd w:id="429"/>
    <w:bookmarkStart w:name="z46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вид структуры структурно-тектоническое положение района.</w:t>
      </w:r>
    </w:p>
    <w:bookmarkEnd w:id="430"/>
    <w:bookmarkStart w:name="z46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название вмещающей структуры.</w:t>
      </w:r>
    </w:p>
    <w:bookmarkEnd w:id="431"/>
    <w:bookmarkStart w:name="z46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вид вмещающей структуры.</w:t>
      </w:r>
    </w:p>
    <w:bookmarkEnd w:id="432"/>
    <w:bookmarkStart w:name="z46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структурный контроль оруденения.</w:t>
      </w:r>
    </w:p>
    <w:bookmarkEnd w:id="433"/>
    <w:bookmarkStart w:name="z4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указываются прочие факторы контроля.</w:t>
      </w:r>
    </w:p>
    <w:bookmarkEnd w:id="434"/>
    <w:bookmarkStart w:name="z46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геоморфологический контроль.</w:t>
      </w:r>
    </w:p>
    <w:bookmarkEnd w:id="435"/>
    <w:bookmarkStart w:name="z4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генезис полезных ископаемых.</w:t>
      </w:r>
    </w:p>
    <w:bookmarkEnd w:id="436"/>
    <w:bookmarkStart w:name="z4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разновидность коры выветривания.</w:t>
      </w:r>
    </w:p>
    <w:bookmarkEnd w:id="437"/>
    <w:bookmarkStart w:name="z4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профиль коры выветривания.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исходная горная порода коры выветривания.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период или эпоха геологического возраста объекта.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век геологического возраста объекта.</w:t>
      </w:r>
    </w:p>
    <w:bookmarkEnd w:id="441"/>
    <w:bookmarkStart w:name="z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абсолютный возраст объекта.</w:t>
      </w:r>
    </w:p>
    <w:bookmarkEnd w:id="442"/>
    <w:bookmarkStart w:name="z4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указываются типичные разности горных пород вмещающей структуры.</w:t>
      </w:r>
    </w:p>
    <w:bookmarkEnd w:id="443"/>
    <w:bookmarkStart w:name="z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положение вмещающей структуры.</w:t>
      </w:r>
    </w:p>
    <w:bookmarkEnd w:id="444"/>
    <w:bookmarkStart w:name="z4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период или эпоха вмещающей структуры.</w:t>
      </w:r>
    </w:p>
    <w:bookmarkEnd w:id="445"/>
    <w:bookmarkStart w:name="z4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век вмещающей структуры.</w:t>
      </w:r>
    </w:p>
    <w:bookmarkEnd w:id="446"/>
    <w:bookmarkStart w:name="z4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указываются околорудные изменения вмещающих пород.</w:t>
      </w:r>
    </w:p>
    <w:bookmarkEnd w:id="447"/>
    <w:bookmarkStart w:name="z4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указываются прочие данные о вмещающих породах.</w:t>
      </w:r>
    </w:p>
    <w:bookmarkEnd w:id="448"/>
    <w:bookmarkStart w:name="z4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указываются промышленные участки и рудные зоны объекта.</w:t>
      </w:r>
    </w:p>
    <w:bookmarkEnd w:id="449"/>
    <w:bookmarkStart w:name="z4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название тела (группы тел) промышленных тел полезных ископаемых.</w:t>
      </w:r>
    </w:p>
    <w:bookmarkEnd w:id="450"/>
    <w:bookmarkStart w:name="z48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количество тел промышленных тел полезных ископаемых.</w:t>
      </w:r>
    </w:p>
    <w:bookmarkEnd w:id="451"/>
    <w:bookmarkStart w:name="z48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форма тел промышленных тел полезных ископаемых.</w:t>
      </w:r>
    </w:p>
    <w:bookmarkEnd w:id="452"/>
    <w:bookmarkStart w:name="z48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направление простирания промышленных тел полезных ископаемых от___.</w:t>
      </w:r>
    </w:p>
    <w:bookmarkEnd w:id="453"/>
    <w:bookmarkStart w:name="z48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направление простирания промышленных тел полезных ископаемых до___.</w:t>
      </w:r>
    </w:p>
    <w:bookmarkEnd w:id="454"/>
    <w:bookmarkStart w:name="z48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преобладание направления падения промышленных тел полезных ископаемых.</w:t>
      </w:r>
    </w:p>
    <w:bookmarkEnd w:id="455"/>
    <w:bookmarkStart w:name="z48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характер залегания промышленных тел полезных ископаемых.</w:t>
      </w:r>
    </w:p>
    <w:bookmarkEnd w:id="456"/>
    <w:bookmarkStart w:name="z48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ширина промышленных тел полезных ископаемых (от/до) в метрах.</w:t>
      </w:r>
    </w:p>
    <w:bookmarkEnd w:id="457"/>
    <w:bookmarkStart w:name="z49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ширина промышленных тел полезных ископаемых (средний) в метрах.</w:t>
      </w:r>
    </w:p>
    <w:bookmarkEnd w:id="458"/>
    <w:bookmarkStart w:name="z49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длина промышленных тел полезных ископаемых (от/до) в метрах.</w:t>
      </w:r>
    </w:p>
    <w:bookmarkEnd w:id="459"/>
    <w:bookmarkStart w:name="z49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длина промышленных тел полезных ископаемых (средний) в метрах.</w:t>
      </w:r>
    </w:p>
    <w:bookmarkEnd w:id="460"/>
    <w:bookmarkStart w:name="z49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мощность промышленных рудных тел (от/до) в метрах.</w:t>
      </w:r>
    </w:p>
    <w:bookmarkEnd w:id="461"/>
    <w:bookmarkStart w:name="z49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мощность промышленных рудных тел (средний) в метрах.</w:t>
      </w:r>
    </w:p>
    <w:bookmarkEnd w:id="462"/>
    <w:bookmarkStart w:name="z49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глубина залегания промышленных рудных тел (от/до) в метрах.</w:t>
      </w:r>
    </w:p>
    <w:bookmarkEnd w:id="463"/>
    <w:bookmarkStart w:name="z49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указываются балансовые запасы руды в процентах.</w:t>
      </w:r>
    </w:p>
    <w:bookmarkEnd w:id="464"/>
    <w:bookmarkStart w:name="z49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указываются особенности строения тел.</w:t>
      </w:r>
    </w:p>
    <w:bookmarkEnd w:id="465"/>
    <w:bookmarkStart w:name="z49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указываются приповерхностные изменения тел.</w:t>
      </w:r>
    </w:p>
    <w:bookmarkEnd w:id="466"/>
    <w:bookmarkStart w:name="z49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указываются непромышленные тела полезных ископаемых.</w:t>
      </w:r>
    </w:p>
    <w:bookmarkEnd w:id="467"/>
    <w:bookmarkStart w:name="z50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химический состав полезного ископаемого (руды) в процентах.</w:t>
      </w:r>
    </w:p>
    <w:bookmarkEnd w:id="468"/>
    <w:bookmarkStart w:name="z50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применение руды в зависимости от ее химического состава, выраженного в процентах.</w:t>
      </w:r>
    </w:p>
    <w:bookmarkEnd w:id="469"/>
    <w:bookmarkStart w:name="z50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указываются прочие сведения о составе, а также химический состав руд в процентах.</w:t>
      </w:r>
    </w:p>
    <w:bookmarkEnd w:id="470"/>
    <w:bookmarkStart w:name="z50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содержание SiO₂ (кремнезема) в процентах — от / до.</w:t>
      </w:r>
    </w:p>
    <w:bookmarkEnd w:id="471"/>
    <w:bookmarkStart w:name="z50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среднее содержание SiO₂ (кремнезема) в процентах.</w:t>
      </w:r>
    </w:p>
    <w:bookmarkEnd w:id="472"/>
    <w:bookmarkStart w:name="z50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содержание ТiO₂ в процентах — от / до.</w:t>
      </w:r>
    </w:p>
    <w:bookmarkEnd w:id="473"/>
    <w:bookmarkStart w:name="z50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среднее содержание ТiO₂ в процентах.</w:t>
      </w:r>
    </w:p>
    <w:bookmarkEnd w:id="474"/>
    <w:bookmarkStart w:name="z50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содержание Al2O3 в процентах — от / до.</w:t>
      </w:r>
    </w:p>
    <w:bookmarkEnd w:id="475"/>
    <w:bookmarkStart w:name="z50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среднее содержание Al2O3 в процентах.</w:t>
      </w:r>
    </w:p>
    <w:bookmarkEnd w:id="476"/>
    <w:bookmarkStart w:name="z50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содержание Fe2O3 в процентах — от / до.</w:t>
      </w:r>
    </w:p>
    <w:bookmarkEnd w:id="477"/>
    <w:bookmarkStart w:name="z51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среднее содержание Fe2O3 в процентах.</w:t>
      </w:r>
    </w:p>
    <w:bookmarkEnd w:id="478"/>
    <w:bookmarkStart w:name="z51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указывается содержание FeO в процентах — от / до.</w:t>
      </w:r>
    </w:p>
    <w:bookmarkEnd w:id="479"/>
    <w:bookmarkStart w:name="z51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указывается среднее содержание FeO в процентах.</w:t>
      </w:r>
    </w:p>
    <w:bookmarkEnd w:id="480"/>
    <w:bookmarkStart w:name="z51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указывается содержание Fe2O3+FeO в процентах — от / до.</w:t>
      </w:r>
    </w:p>
    <w:bookmarkEnd w:id="481"/>
    <w:bookmarkStart w:name="z51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указывается среднее содержание Fe2O3+FeO в процентах.</w:t>
      </w:r>
    </w:p>
    <w:bookmarkEnd w:id="482"/>
    <w:bookmarkStart w:name="z51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указывается содержание CaO в процентах — от / до.</w:t>
      </w:r>
    </w:p>
    <w:bookmarkEnd w:id="483"/>
    <w:bookmarkStart w:name="z51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указывается среднее содержание CaO в процентах.</w:t>
      </w:r>
    </w:p>
    <w:bookmarkEnd w:id="484"/>
    <w:bookmarkStart w:name="z51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содержание MgO в процентах — от / до.</w:t>
      </w:r>
    </w:p>
    <w:bookmarkEnd w:id="485"/>
    <w:bookmarkStart w:name="z51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среднее содержание MgO в процентах.</w:t>
      </w:r>
    </w:p>
    <w:bookmarkEnd w:id="486"/>
    <w:bookmarkStart w:name="z51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содержание MnО в процентах — от / до.</w:t>
      </w:r>
    </w:p>
    <w:bookmarkEnd w:id="487"/>
    <w:bookmarkStart w:name="z52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среднее содержание MnО в процентах.</w:t>
      </w:r>
    </w:p>
    <w:bookmarkEnd w:id="488"/>
    <w:bookmarkStart w:name="z52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содержание Na2O в процентах — от / до.</w:t>
      </w:r>
    </w:p>
    <w:bookmarkEnd w:id="489"/>
    <w:bookmarkStart w:name="z52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среднее содержание Na2O в процентах.</w:t>
      </w:r>
    </w:p>
    <w:bookmarkEnd w:id="490"/>
    <w:bookmarkStart w:name="z52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содержание K2O в процентах — от / до.</w:t>
      </w:r>
    </w:p>
    <w:bookmarkEnd w:id="491"/>
    <w:bookmarkStart w:name="z52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указывается среднее содержание K2O в процентах.</w:t>
      </w:r>
    </w:p>
    <w:bookmarkEnd w:id="492"/>
    <w:bookmarkStart w:name="z52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указывается содержание Na2O+K2O в процентах — от / до.</w:t>
      </w:r>
    </w:p>
    <w:bookmarkEnd w:id="493"/>
    <w:bookmarkStart w:name="z52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указывается среднее содержание Na2O+K2O в процентах.</w:t>
      </w:r>
    </w:p>
    <w:bookmarkEnd w:id="494"/>
    <w:bookmarkStart w:name="z52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указывается содержание P2O5 в процентах — от / до.</w:t>
      </w:r>
    </w:p>
    <w:bookmarkEnd w:id="495"/>
    <w:bookmarkStart w:name="z52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указывается среднее содержание P2O5 в процентах.</w:t>
      </w:r>
    </w:p>
    <w:bookmarkEnd w:id="496"/>
    <w:bookmarkStart w:name="z52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указывается содержание SO3 в процентах — от / до.</w:t>
      </w:r>
    </w:p>
    <w:bookmarkEnd w:id="497"/>
    <w:bookmarkStart w:name="z53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указывается среднее содержание SO3 в процентах.</w:t>
      </w:r>
    </w:p>
    <w:bookmarkEnd w:id="498"/>
    <w:bookmarkStart w:name="z53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указывается содержание CO2 в процентах — от / до.</w:t>
      </w:r>
    </w:p>
    <w:bookmarkEnd w:id="499"/>
    <w:bookmarkStart w:name="z53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указывается среднее содержание CO2 в процентах.</w:t>
      </w:r>
    </w:p>
    <w:bookmarkEnd w:id="500"/>
    <w:bookmarkStart w:name="z53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указывается содержание H2O в процентах — от / до.</w:t>
      </w:r>
    </w:p>
    <w:bookmarkEnd w:id="501"/>
    <w:bookmarkStart w:name="z53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указывается среднее содержание H2O в процентах.</w:t>
      </w:r>
    </w:p>
    <w:bookmarkEnd w:id="502"/>
    <w:bookmarkStart w:name="z53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указывается содержание R2O в процентах — от / до.</w:t>
      </w:r>
    </w:p>
    <w:bookmarkEnd w:id="503"/>
    <w:bookmarkStart w:name="z53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указывается среднее содержание R2O в процентах.</w:t>
      </w:r>
    </w:p>
    <w:bookmarkEnd w:id="504"/>
    <w:bookmarkStart w:name="z53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указывается содержание R2O3 в процентах — от / до.</w:t>
      </w:r>
    </w:p>
    <w:bookmarkEnd w:id="505"/>
    <w:bookmarkStart w:name="z53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указывается среднее содержание R2O3 в процентах.</w:t>
      </w:r>
    </w:p>
    <w:bookmarkEnd w:id="506"/>
    <w:bookmarkStart w:name="z53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указывается содержание Cr2O3 в процентах — от / до.</w:t>
      </w:r>
    </w:p>
    <w:bookmarkEnd w:id="507"/>
    <w:bookmarkStart w:name="z54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указывается среднее содержание Cr2O3 в процентах.</w:t>
      </w:r>
    </w:p>
    <w:bookmarkEnd w:id="508"/>
    <w:bookmarkStart w:name="z54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указывается содержание CaCO3 в процентах — от / до.</w:t>
      </w:r>
    </w:p>
    <w:bookmarkEnd w:id="509"/>
    <w:bookmarkStart w:name="z54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указывается среднее содержание CaCO3 в процентах.</w:t>
      </w:r>
    </w:p>
    <w:bookmarkEnd w:id="510"/>
    <w:bookmarkStart w:name="z54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указывается содержание MgCO3 в процентах — от / до.</w:t>
      </w:r>
    </w:p>
    <w:bookmarkEnd w:id="511"/>
    <w:bookmarkStart w:name="z54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указывается среднее содержание MgCO3 в процентах.</w:t>
      </w:r>
    </w:p>
    <w:bookmarkEnd w:id="512"/>
    <w:bookmarkStart w:name="z54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указывается нерастворимый остаток в химическом составе руд в процентах (%), в диапазоне "от / до".</w:t>
      </w:r>
    </w:p>
    <w:bookmarkEnd w:id="513"/>
    <w:bookmarkStart w:name="z54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указывается среднее значение нерастворимого остатка в химическом составе руд в процентах (%).</w:t>
      </w:r>
    </w:p>
    <w:bookmarkEnd w:id="514"/>
    <w:bookmarkStart w:name="z54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указываются потери при прокаливании в химическом составе руд в процентах (%), в диапазоне "от / до".</w:t>
      </w:r>
    </w:p>
    <w:bookmarkEnd w:id="515"/>
    <w:bookmarkStart w:name="z54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указываются средние потери при прокаливании в химическом составе руд, в процентах (%).</w:t>
      </w:r>
    </w:p>
    <w:bookmarkEnd w:id="516"/>
    <w:bookmarkStart w:name="z54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указывается наименование полезного ископаемого, для которого приведены физико-механические свойства.</w:t>
      </w:r>
    </w:p>
    <w:bookmarkEnd w:id="517"/>
    <w:bookmarkStart w:name="z55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указывается применение полезных ископаемых с учетом их физико-механических свойств.</w:t>
      </w:r>
    </w:p>
    <w:bookmarkEnd w:id="518"/>
    <w:bookmarkStart w:name="z55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указывается физико-механическое свойство полезного ископаемого.</w:t>
      </w:r>
    </w:p>
    <w:bookmarkEnd w:id="519"/>
    <w:bookmarkStart w:name="z55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указывается температура (в градусах), при которой проявляются или изменяются физико-механические свойства полезного ископаемого.</w:t>
      </w:r>
    </w:p>
    <w:bookmarkEnd w:id="520"/>
    <w:bookmarkStart w:name="z55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указывается количество циклов замораживания.</w:t>
      </w:r>
    </w:p>
    <w:bookmarkEnd w:id="521"/>
    <w:bookmarkStart w:name="z55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указывается единица измерения физико-механических свойств полезных ископаемых.</w:t>
      </w:r>
    </w:p>
    <w:bookmarkEnd w:id="522"/>
    <w:bookmarkStart w:name="z55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140 указывается величина физико-механических свойств полезных ископаемых в диапазоне "от / до".</w:t>
      </w:r>
    </w:p>
    <w:bookmarkEnd w:id="523"/>
    <w:bookmarkStart w:name="z55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141 указывается среднее значение физико-механических свойств полезных ископаемых.</w:t>
      </w:r>
    </w:p>
    <w:bookmarkEnd w:id="524"/>
    <w:bookmarkStart w:name="z55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142 указывается наименование руды основного и попутного полезного ископаемого согласно классификации ГКЗ (до 1 января 20__ года).</w:t>
      </w:r>
    </w:p>
    <w:bookmarkEnd w:id="525"/>
    <w:bookmarkStart w:name="z55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143 указывается наименование полезного ископаемого по ГКЗ (до 1 января 20__ года).</w:t>
      </w:r>
    </w:p>
    <w:bookmarkEnd w:id="526"/>
    <w:bookmarkStart w:name="z55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указывается единица измерения полезного ископаемого по ГКЗ (до 1 января 20__ года).</w:t>
      </w:r>
    </w:p>
    <w:bookmarkEnd w:id="527"/>
    <w:bookmarkStart w:name="z56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указывается среднее содержание в текущих балансовых запасах по категории A+B+C1 по ГКЗ (до 1 января 20__ года).</w:t>
      </w:r>
    </w:p>
    <w:bookmarkEnd w:id="528"/>
    <w:bookmarkStart w:name="z56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146 указывается среднее содержание в текущих балансовых запасах по категории С2 по ГКЗ (до 1 января 20__ года).</w:t>
      </w:r>
    </w:p>
    <w:bookmarkEnd w:id="529"/>
    <w:bookmarkStart w:name="z56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147 указывается среднее содержание забалансовых запасов по ГКЗ (до 1 января 20__ года)</w:t>
      </w:r>
    </w:p>
    <w:bookmarkEnd w:id="530"/>
    <w:bookmarkStart w:name="z56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148 указывается среднее содержание в балансовых запасах по категории A+B+C1, утвержденные ГКЗ (МКЗ).</w:t>
      </w:r>
    </w:p>
    <w:bookmarkEnd w:id="531"/>
    <w:bookmarkStart w:name="z56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149 указывается среднее содержание в балансовых запасах по категории С2, утвержденные ГКЗ (МКЗ).</w:t>
      </w:r>
    </w:p>
    <w:bookmarkEnd w:id="532"/>
    <w:bookmarkStart w:name="z56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150 указывается состав вредных примесей в полезных ископаемых (руде).</w:t>
      </w:r>
    </w:p>
    <w:bookmarkEnd w:id="533"/>
    <w:bookmarkStart w:name="z56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151 указывается применение вредных примесей в полезных ископаемых</w:t>
      </w:r>
    </w:p>
    <w:bookmarkEnd w:id="534"/>
    <w:bookmarkStart w:name="z56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152 указывается примесь вредных примесей в полезных ископаемых.</w:t>
      </w:r>
    </w:p>
    <w:bookmarkEnd w:id="535"/>
    <w:bookmarkStart w:name="z56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153 указывается единица измерения вредных примесей в полезных ископаемых.</w:t>
      </w:r>
    </w:p>
    <w:bookmarkEnd w:id="536"/>
    <w:bookmarkStart w:name="z56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154 указывается содержание вредных примесей в текущих балансовых запасах по категориям A+B+C1 или C2 в диапазоне "от / до".</w:t>
      </w:r>
    </w:p>
    <w:bookmarkEnd w:id="537"/>
    <w:bookmarkStart w:name="z57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155 указывается среднее содержание вредных примесей в текущих балансовых запасах по категориям A+B+C1 или C2 в диапазоне.</w:t>
      </w:r>
    </w:p>
    <w:bookmarkEnd w:id="538"/>
    <w:bookmarkStart w:name="z57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156 указывается среднее содержание в балансовых запасах, утвержденные ГКЗ (МКЗ) A+B+C1 или С2.</w:t>
      </w:r>
    </w:p>
    <w:bookmarkEnd w:id="539"/>
    <w:bookmarkStart w:name="z57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157 указывается название полезного ископаемого, по которому был определен гранулометрический состав полезных ископаемых (руд).</w:t>
      </w:r>
    </w:p>
    <w:bookmarkEnd w:id="540"/>
    <w:bookmarkStart w:name="z57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158 указывается применение полезного ископаемого, по которому был определен гранулометрический состав полезных ископаемых (руд).</w:t>
      </w:r>
    </w:p>
    <w:bookmarkEnd w:id="541"/>
    <w:bookmarkStart w:name="z57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159 указывается фракция в миллиметрах в диапазоне от/до, по которой определен гранулометрический состав полезных ископаемых (руд).</w:t>
      </w:r>
    </w:p>
    <w:bookmarkEnd w:id="542"/>
    <w:bookmarkStart w:name="z57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160 указывается содержание фракции в процентах (от/до), по которой определен гранулометрический состав полезных ископаемых (руд).</w:t>
      </w:r>
    </w:p>
    <w:bookmarkEnd w:id="543"/>
    <w:bookmarkStart w:name="z57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161 указывается среднее содержание фракции в процентах, по которой определен гранулометрический состав полезных ископаемых (руд).</w:t>
      </w:r>
    </w:p>
    <w:bookmarkEnd w:id="544"/>
    <w:bookmarkStart w:name="z57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162 указывается минеральный состав полезных ископаемых (руд).</w:t>
      </w:r>
    </w:p>
    <w:bookmarkEnd w:id="545"/>
    <w:bookmarkStart w:name="z57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163 указывается наименование полезного ископаемого (руды), входящего в вещественный состав полезных ископаемых (руд).</w:t>
      </w:r>
    </w:p>
    <w:bookmarkEnd w:id="546"/>
    <w:bookmarkStart w:name="z57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164 указывается горная порода (минерал) обломков, входящая в вещественный состав полезных ископаемых (руд).</w:t>
      </w:r>
    </w:p>
    <w:bookmarkEnd w:id="547"/>
    <w:bookmarkStart w:name="z58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165 указывается размер обломков в миллиметрах в диапазоне от/до, входящих в вещественный состав полезных ископаемых (руд).</w:t>
      </w:r>
    </w:p>
    <w:bookmarkEnd w:id="548"/>
    <w:bookmarkStart w:name="z58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166 указывается содержание обломков в процентах в диапазоне от/до, входящих в вещественный состав полезных ископаемых (руд).</w:t>
      </w:r>
    </w:p>
    <w:bookmarkEnd w:id="549"/>
    <w:bookmarkStart w:name="z58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167 указывается окатанность полезных ископаемых, входящих в вещественный состав полезных ископаемых (руд).</w:t>
      </w:r>
    </w:p>
    <w:bookmarkEnd w:id="550"/>
    <w:bookmarkStart w:name="z58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168 указываются прочие данные о составе и свойствах полезных ископаемых (руд).</w:t>
      </w:r>
    </w:p>
    <w:bookmarkEnd w:id="551"/>
    <w:bookmarkStart w:name="z58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169 указывается наименование полезного ископаемого, из которого производится товарная продукция.</w:t>
      </w:r>
    </w:p>
    <w:bookmarkEnd w:id="552"/>
    <w:bookmarkStart w:name="z58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170 указывается вид товарной продукции, получаемой из полезного ископаемого.</w:t>
      </w:r>
    </w:p>
    <w:bookmarkEnd w:id="553"/>
    <w:bookmarkStart w:name="z58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171 указывается марка (сорт, тип) товарной продукции, получаемой из полезного ископаемого.</w:t>
      </w:r>
    </w:p>
    <w:bookmarkEnd w:id="554"/>
    <w:bookmarkStart w:name="z58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172 указывается класс (размерная категория) товарной продукции в миллиметрах.</w:t>
      </w:r>
    </w:p>
    <w:bookmarkEnd w:id="555"/>
    <w:bookmarkStart w:name="z58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173 указывается единица измерения товарной продукции.</w:t>
      </w:r>
    </w:p>
    <w:bookmarkEnd w:id="556"/>
    <w:bookmarkStart w:name="z58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174 указывается примечание товарной продукции</w:t>
      </w:r>
    </w:p>
    <w:bookmarkEnd w:id="557"/>
    <w:bookmarkStart w:name="z59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175 указывается минимальный выход товарной продукции.</w:t>
      </w:r>
    </w:p>
    <w:bookmarkEnd w:id="558"/>
    <w:bookmarkStart w:name="z59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176 указывается максимальный выход товарной продукции.</w:t>
      </w:r>
    </w:p>
    <w:bookmarkEnd w:id="559"/>
    <w:bookmarkStart w:name="z59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177 указывается средний выход товарной продукции.</w:t>
      </w:r>
    </w:p>
    <w:bookmarkEnd w:id="560"/>
    <w:bookmarkStart w:name="z59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178 указываются технологические свойства полезных ископаемых (руд).</w:t>
      </w:r>
    </w:p>
    <w:bookmarkEnd w:id="561"/>
    <w:bookmarkStart w:name="z59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179 указываются кондиции.</w:t>
      </w:r>
    </w:p>
    <w:bookmarkEnd w:id="562"/>
    <w:bookmarkStart w:name="z59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180 указывается наименование руды согласно классификации запасов руды по ГКЗ до 01.01.___года.</w:t>
      </w:r>
    </w:p>
    <w:bookmarkEnd w:id="563"/>
    <w:bookmarkStart w:name="z59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181 указывается учет по балансу согласно классификации запасов руды по ГКЗ до 01.01.___года.</w:t>
      </w:r>
    </w:p>
    <w:bookmarkEnd w:id="564"/>
    <w:bookmarkStart w:name="z59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182 указывается единица измерения запасов руды по ГКЗ до 01.01.___года.</w:t>
      </w:r>
    </w:p>
    <w:bookmarkEnd w:id="565"/>
    <w:bookmarkStart w:name="z59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183 указываются балансовые запасы по категории А+В согласно классификации запасов руды по ГКЗ (до 01.01._ года).</w:t>
      </w:r>
    </w:p>
    <w:bookmarkEnd w:id="566"/>
    <w:bookmarkStart w:name="z59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184 указываются балансовые запасы по категории С1 согласно классификации запасов руды по ГКЗ (до 01.01._ года).</w:t>
      </w:r>
    </w:p>
    <w:bookmarkEnd w:id="567"/>
    <w:bookmarkStart w:name="z60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185 указываются балансовые запасы по категории А+В+С1 согласно классификации запасов руды по ГКЗ (до 01.01._ года).</w:t>
      </w:r>
    </w:p>
    <w:bookmarkEnd w:id="568"/>
    <w:bookmarkStart w:name="z60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186 указываются балансовые запасы по категории С2 согласно классификации запасов руды по ГКЗ (до 01.01._ года).</w:t>
      </w:r>
    </w:p>
    <w:bookmarkEnd w:id="569"/>
    <w:bookmarkStart w:name="z60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187 указываются забалансовые запасы согласно классификации запасов руды по ГКЗ (до 01.01._ года).</w:t>
      </w:r>
    </w:p>
    <w:bookmarkEnd w:id="570"/>
    <w:bookmarkStart w:name="z60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188 указывается добыча с начала разработки согласно запасам руды по ГКЗ (до 01.01._ года).</w:t>
      </w:r>
    </w:p>
    <w:bookmarkEnd w:id="571"/>
    <w:bookmarkStart w:name="z60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189 указываются балансовые запасы утвержденные ГКЗ (МКЗ) по категории А+В+С1 согласно классификации запасов руды по ГКЗ (до 01.01._ года).</w:t>
      </w:r>
    </w:p>
    <w:bookmarkEnd w:id="572"/>
    <w:bookmarkStart w:name="z60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190 указываются балансовые запасы утвержденные ГКЗ (МКЗ) по категории С2 согласно классификации запасов руды по ГКЗ (до 01.01._ года).</w:t>
      </w:r>
    </w:p>
    <w:bookmarkEnd w:id="573"/>
    <w:bookmarkStart w:name="z60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191 указываются остаточные балансовые запасы А+В+С1 утвержденные ГКЗ (МКЗ) согласно классификации запасов руды по ГКЗ (до 01.01._ года).</w:t>
      </w:r>
    </w:p>
    <w:bookmarkEnd w:id="574"/>
    <w:bookmarkStart w:name="z60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192 указывается полезное ископаемое в составе запасов основных полезных ископаемых по ГКЗ (до 1 января __ года).</w:t>
      </w:r>
    </w:p>
    <w:bookmarkEnd w:id="575"/>
    <w:bookmarkStart w:name="z60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193 указывается применение полезного ископаемого в составе запасов основных полезных ископаемых по ГКЗ (до 1 января __ года).</w:t>
      </w:r>
    </w:p>
    <w:bookmarkEnd w:id="576"/>
    <w:bookmarkStart w:name="z60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194 указывается учет по государственному балансу в составе запасов основных полезных ископаемых по ГКЗ (до 1 января __ года).</w:t>
      </w:r>
    </w:p>
    <w:bookmarkEnd w:id="577"/>
    <w:bookmarkStart w:name="z61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195 указываются единицы измерения запасов основных полезных ископаемых по ГКЗ (до 1 января __ года).</w:t>
      </w:r>
    </w:p>
    <w:bookmarkEnd w:id="578"/>
    <w:bookmarkStart w:name="z61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196 указываются балансовые запасы по категории А+В основных полезных ископаемых по данным ГКЗ (до 1 января __ года).</w:t>
      </w:r>
    </w:p>
    <w:bookmarkEnd w:id="579"/>
    <w:bookmarkStart w:name="z61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197 указываются балансовые запасы по категории С1 основных полезных ископаемых по данным ГКЗ (до 1 января __ года).</w:t>
      </w:r>
    </w:p>
    <w:bookmarkEnd w:id="580"/>
    <w:bookmarkStart w:name="z61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198 указываются балансовые запасы по категории А+В+С1 основных полезных ископаемых по данным ГКЗ (до 1 января __ года).</w:t>
      </w:r>
    </w:p>
    <w:bookmarkEnd w:id="581"/>
    <w:bookmarkStart w:name="z61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199 указываются балансовые запасы по категории С2 основных полезных ископаемых по данным ГКЗ (до 1 января __ года).</w:t>
      </w:r>
    </w:p>
    <w:bookmarkEnd w:id="582"/>
    <w:bookmarkStart w:name="z61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200 указываются забалансовые запасы основных полезных ископаемых по данным ГКЗ (до 1 января __ года).</w:t>
      </w:r>
    </w:p>
    <w:bookmarkEnd w:id="583"/>
    <w:bookmarkStart w:name="z61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201 указываются добыча с начала разработки основных полезных ископаемых по данным ГКЗ (до 1 января __ года).</w:t>
      </w:r>
    </w:p>
    <w:bookmarkEnd w:id="584"/>
    <w:bookmarkStart w:name="z61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202 указываются балансовые запасы утвержденные ГКЗ (МКЗ) по категории А+В+С1 согласно классификации запасов руды по ГКЗ (до 01.01._ года).</w:t>
      </w:r>
    </w:p>
    <w:bookmarkEnd w:id="585"/>
    <w:bookmarkStart w:name="z61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203 указываются балансовые запасы утвержденные ГКЗ (МКЗ) по категории С2 согласно классификации запасов руды по ГКЗ (до 01.01._ года).</w:t>
      </w:r>
    </w:p>
    <w:bookmarkEnd w:id="586"/>
    <w:bookmarkStart w:name="z61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204 указываются остаточные балансовые запасы утвержденные ГКЗ (МКЗ) по категории А+В+С1 согласно классификации запасов руды по ГКЗ (до 01.01._ года).</w:t>
      </w:r>
    </w:p>
    <w:bookmarkEnd w:id="587"/>
    <w:bookmarkStart w:name="z62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205 указывается полезное ископаемое в составе запасов попутных полезных ископаемых по ГКЗ (до 01.01. __ года).</w:t>
      </w:r>
    </w:p>
    <w:bookmarkEnd w:id="588"/>
    <w:bookmarkStart w:name="z62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206 указывается применение полезного ископаемого в составе запасов попутных полезных ископаемых по ГКЗ (01.01. __ года).</w:t>
      </w:r>
    </w:p>
    <w:bookmarkEnd w:id="589"/>
    <w:bookmarkStart w:name="z62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207 указывается учет по государственному балансу в составе запасов попутных полезных ископаемых по ГКЗ (до 01.01. __ года).</w:t>
      </w:r>
    </w:p>
    <w:bookmarkEnd w:id="590"/>
    <w:bookmarkStart w:name="z62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208 указываются единицы измерения запасов попутных полезных ископаемых по ГКЗ (до 01.01. __ года).</w:t>
      </w:r>
    </w:p>
    <w:bookmarkEnd w:id="591"/>
    <w:bookmarkStart w:name="z62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209 указываются балансовые запасы по категории А+В попутных полезных ископаемых по данным ГКЗ (до 01.01. __ года).</w:t>
      </w:r>
    </w:p>
    <w:bookmarkEnd w:id="592"/>
    <w:bookmarkStart w:name="z62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210 указываются балансовые запасы по категории С1 попутных полезных ископаемых по данным ГКЗ (до 01.01. __ года).</w:t>
      </w:r>
    </w:p>
    <w:bookmarkEnd w:id="593"/>
    <w:bookmarkStart w:name="z62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211 указываются балансовые запасы по категории А+В+С1 попутных полезных ископаемых по данным ГКЗ (до 01.01. __ года).</w:t>
      </w:r>
    </w:p>
    <w:bookmarkEnd w:id="594"/>
    <w:bookmarkStart w:name="z62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212 указываются балансовые запасы по категории С2 попутных полезных ископаемых по данным ГКЗ (до 01.01. __ года).</w:t>
      </w:r>
    </w:p>
    <w:bookmarkEnd w:id="595"/>
    <w:bookmarkStart w:name="z62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213 указываются забалансовые запасы попутных полезных ископаемых по данным ГКЗ (до 01.01. __ года).</w:t>
      </w:r>
    </w:p>
    <w:bookmarkEnd w:id="596"/>
    <w:bookmarkStart w:name="z62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214 указываются добыча с начала разработки попутных полезных ископаемых по данным ГКЗ (до 01.01. __ года).</w:t>
      </w:r>
    </w:p>
    <w:bookmarkEnd w:id="597"/>
    <w:bookmarkStart w:name="z63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215 указываются балансовые запасы утвержденные ГКЗ (МКЗ) по категории А+В+С1 согласно классификации запасов руды по ГКЗ (до 01.01._ года).</w:t>
      </w:r>
    </w:p>
    <w:bookmarkEnd w:id="598"/>
    <w:bookmarkStart w:name="z63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216 указываются балансовые запасы утвержденные ГКЗ (МКЗ) по категории С2 согласно классификации запасов руды по ГКЗ (до 01.01._ года).</w:t>
      </w:r>
    </w:p>
    <w:bookmarkEnd w:id="599"/>
    <w:bookmarkStart w:name="z63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217 указываются остаточные балансовые запасы утвержденные ГКЗ (МКЗ) по категории А+В+С1 согласно классификации запасов руды по ГКЗ (до 01.01._ года).</w:t>
      </w:r>
    </w:p>
    <w:bookmarkEnd w:id="600"/>
    <w:bookmarkStart w:name="z63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218 указывается наименование полезного ископаемого, входящего в состав запасов полезных ископаемых в породах вскрыши и подстилающих породах по данным ГКЗ (до 01.01.__ года).</w:t>
      </w:r>
    </w:p>
    <w:bookmarkEnd w:id="601"/>
    <w:bookmarkStart w:name="z63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219 указывается применение полезного ископаемого, входящего в состав запасов полезных ископаемых в породах вскрыши и подстилающих породах по данным ГКЗ (до 01.01.__ года).</w:t>
      </w:r>
    </w:p>
    <w:bookmarkEnd w:id="602"/>
    <w:bookmarkStart w:name="z63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220 указывается учет по государственному балансу, входящего в состав запасов полезных ископаемых в породах вскрыши и подстилающих породах по данным ГКЗ (до 01.01.__ года).</w:t>
      </w:r>
    </w:p>
    <w:bookmarkEnd w:id="603"/>
    <w:bookmarkStart w:name="z63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221 указываются единицы измерения запасов полезных ископаемых в породах вскрыши и в подстилающих породах по ГКЗ (до 01.01.____ года).</w:t>
      </w:r>
    </w:p>
    <w:bookmarkEnd w:id="604"/>
    <w:bookmarkStart w:name="z63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222 указываются балансовые запасы по категории А+В полезных ископаемых в породах вскрыши и в подстилающих породах по ГКЗ (до 01.01.____ года).</w:t>
      </w:r>
    </w:p>
    <w:bookmarkEnd w:id="605"/>
    <w:bookmarkStart w:name="z63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223 указываются балансовые запасы по категории С1 полезных ископаемых в породах вскрыши и в подстилающих породах по ГКЗ (до 01.01.____ года).</w:t>
      </w:r>
    </w:p>
    <w:bookmarkEnd w:id="606"/>
    <w:bookmarkStart w:name="z63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224 указываются балансовые запасы по категории А+В+С1 полезных ископаемых в породах вскрыши и в подстилающих породах по ГКЗ (до 01.01.____ года).</w:t>
      </w:r>
    </w:p>
    <w:bookmarkEnd w:id="607"/>
    <w:bookmarkStart w:name="z64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225 указываются балансовые запасы по категории С2 полезных ископаемых в породах вскрыши и в подстилающих породах по ГКЗ (до 01.01.____ года).</w:t>
      </w:r>
    </w:p>
    <w:bookmarkEnd w:id="608"/>
    <w:bookmarkStart w:name="z64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226 указываются забалансовые запасы полезных ископаемых в породах вскрыши и в подстилающих породах по ГКЗ (до 01.01.____ года).</w:t>
      </w:r>
    </w:p>
    <w:bookmarkEnd w:id="609"/>
    <w:bookmarkStart w:name="z64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227 указывается добыча с начала разработки полезных ископаемых в породах вскрыши и в подстилающих породах по ГКЗ (до 01.01.____ года).</w:t>
      </w:r>
    </w:p>
    <w:bookmarkEnd w:id="610"/>
    <w:bookmarkStart w:name="z64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228 указываются балансовые запасы утвержденные ГКЗ (МКЗ) по категории А+В+С1 согласно классификации запасов руды по ГКЗ (до 01.01._ года).</w:t>
      </w:r>
    </w:p>
    <w:bookmarkEnd w:id="611"/>
    <w:bookmarkStart w:name="z64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229 указываются балансовые запасы утвержденные ГКЗ (МКЗ) по категории С2 согласно классификации запасов руды по ГКЗ (до 01.01._ года).</w:t>
      </w:r>
    </w:p>
    <w:bookmarkEnd w:id="612"/>
    <w:bookmarkStart w:name="z64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230 указываются остаточные балансовые запасы утвержденные ГКЗ (МКЗ) по категории А+В+С1 согласно классификации запасов руды по ГКЗ (до 01.01._ года).</w:t>
      </w:r>
    </w:p>
    <w:bookmarkEnd w:id="613"/>
    <w:bookmarkStart w:name="z64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231 указываются прочие данные о запасах по ГКЗ (до 01.01.____ года).</w:t>
      </w:r>
    </w:p>
    <w:bookmarkEnd w:id="614"/>
    <w:bookmarkStart w:name="z64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232 указывается наименование руды в рамках классификации ресурсов и запасов по стандарту KAZRC.</w:t>
      </w:r>
    </w:p>
    <w:bookmarkEnd w:id="615"/>
    <w:bookmarkStart w:name="z64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233 указывается обогатимость полезных ископаемых в рамках классификации ресурсов и запасов по стандарту KAZRC.</w:t>
      </w:r>
    </w:p>
    <w:bookmarkEnd w:id="616"/>
    <w:bookmarkStart w:name="z64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234 указывается учет балансом руды ресурсов и запасов по стандарту KAZRC.</w:t>
      </w:r>
    </w:p>
    <w:bookmarkEnd w:id="617"/>
    <w:bookmarkStart w:name="z65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235 указывается единица измерения руды ресурсов и запасов по KAZRC.</w:t>
      </w:r>
    </w:p>
    <w:bookmarkEnd w:id="618"/>
    <w:bookmarkStart w:name="z65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236 указываются доказанные запасы руды в соответствии с классификацией KAZRC.</w:t>
      </w:r>
    </w:p>
    <w:bookmarkEnd w:id="619"/>
    <w:bookmarkStart w:name="z65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237 указываются вероятные запасы руды в соответствии с классификацией KAZRC.</w:t>
      </w:r>
    </w:p>
    <w:bookmarkEnd w:id="620"/>
    <w:bookmarkStart w:name="z65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238 указываются измеренные ресурсы руды в соответствии с классификацией KAZRC.</w:t>
      </w:r>
    </w:p>
    <w:bookmarkEnd w:id="621"/>
    <w:bookmarkStart w:name="z65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239 указываются выявленные ресурсы руды в соответствии с классификацией KAZRC.</w:t>
      </w:r>
    </w:p>
    <w:bookmarkEnd w:id="622"/>
    <w:bookmarkStart w:name="z65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240 указываются предполагаемые ресурсы руды в соответствии с классификацией KAZRC.</w:t>
      </w:r>
    </w:p>
    <w:bookmarkEnd w:id="623"/>
    <w:bookmarkStart w:name="z65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241 указывается наименование твердых полезных ископаемых (ТПИ) основных полезных ископаемых по стандарту KAZRC.</w:t>
      </w:r>
    </w:p>
    <w:bookmarkEnd w:id="624"/>
    <w:bookmarkStart w:name="z65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242 указывается учет балансом ТПИ в основных полезных ископаемых по стандарту KAZRC.</w:t>
      </w:r>
    </w:p>
    <w:bookmarkEnd w:id="625"/>
    <w:bookmarkStart w:name="z65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243 указывается единица измерения ТПИ в основных полезных ископаемых по стандарту KAZRC.</w:t>
      </w:r>
    </w:p>
    <w:bookmarkEnd w:id="626"/>
    <w:bookmarkStart w:name="z65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244 указываются доказанные запасы ТПИ в основных полезных ископаемых по стандарту KAZRC.</w:t>
      </w:r>
    </w:p>
    <w:bookmarkEnd w:id="627"/>
    <w:bookmarkStart w:name="z660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245 указываются вероятные запасы ТПИ в основных полезных ископаемых по стандарту KAZRC.</w:t>
      </w:r>
    </w:p>
    <w:bookmarkEnd w:id="628"/>
    <w:bookmarkStart w:name="z66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246 указываются измеренные ресурсы ТПИ в основных полезных ископаемых по стандарту KAZRC.</w:t>
      </w:r>
    </w:p>
    <w:bookmarkEnd w:id="629"/>
    <w:bookmarkStart w:name="z66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247 указываются выявленные ресурсы ТПИ в основных полезных ископаемых по стандарту KAZRC.</w:t>
      </w:r>
    </w:p>
    <w:bookmarkEnd w:id="630"/>
    <w:bookmarkStart w:name="z66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248 указываются предполагаемые ресурсы ТПИ в основных полезных ископаемых по стандарту KAZRC.</w:t>
      </w:r>
    </w:p>
    <w:bookmarkEnd w:id="631"/>
    <w:bookmarkStart w:name="z66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249 указывается наименование твердых полезных ископаемых (ТПИ) попутных полезных ископаемых по стандарту KAZRC.</w:t>
      </w:r>
    </w:p>
    <w:bookmarkEnd w:id="632"/>
    <w:bookmarkStart w:name="z66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250 указывается извлекаемость попутных полезных ископаемых по стандарту KAZRC.</w:t>
      </w:r>
    </w:p>
    <w:bookmarkEnd w:id="633"/>
    <w:bookmarkStart w:name="z66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251 указывается учет балансом ТПИ в попутных полезных ископаемых по стандарту KAZRC.</w:t>
      </w:r>
    </w:p>
    <w:bookmarkEnd w:id="634"/>
    <w:bookmarkStart w:name="z66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252 указывается единица измерения ТПИ попутных полезных ископаемых по стандарту KAZRC.</w:t>
      </w:r>
    </w:p>
    <w:bookmarkEnd w:id="635"/>
    <w:bookmarkStart w:name="z66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253 указываются доказанные запасы ТПИ попутных полезных ископаемых по стандарту KAZRC.</w:t>
      </w:r>
    </w:p>
    <w:bookmarkEnd w:id="636"/>
    <w:bookmarkStart w:name="z669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254 указываются вероятные запасы ТПИ попутных полезных ископаемых по стандарту KAZRC.</w:t>
      </w:r>
    </w:p>
    <w:bookmarkEnd w:id="637"/>
    <w:bookmarkStart w:name="z67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255 указываются измеренные ресурсы ТПИ попутных полезных ископаемых по стандарту KAZRC.</w:t>
      </w:r>
    </w:p>
    <w:bookmarkEnd w:id="638"/>
    <w:bookmarkStart w:name="z67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256 указываются выявленные ресурсы ТПИ попутных полезных ископаемых по стандарту KAZRC.</w:t>
      </w:r>
    </w:p>
    <w:bookmarkEnd w:id="639"/>
    <w:bookmarkStart w:name="z67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257 указываются предполагаемые ресурсы ТПИ попутных полезных ископаемых по стандарту KAZRC.</w:t>
      </w:r>
    </w:p>
    <w:bookmarkEnd w:id="640"/>
    <w:bookmarkStart w:name="z67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258 указывается наименование твердых полезных ископаемых (ТПИ) в породах вскрыши и в подстилающих породах по KAZRC.</w:t>
      </w:r>
    </w:p>
    <w:bookmarkEnd w:id="641"/>
    <w:bookmarkStart w:name="z67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259 указывается применение полезных ископаемых в породах вскрыши и в подстилающих породах по KAZRC по стандарту KAZRC.</w:t>
      </w:r>
    </w:p>
    <w:bookmarkEnd w:id="642"/>
    <w:bookmarkStart w:name="z67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260 указывается учет балансом ископаемых в породах вскрыши и в подстилающих породах по KAZRC по стандарту KAZRC.</w:t>
      </w:r>
    </w:p>
    <w:bookmarkEnd w:id="643"/>
    <w:bookmarkStart w:name="z67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261 указывается единица измерения полезных ископаемых в породах вскрыши и в подстилающих породах по KAZRC.</w:t>
      </w:r>
    </w:p>
    <w:bookmarkEnd w:id="644"/>
    <w:bookmarkStart w:name="z67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262 указываются доказанные запасы полезных ископаемых в породах вскрыши и в подстилающих породах по KAZRC.</w:t>
      </w:r>
    </w:p>
    <w:bookmarkEnd w:id="645"/>
    <w:bookmarkStart w:name="z67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263 указываются вероятные запасы полезных ископаемых в породах вскрыши и в подстилающих породах по KAZRC.</w:t>
      </w:r>
    </w:p>
    <w:bookmarkEnd w:id="646"/>
    <w:bookmarkStart w:name="z67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264 указываются измеренные ресурсы полезных ископаемых в породах вскрыши и в подстилающих породах по KAZRC</w:t>
      </w:r>
    </w:p>
    <w:bookmarkEnd w:id="647"/>
    <w:bookmarkStart w:name="z68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265 указываются выявленные ресурсы полезных ископаемых в породах вскрыши и в подстилающих породах по KAZRC.</w:t>
      </w:r>
    </w:p>
    <w:bookmarkEnd w:id="648"/>
    <w:bookmarkStart w:name="z68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266 указываются предполагаемые ресурсы полезных ископаемых в породах вскрыши и в подстилающих породах по KAZRC.</w:t>
      </w:r>
    </w:p>
    <w:bookmarkEnd w:id="649"/>
    <w:bookmarkStart w:name="z68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267 указывается способ разработки.</w:t>
      </w:r>
    </w:p>
    <w:bookmarkEnd w:id="650"/>
    <w:bookmarkStart w:name="z68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268 указываются проектные потери при добыче в процентах.</w:t>
      </w:r>
    </w:p>
    <w:bookmarkEnd w:id="651"/>
    <w:bookmarkStart w:name="z68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269 указываются фактические потери при добыче в процентах.</w:t>
      </w:r>
    </w:p>
    <w:bookmarkEnd w:id="652"/>
    <w:bookmarkStart w:name="z68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270 указывается проектное разубоживание в процентах.</w:t>
      </w:r>
    </w:p>
    <w:bookmarkEnd w:id="653"/>
    <w:bookmarkStart w:name="z68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271 указывается фактическое разубоживание в процентах.</w:t>
      </w:r>
    </w:p>
    <w:bookmarkEnd w:id="654"/>
    <w:bookmarkStart w:name="z68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272 указывается проектная максимальная глубина разработки в метрах.</w:t>
      </w:r>
    </w:p>
    <w:bookmarkEnd w:id="655"/>
    <w:bookmarkStart w:name="z68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273 указывается фактическая максимальная глубина разработки в метрах.</w:t>
      </w:r>
    </w:p>
    <w:bookmarkEnd w:id="656"/>
    <w:bookmarkStart w:name="z68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274 указывается объем вскрыши в млн.куб.м.</w:t>
      </w:r>
    </w:p>
    <w:bookmarkEnd w:id="657"/>
    <w:bookmarkStart w:name="z69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275 указывается мощность вскрыши в диапазоне от/до, в метрах.</w:t>
      </w:r>
    </w:p>
    <w:bookmarkEnd w:id="658"/>
    <w:bookmarkStart w:name="z69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276 указывается средняя мощность вскрыши, в метрах.</w:t>
      </w:r>
    </w:p>
    <w:bookmarkEnd w:id="659"/>
    <w:bookmarkStart w:name="z69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277 указывается вид коэффициента вскрыши.</w:t>
      </w:r>
    </w:p>
    <w:bookmarkEnd w:id="660"/>
    <w:bookmarkStart w:name="z69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278 указывается размерность коэффициента вскрыши.</w:t>
      </w:r>
    </w:p>
    <w:bookmarkEnd w:id="661"/>
    <w:bookmarkStart w:name="z69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278 указывается размерность коэффициента вскрыши.</w:t>
      </w:r>
    </w:p>
    <w:bookmarkEnd w:id="662"/>
    <w:bookmarkStart w:name="z69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279 указываются проектные значения коэффициента вскрыши.</w:t>
      </w:r>
    </w:p>
    <w:bookmarkEnd w:id="663"/>
    <w:bookmarkStart w:name="z69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280 указываются фактические значения коэффициента вскрыши.</w:t>
      </w:r>
    </w:p>
    <w:bookmarkEnd w:id="664"/>
    <w:bookmarkStart w:name="z69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281 указываются горнотехнические условия разработки.</w:t>
      </w:r>
    </w:p>
    <w:bookmarkEnd w:id="665"/>
    <w:bookmarkStart w:name="z69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282 указываются гидрогеологические условия разработки.</w:t>
      </w:r>
    </w:p>
    <w:bookmarkEnd w:id="666"/>
    <w:bookmarkStart w:name="z69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283 указывается водоснабжения.</w:t>
      </w:r>
    </w:p>
    <w:bookmarkEnd w:id="667"/>
    <w:bookmarkStart w:name="z70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284 указываются основные экономические показатели разработки объекта.</w:t>
      </w:r>
    </w:p>
    <w:bookmarkEnd w:id="668"/>
    <w:bookmarkStart w:name="z70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285 указываются потребители сырья.</w:t>
      </w:r>
    </w:p>
    <w:bookmarkEnd w:id="669"/>
    <w:bookmarkStart w:name="z70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286 указываются мероприятия по охране и восстановлению окружающей среды.</w:t>
      </w:r>
    </w:p>
    <w:bookmarkEnd w:id="670"/>
    <w:bookmarkStart w:name="z70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287 указываются перспективы и рекомендации.</w:t>
      </w:r>
    </w:p>
    <w:bookmarkEnd w:id="671"/>
    <w:bookmarkStart w:name="z70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288 указываются причины закрытия объекта.</w:t>
      </w:r>
    </w:p>
    <w:bookmarkEnd w:id="672"/>
    <w:bookmarkStart w:name="z70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289 указывается наименование документа – источник данных об объекте.</w:t>
      </w:r>
    </w:p>
    <w:bookmarkEnd w:id="673"/>
    <w:bookmarkStart w:name="z706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290 указывается содержание документа – суть или краткое описание информации, содержащейся в источнике данных об объекте.</w:t>
      </w:r>
    </w:p>
    <w:bookmarkEnd w:id="674"/>
    <w:bookmarkStart w:name="z707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291 указывается автор (составитель) документа — источника данных об объекте.</w:t>
      </w:r>
    </w:p>
    <w:bookmarkEnd w:id="675"/>
    <w:bookmarkStart w:name="z70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292 указывается № протокола — источника данных об объекте.</w:t>
      </w:r>
    </w:p>
    <w:bookmarkEnd w:id="676"/>
    <w:bookmarkStart w:name="z70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293 указывается год утверждения (издания) — источника данных об объекте.</w:t>
      </w:r>
    </w:p>
    <w:bookmarkEnd w:id="677"/>
    <w:bookmarkStart w:name="z71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294 указывается номер хранения документа в территориальном подразделений.</w:t>
      </w:r>
    </w:p>
    <w:bookmarkEnd w:id="678"/>
    <w:bookmarkStart w:name="z71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295 указывается номер хранения документа в уполномоченном органе.</w:t>
      </w:r>
    </w:p>
    <w:bookmarkEnd w:id="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15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"В-ТПИ-3" Россыпные месторождения</w:t>
      </w:r>
    </w:p>
    <w:bookmarkEnd w:id="680"/>
    <w:bookmarkStart w:name="z71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681"/>
    <w:bookmarkStart w:name="z71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682"/>
    <w:bookmarkStart w:name="z71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"В-ТПИ-3".</w:t>
      </w:r>
    </w:p>
    <w:bookmarkEnd w:id="683"/>
    <w:bookmarkStart w:name="z71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684"/>
    <w:bookmarkStart w:name="z72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685"/>
    <w:bookmarkStart w:name="z72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686"/>
    <w:bookmarkStart w:name="z72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687"/>
    <w:bookmarkStart w:name="z72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bookmarkEnd w:id="688"/>
    <w:bookmarkStart w:name="z72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68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 (на бумажном носителе, в электронном виде) </w:t>
      </w:r>
    </w:p>
    <w:bookmarkEnd w:id="690"/>
    <w:bookmarkStart w:name="z72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bookmarkEnd w:id="691"/>
    <w:bookmarkStart w:name="z72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bookmarkEnd w:id="6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распространения полезных ископаемых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Провинция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россыпей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(группа месторождений)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акватории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открытии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геологосъемочные и геофизические работы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детальные поиски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акватории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акватории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берега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Стадии, объемы и стоимость гелогоразведочных работ, степень промышленного освоения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работ, степень пром. освоения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горные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горные работы,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Бурение, 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стадии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канавы и траншеи, кубических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кубических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шурфы и рассечки, метров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колонковое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 геологоразведочных работ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разведки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Коренные источники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Геоморфология, неотектоника, палеогеография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Генезис и общая характеристика россыпи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Генетический тип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Геолого-промышленный тип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Относительный возраст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залегания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возраст россыпи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участки объекта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Продуктивные пласты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кв.км.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или эпоха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Продуктивные пласты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Сплошность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распределения полезных ископаемых в плане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распределения полезных ископаемых по разрезу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песков по промывистости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торфов, 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торфов, куб.м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Продуктивные пласты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геологического строения россыпи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пород торфов и плотика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Литология и гранулометрия песков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минералов россыпи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вскрыши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плотика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плотика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породы плотика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Ситовой состав ценных минералов, %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Менее, 0,1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0,3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0,5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1,0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Ситовой состав ценных минералов, %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ценных минералов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полезные ископаемые запасы по ГКЗ (до 1 января 2024 года)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текущих запасах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балансовых запасах, утвержденные ГКЗ (МКЗ)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Попутные полезные ископаемые запасы по ГКЗ (до 1 января 2024 года)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текущих запасах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 в балансовых запасах, утвержденные ГКЗ (МКЗ)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песков,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+FeO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песков,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O+K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песков,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Sобщ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основных полезных ископаемых по KAZRC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попутных полезных ископаемых по KAZRC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свойствах песков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общераспространенных полезных ископаемых в породах вскрыши (торфах)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проектных контурах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общераспространенных полезных ископаемых в породах вскрыши (торфах)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ресурсах и запасах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свойства общераспространенных полезных ископаемых в породах вскрыши (торфах)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свойства песков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добыче,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Разубоживание,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разработки максимальная,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разработки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Горнотехнические условия разработки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условия разработки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экономические показатели разработки объекта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намывания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разрыхления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сырья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и восстановлению окружающей среды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рекомендации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закрытия объекта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утвержд. (издания)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752" w:id="717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 ___________</w:t>
      </w:r>
    </w:p>
    <w:bookmarkEnd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bookmarkStart w:name="z753" w:id="718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ТПИ – твердые полезные ископаемые;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 –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межрегиональная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KAZRC – Казахстанская ассоциация публичной отчетности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геологоразведочных работ, минеральных ресурсах и минеральных запасах.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755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"В-ТПИ-3 Россыпные месторождения</w:t>
      </w:r>
    </w:p>
    <w:bookmarkEnd w:id="719"/>
    <w:bookmarkStart w:name="z75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bookmarkEnd w:id="720"/>
    <w:bookmarkStart w:name="z75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bookmarkEnd w:id="721"/>
    <w:bookmarkStart w:name="z75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bookmarkEnd w:id="722"/>
    <w:bookmarkStart w:name="z75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bookmarkEnd w:id="723"/>
    <w:bookmarkStart w:name="z76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bookmarkEnd w:id="724"/>
    <w:bookmarkStart w:name="z76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bookmarkEnd w:id="725"/>
    <w:bookmarkStart w:name="z76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bookmarkEnd w:id="726"/>
    <w:bookmarkStart w:name="z76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bookmarkEnd w:id="727"/>
    <w:bookmarkStart w:name="z76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названия объекта учета.</w:t>
      </w:r>
    </w:p>
    <w:bookmarkEnd w:id="728"/>
    <w:bookmarkStart w:name="z76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провинция района распространения полезных ископаемых.</w:t>
      </w:r>
    </w:p>
    <w:bookmarkEnd w:id="729"/>
    <w:bookmarkStart w:name="z76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поле россыпей полезных ископаемых района распространения полезных ископаемых, указ.</w:t>
      </w:r>
    </w:p>
    <w:bookmarkEnd w:id="730"/>
    <w:bookmarkStart w:name="z76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узел (группа месторождений) района распространения полезных ископаемых.</w:t>
      </w:r>
    </w:p>
    <w:bookmarkEnd w:id="731"/>
    <w:bookmarkStart w:name="z76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недропользователь.</w:t>
      </w:r>
    </w:p>
    <w:bookmarkEnd w:id="732"/>
    <w:bookmarkStart w:name="z76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недропользователь разведывающей организации.</w:t>
      </w:r>
    </w:p>
    <w:bookmarkEnd w:id="733"/>
    <w:bookmarkStart w:name="z77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область согласно классификатору административно-территориальных объектов.</w:t>
      </w:r>
    </w:p>
    <w:bookmarkEnd w:id="734"/>
    <w:bookmarkStart w:name="z77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район согласно классификатору административно-территориальных объектов.</w:t>
      </w:r>
    </w:p>
    <w:bookmarkEnd w:id="735"/>
    <w:bookmarkStart w:name="z77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экономический район.</w:t>
      </w:r>
    </w:p>
    <w:bookmarkEnd w:id="736"/>
    <w:bookmarkStart w:name="z77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номенклатура листов масштаба 1:200 000</w:t>
      </w:r>
    </w:p>
    <w:bookmarkEnd w:id="737"/>
    <w:bookmarkStart w:name="z77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географические координаты северной широты в градусах.</w:t>
      </w:r>
    </w:p>
    <w:bookmarkEnd w:id="738"/>
    <w:bookmarkStart w:name="z77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географические координаты северной широты в минутах.</w:t>
      </w:r>
    </w:p>
    <w:bookmarkEnd w:id="739"/>
    <w:bookmarkStart w:name="z77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географические координаты северной широты в секундах.</w:t>
      </w:r>
    </w:p>
    <w:bookmarkEnd w:id="740"/>
    <w:bookmarkStart w:name="z77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географические координаты восточной долготы в градусах.</w:t>
      </w:r>
    </w:p>
    <w:bookmarkEnd w:id="741"/>
    <w:bookmarkStart w:name="z77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географические координаты восточной долготы в минутах.</w:t>
      </w:r>
    </w:p>
    <w:bookmarkEnd w:id="742"/>
    <w:bookmarkStart w:name="z77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географические координаты восточной долготы в секундах.</w:t>
      </w:r>
    </w:p>
    <w:bookmarkEnd w:id="743"/>
    <w:bookmarkStart w:name="z78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абсолютные отметки, начиная от … метров (в метрах).</w:t>
      </w:r>
    </w:p>
    <w:bookmarkEnd w:id="744"/>
    <w:bookmarkStart w:name="z78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абсолютные отметки, до … метров (в метрах).</w:t>
      </w:r>
    </w:p>
    <w:bookmarkEnd w:id="745"/>
    <w:bookmarkStart w:name="z78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название акватория положении акватории.</w:t>
      </w:r>
    </w:p>
    <w:bookmarkEnd w:id="746"/>
    <w:bookmarkStart w:name="z78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вид акватория положении акватории.</w:t>
      </w:r>
    </w:p>
    <w:bookmarkEnd w:id="747"/>
    <w:bookmarkStart w:name="z78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расстояние от берега положении акватории.</w:t>
      </w:r>
    </w:p>
    <w:bookmarkEnd w:id="748"/>
    <w:bookmarkStart w:name="z78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указываются прочие данные о районе.</w:t>
      </w:r>
    </w:p>
    <w:bookmarkEnd w:id="749"/>
    <w:bookmarkStart w:name="z78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год открытия.</w:t>
      </w:r>
    </w:p>
    <w:bookmarkEnd w:id="750"/>
    <w:bookmarkStart w:name="z78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указываются данные об открытии.</w:t>
      </w:r>
    </w:p>
    <w:bookmarkEnd w:id="751"/>
    <w:bookmarkStart w:name="z78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указываются региональные геологосъемочные и геофизические работы.</w:t>
      </w:r>
    </w:p>
    <w:bookmarkEnd w:id="752"/>
    <w:bookmarkStart w:name="z78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указываются общие и детальные поиски.</w:t>
      </w:r>
    </w:p>
    <w:bookmarkEnd w:id="753"/>
    <w:bookmarkStart w:name="z79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указываются стадии работ, степень пром. Освоения гелогоразведочных работ</w:t>
      </w:r>
    </w:p>
    <w:bookmarkEnd w:id="754"/>
    <w:bookmarkStart w:name="z79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указываются, год начала стадии, объемы и стоимость гелогоразведочных работ, степень промышленного освоения.</w:t>
      </w:r>
    </w:p>
    <w:bookmarkEnd w:id="755"/>
    <w:bookmarkStart w:name="z79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указываются год окончания стадии, объемы и стоимость гелогоразведочных работ, степень промышленного освоения.</w:t>
      </w:r>
    </w:p>
    <w:bookmarkEnd w:id="756"/>
    <w:bookmarkStart w:name="z79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указываются канавы и траншеи в кубических метрах поверхностных горных работ.</w:t>
      </w:r>
    </w:p>
    <w:bookmarkEnd w:id="757"/>
    <w:bookmarkStart w:name="z79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указываются карьеры в кубических метрах поверхностных горных работ.</w:t>
      </w:r>
    </w:p>
    <w:bookmarkEnd w:id="758"/>
    <w:bookmarkStart w:name="z79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указываются шурфы и рассечки в кубических метрах поверхностных горных работ.</w:t>
      </w:r>
    </w:p>
    <w:bookmarkEnd w:id="759"/>
    <w:bookmarkStart w:name="z79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указываются вертикальные подземные горизонты в метрах.</w:t>
      </w:r>
    </w:p>
    <w:bookmarkEnd w:id="760"/>
    <w:bookmarkStart w:name="z79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указываются горизонтальные подземные горные работы в метрах.</w:t>
      </w:r>
    </w:p>
    <w:bookmarkEnd w:id="761"/>
    <w:bookmarkStart w:name="z79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указываются всего подземные горные работы в метрах.</w:t>
      </w:r>
    </w:p>
    <w:bookmarkEnd w:id="762"/>
    <w:bookmarkStart w:name="z79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колонковое бурение в метрах.</w:t>
      </w:r>
    </w:p>
    <w:bookmarkEnd w:id="763"/>
    <w:bookmarkStart w:name="z80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ударное бурение в метрах.</w:t>
      </w:r>
    </w:p>
    <w:bookmarkEnd w:id="764"/>
    <w:bookmarkStart w:name="z80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всего бурение в метрах.</w:t>
      </w:r>
    </w:p>
    <w:bookmarkEnd w:id="765"/>
    <w:bookmarkStart w:name="z80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стоимость работ стадии гелогоразведочных работ.</w:t>
      </w:r>
    </w:p>
    <w:bookmarkEnd w:id="766"/>
    <w:bookmarkStart w:name="z80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экономическая эффективность геологоразведочных работ.</w:t>
      </w:r>
    </w:p>
    <w:bookmarkEnd w:id="767"/>
    <w:bookmarkStart w:name="z80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методика разведки.</w:t>
      </w:r>
    </w:p>
    <w:bookmarkEnd w:id="768"/>
    <w:bookmarkStart w:name="z80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название структурно-тектонического положение района.</w:t>
      </w:r>
    </w:p>
    <w:bookmarkEnd w:id="769"/>
    <w:bookmarkStart w:name="z80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указываются виды структурно-тектонического положение района.</w:t>
      </w:r>
    </w:p>
    <w:bookmarkEnd w:id="770"/>
    <w:bookmarkStart w:name="z80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указываются коренные источники.</w:t>
      </w:r>
    </w:p>
    <w:bookmarkEnd w:id="771"/>
    <w:bookmarkStart w:name="z80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указываются геоморфология, неотектоника, палеогеография.</w:t>
      </w:r>
    </w:p>
    <w:bookmarkEnd w:id="772"/>
    <w:bookmarkStart w:name="z80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разновидность коры выветривания.</w:t>
      </w:r>
    </w:p>
    <w:bookmarkEnd w:id="773"/>
    <w:bookmarkStart w:name="z81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генетический тип россыпи.</w:t>
      </w:r>
    </w:p>
    <w:bookmarkEnd w:id="774"/>
    <w:bookmarkStart w:name="z81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геолого-промышленный тип россыпи.</w:t>
      </w:r>
    </w:p>
    <w:bookmarkEnd w:id="775"/>
    <w:bookmarkStart w:name="z81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относительный возраст россыпи.</w:t>
      </w:r>
    </w:p>
    <w:bookmarkEnd w:id="776"/>
    <w:bookmarkStart w:name="z81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характер залегания россыпи.</w:t>
      </w:r>
    </w:p>
    <w:bookmarkEnd w:id="777"/>
    <w:bookmarkStart w:name="z81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период или эпоха россыпи.</w:t>
      </w:r>
    </w:p>
    <w:bookmarkEnd w:id="778"/>
    <w:bookmarkStart w:name="z81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указываются века россыпи.</w:t>
      </w:r>
    </w:p>
    <w:bookmarkEnd w:id="779"/>
    <w:bookmarkStart w:name="z81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указываются промышленные участки объекта.</w:t>
      </w:r>
    </w:p>
    <w:bookmarkEnd w:id="780"/>
    <w:bookmarkStart w:name="z81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форма продуктивного пласта.</w:t>
      </w:r>
    </w:p>
    <w:bookmarkEnd w:id="781"/>
    <w:bookmarkStart w:name="z81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длина от … до метрах.</w:t>
      </w:r>
    </w:p>
    <w:bookmarkEnd w:id="782"/>
    <w:bookmarkStart w:name="z81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средняя длина.</w:t>
      </w:r>
    </w:p>
    <w:bookmarkEnd w:id="783"/>
    <w:bookmarkStart w:name="z82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ширина продуктивных пластов в метрах от … до.</w:t>
      </w:r>
    </w:p>
    <w:bookmarkEnd w:id="784"/>
    <w:bookmarkStart w:name="z82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средняя ширина продуктивных пластов в метрах.</w:t>
      </w:r>
    </w:p>
    <w:bookmarkEnd w:id="785"/>
    <w:bookmarkStart w:name="z82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мощность продуктивных пластов от … до в метрах.</w:t>
      </w:r>
    </w:p>
    <w:bookmarkEnd w:id="786"/>
    <w:bookmarkStart w:name="z82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средняя мощность продуктивных пластов в метрах.</w:t>
      </w:r>
    </w:p>
    <w:bookmarkEnd w:id="787"/>
    <w:bookmarkStart w:name="z82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площадь продуктивных пластов кв.км.</w:t>
      </w:r>
    </w:p>
    <w:bookmarkEnd w:id="788"/>
    <w:bookmarkStart w:name="z82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сплошность продуктивных пластов.</w:t>
      </w:r>
    </w:p>
    <w:bookmarkEnd w:id="789"/>
    <w:bookmarkStart w:name="z82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характер распределения полезных ископаемых в плане продуктивных пластов.</w:t>
      </w:r>
    </w:p>
    <w:bookmarkEnd w:id="790"/>
    <w:bookmarkStart w:name="z82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характер распределения полезных ископаемых по разрезу продуктивных пластов.</w:t>
      </w:r>
    </w:p>
    <w:bookmarkEnd w:id="791"/>
    <w:bookmarkStart w:name="z82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характеристика песков по промывистости продуктивных пластов.</w:t>
      </w:r>
    </w:p>
    <w:bookmarkEnd w:id="792"/>
    <w:bookmarkStart w:name="z82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пробность продуктивных пластов.</w:t>
      </w:r>
    </w:p>
    <w:bookmarkEnd w:id="793"/>
    <w:bookmarkStart w:name="z83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мощность торфов продуктивных пластов в метрах от …. до.</w:t>
      </w:r>
    </w:p>
    <w:bookmarkEnd w:id="794"/>
    <w:bookmarkStart w:name="z83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средняя мощность торфов продуктивных пластов в метрах.</w:t>
      </w:r>
    </w:p>
    <w:bookmarkEnd w:id="795"/>
    <w:bookmarkStart w:name="z83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объем торфов промышленных пластов в куб.метрах.</w:t>
      </w:r>
    </w:p>
    <w:bookmarkEnd w:id="796"/>
    <w:bookmarkStart w:name="z83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коэффициент вскрыши продуктивного пласта.</w:t>
      </w:r>
    </w:p>
    <w:bookmarkEnd w:id="797"/>
    <w:bookmarkStart w:name="z83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тип плотика продуктивного пласта.</w:t>
      </w:r>
    </w:p>
    <w:bookmarkEnd w:id="798"/>
    <w:bookmarkStart w:name="z83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поверхность плотика продуктивного пласта.</w:t>
      </w:r>
    </w:p>
    <w:bookmarkEnd w:id="799"/>
    <w:bookmarkStart w:name="z83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указываются горные породы плотика продуктивного пласта.</w:t>
      </w:r>
    </w:p>
    <w:bookmarkEnd w:id="800"/>
    <w:bookmarkStart w:name="z83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указываются особенности геологического строения россыпи.</w:t>
      </w:r>
    </w:p>
    <w:bookmarkEnd w:id="801"/>
    <w:bookmarkStart w:name="z83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характеристика пород торфов и плотика.</w:t>
      </w:r>
    </w:p>
    <w:bookmarkEnd w:id="802"/>
    <w:bookmarkStart w:name="z83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указываются литология и гранулометрия песков</w:t>
      </w:r>
    </w:p>
    <w:bookmarkEnd w:id="803"/>
    <w:bookmarkStart w:name="z84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минерал ассоциация минералов россыпи.</w:t>
      </w:r>
    </w:p>
    <w:bookmarkEnd w:id="804"/>
    <w:bookmarkStart w:name="z84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ассоциация минералов россыпи.</w:t>
      </w:r>
    </w:p>
    <w:bookmarkEnd w:id="805"/>
    <w:bookmarkStart w:name="z84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указываются минерал ситового состава ценных минералов в %.</w:t>
      </w:r>
    </w:p>
    <w:bookmarkEnd w:id="806"/>
    <w:bookmarkStart w:name="z84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ситовой состав ценных минералов в % менее 0,1 (от/до)</w:t>
      </w:r>
    </w:p>
    <w:bookmarkEnd w:id="807"/>
    <w:bookmarkStart w:name="z84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ситовой состав ценных минералов в % (среднее).</w:t>
      </w:r>
    </w:p>
    <w:bookmarkEnd w:id="808"/>
    <w:bookmarkStart w:name="z84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ситовой состав ценных минералов в % от 0,1 до 0,3 мм (от/до).</w:t>
      </w:r>
    </w:p>
    <w:bookmarkEnd w:id="809"/>
    <w:bookmarkStart w:name="z84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ситовой состав ценных минералов в % от 0,1 до 0,3 мм (среднее).</w:t>
      </w:r>
    </w:p>
    <w:bookmarkEnd w:id="810"/>
    <w:bookmarkStart w:name="z84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ситовой состав ценных минералов в % от 0,3 до 0,5 мм (от/до)</w:t>
      </w:r>
    </w:p>
    <w:bookmarkEnd w:id="811"/>
    <w:bookmarkStart w:name="z84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ситовой состав ценных минералов в % от 0,3 до 0,5 мм (среднее)</w:t>
      </w:r>
    </w:p>
    <w:bookmarkEnd w:id="812"/>
    <w:bookmarkStart w:name="z84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ситовой состав ценных минералов в % от 0,5 до 1,0 мм (от/до)</w:t>
      </w:r>
    </w:p>
    <w:bookmarkEnd w:id="813"/>
    <w:bookmarkStart w:name="z85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ситовой состав ценных минералов в % от 0,5 до 1,0 мм (среднее)</w:t>
      </w:r>
    </w:p>
    <w:bookmarkEnd w:id="814"/>
    <w:bookmarkStart w:name="z85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указывается ситовой состав ценных минералов в % от 1,0 до 3,0 мм (от/до)</w:t>
      </w:r>
    </w:p>
    <w:bookmarkEnd w:id="815"/>
    <w:bookmarkStart w:name="z85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указывается ситовой состав ценных минералов в % от 1,0 до 3,0 мм (среднее)</w:t>
      </w:r>
    </w:p>
    <w:bookmarkEnd w:id="816"/>
    <w:bookmarkStart w:name="z85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указывается ситовой состав ценных минералов в % от 3,0 до 5,0 мм (от/до)</w:t>
      </w:r>
    </w:p>
    <w:bookmarkEnd w:id="817"/>
    <w:bookmarkStart w:name="z85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указывается ситовой состав ценных минералов в % от 3,0 до 5,0 мм (среднее)</w:t>
      </w:r>
    </w:p>
    <w:bookmarkEnd w:id="818"/>
    <w:bookmarkStart w:name="z85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указывается ситовой состав ценных минералов в % более 5,0 мм (от/до)</w:t>
      </w:r>
    </w:p>
    <w:bookmarkEnd w:id="819"/>
    <w:bookmarkStart w:name="z85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указывается ситовой состав ценных минералов в % более 5,0 мм (среднее)</w:t>
      </w:r>
    </w:p>
    <w:bookmarkEnd w:id="820"/>
    <w:bookmarkStart w:name="z85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характеристика ценных минералов.</w:t>
      </w:r>
    </w:p>
    <w:bookmarkEnd w:id="821"/>
    <w:bookmarkStart w:name="z85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указываются полезные ископаемые основных полезных ископаемых запасов по ГКЗ (до 1 января 2024 года)</w:t>
      </w:r>
    </w:p>
    <w:bookmarkEnd w:id="822"/>
    <w:bookmarkStart w:name="z85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единица измерения основных полезных ископаемых запасов по ГКЗ (до 1 января 2024 года).</w:t>
      </w:r>
    </w:p>
    <w:bookmarkEnd w:id="823"/>
    <w:bookmarkStart w:name="z86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среднее содержание в текущих запасах по категории А+В+С1 основных полезных ископаемых запасов по ГКЗ (до 1 января 2024 года)</w:t>
      </w:r>
    </w:p>
    <w:bookmarkEnd w:id="824"/>
    <w:bookmarkStart w:name="z86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среднее содержание в текущих запасах по категории С2 основных полезных ископаемых запасов по ГКЗ (до 1 января 2024 года)</w:t>
      </w:r>
    </w:p>
    <w:bookmarkEnd w:id="825"/>
    <w:bookmarkStart w:name="z86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среднее содержание в текущих балансовых запасах основных полезных ископаемых запасов по ГКЗ (до 1 января 2024 года).</w:t>
      </w:r>
    </w:p>
    <w:bookmarkEnd w:id="826"/>
    <w:bookmarkStart w:name="z86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среднее содержание в балансовых запасах утвержденные ГКХ (МКЗ) по категории А+В+С1 основных полезных ископаемых запасов по ГКЗ (до 1 января 2024 года)</w:t>
      </w:r>
    </w:p>
    <w:bookmarkEnd w:id="827"/>
    <w:bookmarkStart w:name="z86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указывается среднее содержание в балансовых запасах утвержденные ГКХ (МКЗ) по категории С2 основных полезных ископаемых запасов по ГКЗ (до 1 января 2024 года)</w:t>
      </w:r>
    </w:p>
    <w:bookmarkEnd w:id="828"/>
    <w:bookmarkStart w:name="z86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указываются полезные ископаемые попутных полезных ископаемых запасов по ГКЗ (до 1 января 2024 года).</w:t>
      </w:r>
    </w:p>
    <w:bookmarkEnd w:id="829"/>
    <w:bookmarkStart w:name="z86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указывается еденица измерения попутных полезных ископаемых запасов по ГКЗ (до 1 января 2024 года).</w:t>
      </w:r>
    </w:p>
    <w:bookmarkEnd w:id="830"/>
    <w:bookmarkStart w:name="z86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указывается среднее содержание в текущих запасов по категории А+В+С1 попутных полезных ископаемых запасов по ГКЗ (до 1 января 2024 года).</w:t>
      </w:r>
    </w:p>
    <w:bookmarkEnd w:id="831"/>
    <w:bookmarkStart w:name="z86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указывается среднее содержание в текущих запасов по категории С2 попутных полезных ископаемых запасов по ГКЗ (до 1 января 2024 года).</w:t>
      </w:r>
    </w:p>
    <w:bookmarkEnd w:id="832"/>
    <w:bookmarkStart w:name="z86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указывается среднее содержание в текущих запасах по забалансовым запасам попутных полезных ископаемых запасов по ГКЗ (до 1 января 2024 года).</w:t>
      </w:r>
    </w:p>
    <w:bookmarkEnd w:id="833"/>
    <w:bookmarkStart w:name="z87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указывается среднее содержание в балансовых запасах, утвержденные ГКЗ (МКЗ) по категории А+В+С1 попутных полезных ископаемых запасов по ГКЗ (до 1 января 2024 года).</w:t>
      </w:r>
    </w:p>
    <w:bookmarkEnd w:id="834"/>
    <w:bookmarkStart w:name="z87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указывается среднее содержание в балансовых запасах, утвержденные ГКЗ (МКЗ) по категории С2 попутных полезных ископаемых запасов по ГКЗ (до 1 января 2024 года).</w:t>
      </w:r>
    </w:p>
    <w:bookmarkEnd w:id="835"/>
    <w:bookmarkStart w:name="z87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указываются полезные ископаемые проявления полезных ископаемых.</w:t>
      </w:r>
    </w:p>
    <w:bookmarkEnd w:id="836"/>
    <w:bookmarkStart w:name="z87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указывается единица измерения проявления полезных ископаемых.</w:t>
      </w:r>
    </w:p>
    <w:bookmarkEnd w:id="837"/>
    <w:bookmarkStart w:name="z87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указывается содержание (от/до) проявления полезных ископаемых.</w:t>
      </w:r>
    </w:p>
    <w:bookmarkEnd w:id="838"/>
    <w:bookmarkStart w:name="z87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указывается содержание (среднее) проявления полезных ископаемых.</w:t>
      </w:r>
    </w:p>
    <w:bookmarkEnd w:id="839"/>
    <w:bookmarkStart w:name="z87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указывается химический состав песков SiO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bookmarkEnd w:id="840"/>
    <w:bookmarkStart w:name="z87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указывается химический состав песков TiO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bookmarkEnd w:id="841"/>
    <w:bookmarkStart w:name="z87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указывается химический состав песков Al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bookmarkEnd w:id="842"/>
    <w:bookmarkStart w:name="z87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указывается химический состав песков Fe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bookmarkEnd w:id="843"/>
    <w:bookmarkStart w:name="z88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указывается химический состав песков FeO в процентах.</w:t>
      </w:r>
    </w:p>
    <w:bookmarkEnd w:id="844"/>
    <w:bookmarkStart w:name="z88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указывается химический состав песков Fe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+FeO в процентах.</w:t>
      </w:r>
    </w:p>
    <w:bookmarkEnd w:id="845"/>
    <w:bookmarkStart w:name="z88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указывается химический состав песков CaO в процентах.</w:t>
      </w:r>
    </w:p>
    <w:bookmarkEnd w:id="846"/>
    <w:bookmarkStart w:name="z88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указывается химический состав песков MgO в процентах.</w:t>
      </w:r>
    </w:p>
    <w:bookmarkEnd w:id="847"/>
    <w:bookmarkStart w:name="z88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указывается химический состав песков MnO в процентах.</w:t>
      </w:r>
    </w:p>
    <w:bookmarkEnd w:id="848"/>
    <w:bookmarkStart w:name="z88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указывается химический состав песков Na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процентах.</w:t>
      </w:r>
    </w:p>
    <w:bookmarkEnd w:id="849"/>
    <w:bookmarkStart w:name="z88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указывается химический состав песков K2O в процентах.</w:t>
      </w:r>
    </w:p>
    <w:bookmarkEnd w:id="850"/>
    <w:bookmarkStart w:name="z88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указывается химический состав песков Na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O+K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процентах.</w:t>
      </w:r>
    </w:p>
    <w:bookmarkEnd w:id="851"/>
    <w:bookmarkStart w:name="z88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указывается химический состав песков 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bookmarkEnd w:id="852"/>
    <w:bookmarkStart w:name="z88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указывается химический состав песков SO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bookmarkEnd w:id="853"/>
    <w:bookmarkStart w:name="z89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указывается химический состав песков CO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bookmarkEnd w:id="854"/>
    <w:bookmarkStart w:name="z89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указывается химический состав песков H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процентах.</w:t>
      </w:r>
    </w:p>
    <w:bookmarkEnd w:id="855"/>
    <w:bookmarkStart w:name="z89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указывается химический состав песков Cr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bookmarkEnd w:id="856"/>
    <w:bookmarkStart w:name="z89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указывается химический состав песков Sобщ в процентах.</w:t>
      </w:r>
    </w:p>
    <w:bookmarkEnd w:id="857"/>
    <w:bookmarkStart w:name="z89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указывается химический состав песков BaSO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bookmarkEnd w:id="858"/>
    <w:bookmarkStart w:name="z89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140 указывается химический состав песков ZrO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bookmarkEnd w:id="859"/>
    <w:bookmarkStart w:name="z89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141 указывается химический состав песков CaCO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bookmarkEnd w:id="860"/>
    <w:bookmarkStart w:name="z89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142 указывается химический состав песков MgCO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процентах.</w:t>
      </w:r>
    </w:p>
    <w:bookmarkEnd w:id="861"/>
    <w:bookmarkStart w:name="z89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143 указывается химический состав песков BaO в процентах.</w:t>
      </w:r>
    </w:p>
    <w:bookmarkEnd w:id="862"/>
    <w:bookmarkStart w:name="z89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указывается химический состав песков F в процентах.</w:t>
      </w:r>
    </w:p>
    <w:bookmarkEnd w:id="863"/>
    <w:bookmarkStart w:name="z90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указывается химический состав песков ппп в процентах.</w:t>
      </w:r>
    </w:p>
    <w:bookmarkEnd w:id="864"/>
    <w:bookmarkStart w:name="z90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146 указываются ресурсы и запасы основных полезных ископаемых по KAZRC ТПИ.</w:t>
      </w:r>
    </w:p>
    <w:bookmarkEnd w:id="865"/>
    <w:bookmarkStart w:name="z90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147 указывается учет балансом ресурсов и запасов основных полезных ископаемых по KAZRC.</w:t>
      </w:r>
    </w:p>
    <w:bookmarkEnd w:id="866"/>
    <w:bookmarkStart w:name="z90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148 указывается единица измерения ресурсов и запасов основных полезных ископаемых по KAZRC.</w:t>
      </w:r>
    </w:p>
    <w:bookmarkEnd w:id="867"/>
    <w:bookmarkStart w:name="z90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149 указываются доказанные ресурсы и запасы основных полезных ископаемых по KAZRC.</w:t>
      </w:r>
    </w:p>
    <w:bookmarkEnd w:id="868"/>
    <w:bookmarkStart w:name="z90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150 указываются вероятные ресурсы и запасы основных полезных ископаемых по KAZRC.</w:t>
      </w:r>
    </w:p>
    <w:bookmarkEnd w:id="869"/>
    <w:bookmarkStart w:name="z90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151 указываются измеренные ресурсы и запасы основных полезных ископаемых по KAZRC.</w:t>
      </w:r>
    </w:p>
    <w:bookmarkEnd w:id="870"/>
    <w:bookmarkStart w:name="z90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152 указываются выявленные ресурсы и запасы основных полезных ископаемых по KAZRC.</w:t>
      </w:r>
    </w:p>
    <w:bookmarkEnd w:id="871"/>
    <w:bookmarkStart w:name="z90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153 указываются предполагаемые ресурсы и запасы основных полезных ископаемых по KAZRC.</w:t>
      </w:r>
    </w:p>
    <w:bookmarkEnd w:id="872"/>
    <w:bookmarkStart w:name="z90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154 указываются ресурсы и запасы попутных полезных ископаемых по KAZRC ТПИ.</w:t>
      </w:r>
    </w:p>
    <w:bookmarkEnd w:id="873"/>
    <w:bookmarkStart w:name="z91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155 указывается учет балансом ресурсов и запасов попутных полезных ископаемых по KAZRC.</w:t>
      </w:r>
    </w:p>
    <w:bookmarkEnd w:id="874"/>
    <w:bookmarkStart w:name="z91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156 указывается единица измерения ресурсов и запасов попутных полезных ископаемых по KAZRC.</w:t>
      </w:r>
    </w:p>
    <w:bookmarkEnd w:id="875"/>
    <w:bookmarkStart w:name="z91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157 указываются доказанные запасы и ресурсы и запасы попутных полезных ископаемых по KAZRC.</w:t>
      </w:r>
    </w:p>
    <w:bookmarkEnd w:id="876"/>
    <w:bookmarkStart w:name="z91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158 указываются вероятные запасы и ресурсы и запасы попутных полезных ископаемых по KAZRC.</w:t>
      </w:r>
    </w:p>
    <w:bookmarkEnd w:id="877"/>
    <w:bookmarkStart w:name="z91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159 указываются измеренные ресурсы и запасы попутных полезных ископаемых по KAZRC.</w:t>
      </w:r>
    </w:p>
    <w:bookmarkEnd w:id="878"/>
    <w:bookmarkStart w:name="z91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160 указываются выявленные ресурсы и запасы попутных полезных ископаемых по KAZRC.</w:t>
      </w:r>
    </w:p>
    <w:bookmarkEnd w:id="879"/>
    <w:bookmarkStart w:name="z91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161 указываются предполагаемые ресурсы и запасы попутных полезных ископаемых по KAZRC.</w:t>
      </w:r>
    </w:p>
    <w:bookmarkEnd w:id="880"/>
    <w:bookmarkStart w:name="z91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162 указываются прочие данные о составе и свойствах песков.</w:t>
      </w:r>
    </w:p>
    <w:bookmarkEnd w:id="881"/>
    <w:bookmarkStart w:name="z91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163 указываются запасы общераспространенных полезных ископаемых в породах вскрыши (торфах).</w:t>
      </w:r>
    </w:p>
    <w:bookmarkEnd w:id="882"/>
    <w:bookmarkStart w:name="z91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164 указывается применение запасов общераспространенных полезных ископаемых в породах вскрыши (торфах)</w:t>
      </w:r>
    </w:p>
    <w:bookmarkEnd w:id="883"/>
    <w:bookmarkStart w:name="z92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165 указывается учет балансом запасов общераспространенных полезных ископаемых в породах вскрыши (торфах)</w:t>
      </w:r>
    </w:p>
    <w:bookmarkEnd w:id="884"/>
    <w:bookmarkStart w:name="z92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166 указывается единица измерения запасов общераспространенных полезных ископаемых в породах вскрыши (торфах)</w:t>
      </w:r>
    </w:p>
    <w:bookmarkEnd w:id="885"/>
    <w:bookmarkStart w:name="z92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167 указываются запасы общераспространенных полезных ископаемых в породах вскрыши (торфах) по категории А+В.</w:t>
      </w:r>
    </w:p>
    <w:bookmarkEnd w:id="886"/>
    <w:bookmarkStart w:name="z92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168 указываются запасы общераспространенных полезных ископаемых в породах вскрыши (торфах) по категории С1.</w:t>
      </w:r>
    </w:p>
    <w:bookmarkEnd w:id="887"/>
    <w:bookmarkStart w:name="z92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169 указываются запасы общераспространенных полезных ископаемых в породах вскрыши (торфах) по категории А++С1.</w:t>
      </w:r>
    </w:p>
    <w:bookmarkEnd w:id="888"/>
    <w:bookmarkStart w:name="z92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170 указываются запасы общераспространенных полезных ископаемых в породах вскрыши (торфах) по категории С2.</w:t>
      </w:r>
    </w:p>
    <w:bookmarkEnd w:id="889"/>
    <w:bookmarkStart w:name="z92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171 указываются запасы общераспространенных полезных ископаемых в породах вскрыши (торфах) в проектных контурах.</w:t>
      </w:r>
    </w:p>
    <w:bookmarkEnd w:id="890"/>
    <w:bookmarkStart w:name="z92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172 указываются запасы общераспространенных полезных ископаемых в породах вскрыши (торфах) по забалансовым запасом.</w:t>
      </w:r>
    </w:p>
    <w:bookmarkEnd w:id="891"/>
    <w:bookmarkStart w:name="z92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173 указывается добыча с начала разработки запасов общераспространенных полезных ископаемых в породах вскрыши (торфах).</w:t>
      </w:r>
    </w:p>
    <w:bookmarkEnd w:id="892"/>
    <w:bookmarkStart w:name="z92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174 указываются балансовые запасы, утвержденные ГКЗ (МКЗ) по категории А+В+С1 запасов общераспространенных полезных ископаемых в породах вскрыши (торфах).</w:t>
      </w:r>
    </w:p>
    <w:bookmarkEnd w:id="893"/>
    <w:bookmarkStart w:name="z93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175 указываются балансовые запасы, утвержденные ГКЗ (МКЗ) по категории С2 запасов общераспространенных полезных ископаемых в породах вскрыши (торфах).</w:t>
      </w:r>
    </w:p>
    <w:bookmarkEnd w:id="894"/>
    <w:bookmarkStart w:name="z93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176 указываются балансовые запасы, утвержденные ГКЗ (МКЗ) по остаточным категории A+B+C1 запасов общераспространенных полезных ископаемых в породах вскрыши (торфах).</w:t>
      </w:r>
    </w:p>
    <w:bookmarkEnd w:id="895"/>
    <w:bookmarkStart w:name="z93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177 указываются прочие данные о ресурсах и запасах.</w:t>
      </w:r>
    </w:p>
    <w:bookmarkEnd w:id="896"/>
    <w:bookmarkStart w:name="z93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178 указываются состав и свойства общераспространенных полезных ископаемых в породах вскрыши (торфах).</w:t>
      </w:r>
    </w:p>
    <w:bookmarkEnd w:id="897"/>
    <w:bookmarkStart w:name="z93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179 указываются Технологические свойства песков.</w:t>
      </w:r>
    </w:p>
    <w:bookmarkEnd w:id="898"/>
    <w:bookmarkStart w:name="z93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180 указываются Кондиции.</w:t>
      </w:r>
    </w:p>
    <w:bookmarkEnd w:id="899"/>
    <w:bookmarkStart w:name="z93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181 указывается способ разработки.</w:t>
      </w:r>
    </w:p>
    <w:bookmarkEnd w:id="900"/>
    <w:bookmarkStart w:name="z93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182 указываются проектные потери при добыче, в процентах.</w:t>
      </w:r>
    </w:p>
    <w:bookmarkEnd w:id="901"/>
    <w:bookmarkStart w:name="z93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183 указываются фактические проектные потери при добыче, в процентах.</w:t>
      </w:r>
    </w:p>
    <w:bookmarkEnd w:id="902"/>
    <w:bookmarkStart w:name="z93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184 указываются проектные разубоживания в процентах</w:t>
      </w:r>
    </w:p>
    <w:bookmarkEnd w:id="903"/>
    <w:bookmarkStart w:name="z94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185 указываются фактические разубоживания в процентах</w:t>
      </w:r>
    </w:p>
    <w:bookmarkEnd w:id="904"/>
    <w:bookmarkStart w:name="z94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186 указывается проектная глубина разработки максимальной, в метрах</w:t>
      </w:r>
    </w:p>
    <w:bookmarkEnd w:id="905"/>
    <w:bookmarkStart w:name="z94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187 указывается фактические глубина разработки максимальной, в метрах</w:t>
      </w:r>
    </w:p>
    <w:bookmarkEnd w:id="906"/>
    <w:bookmarkStart w:name="z94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188 указывается коэффициент намывания.</w:t>
      </w:r>
    </w:p>
    <w:bookmarkEnd w:id="907"/>
    <w:bookmarkStart w:name="z94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189 указывается коэффициент разрыхления.</w:t>
      </w:r>
    </w:p>
    <w:bookmarkEnd w:id="908"/>
    <w:bookmarkStart w:name="z94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190 указываются горнотехнические условия разработки.</w:t>
      </w:r>
    </w:p>
    <w:bookmarkEnd w:id="909"/>
    <w:bookmarkStart w:name="z94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191 указываются гидрогеологические условия разработки.</w:t>
      </w:r>
    </w:p>
    <w:bookmarkEnd w:id="910"/>
    <w:bookmarkStart w:name="z94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192 указывается водоснабжение.</w:t>
      </w:r>
    </w:p>
    <w:bookmarkEnd w:id="911"/>
    <w:bookmarkStart w:name="z94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193 указываются основные экономические показатели разработки объекта.</w:t>
      </w:r>
    </w:p>
    <w:bookmarkEnd w:id="912"/>
    <w:bookmarkStart w:name="z94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194 указываются потребители сырья.</w:t>
      </w:r>
    </w:p>
    <w:bookmarkEnd w:id="913"/>
    <w:bookmarkStart w:name="z95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195 указываются мероприятия по охране и восстановлению окружающей среды.</w:t>
      </w:r>
    </w:p>
    <w:bookmarkEnd w:id="914"/>
    <w:bookmarkStart w:name="z95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196 указываются перспективы и рекомендации.</w:t>
      </w:r>
    </w:p>
    <w:bookmarkEnd w:id="915"/>
    <w:bookmarkStart w:name="z95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197 указываются причины закрытия объекта.</w:t>
      </w:r>
    </w:p>
    <w:bookmarkEnd w:id="916"/>
    <w:bookmarkStart w:name="z95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198 указывается документ объекте.</w:t>
      </w:r>
    </w:p>
    <w:bookmarkEnd w:id="917"/>
    <w:bookmarkStart w:name="z95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199 указывается содержание документа объекта.</w:t>
      </w:r>
    </w:p>
    <w:bookmarkEnd w:id="918"/>
    <w:bookmarkStart w:name="z95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200 указывается автор (составитель) документа об объекте.</w:t>
      </w:r>
    </w:p>
    <w:bookmarkEnd w:id="919"/>
    <w:bookmarkStart w:name="z95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201 указывается № протокола объекта.</w:t>
      </w:r>
    </w:p>
    <w:bookmarkEnd w:id="920"/>
    <w:bookmarkStart w:name="z95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202 указывается год утверждения (издания) документа об объекте.</w:t>
      </w:r>
    </w:p>
    <w:bookmarkEnd w:id="921"/>
    <w:bookmarkStart w:name="z95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203 указывается территориальное подразделение.</w:t>
      </w:r>
    </w:p>
    <w:bookmarkEnd w:id="922"/>
    <w:bookmarkStart w:name="z95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204 указывается уполномоченный орган.</w:t>
      </w:r>
    </w:p>
    <w:bookmarkEnd w:id="9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63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"Г-ТПИ-4" Проявления твердых полезных ископаемых</w:t>
      </w:r>
    </w:p>
    <w:bookmarkEnd w:id="924"/>
    <w:bookmarkStart w:name="z964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925"/>
    <w:bookmarkStart w:name="z965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926"/>
    <w:bookmarkStart w:name="z966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"Г-ТПИ-4".</w:t>
      </w:r>
    </w:p>
    <w:bookmarkEnd w:id="927"/>
    <w:bookmarkStart w:name="z967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928"/>
    <w:bookmarkStart w:name="z968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929"/>
    <w:bookmarkStart w:name="z969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930"/>
    <w:bookmarkStart w:name="z97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931"/>
    <w:bookmarkStart w:name="z971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bookmarkEnd w:id="932"/>
    <w:bookmarkStart w:name="z972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933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3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 (на бумажном носителе, в электронном виде) </w:t>
      </w:r>
    </w:p>
    <w:bookmarkEnd w:id="934"/>
    <w:bookmarkStart w:name="z974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bookmarkEnd w:id="935"/>
    <w:bookmarkStart w:name="z975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bookmarkEnd w:id="9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6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распространения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пояс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Рудное поле (группа месторождений)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7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8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участка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об открытии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максимальная,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максимальная,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изучения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об изученности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Вмещающая структура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и другие факторы контроля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Геоморфологический контроль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Генезис и возраст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вмещающих породах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Типичные разности горных пород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или эпоха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тела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простирания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 полезных ископаемых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Преобладание направления падения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залегания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кровли, м от/до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телах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 руд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ценных минералов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минерала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TiO2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Al2O3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Fe2O3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Fe2O3+FeO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O+K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SrO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состав,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Sобщ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ZrO2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R2O3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R2O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Нерастворимый осадок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прокаливании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7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Полезные ископаемые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запасов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минерализации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градус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циклов замораживания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8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и вещественный состав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качества угля (сланца)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техническая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угля (сланца)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Wp,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9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качества угля (сланца)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Vc,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Vг,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Tc, 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0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качества угля (сланца)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свойствах полезных ископаемых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об объекте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Qгб (Qсб), ккал/кг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Qрн, ккал/кг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1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</w:tr>
    </w:tbl>
    <w:p>
      <w:pPr>
        <w:spacing w:after="0"/>
        <w:ind w:left="0"/>
        <w:jc w:val="both"/>
      </w:pPr>
      <w:bookmarkStart w:name="z992" w:id="953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___________</w:t>
      </w:r>
    </w:p>
    <w:bookmarkEnd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bookmarkStart w:name="z993" w:id="954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кв.км – квадратный километр.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95" w:id="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955"/>
    <w:bookmarkStart w:name="z99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"Г-ТПИ-4" Проявления твердых полезных ископаемых"</w:t>
      </w:r>
    </w:p>
    <w:bookmarkEnd w:id="956"/>
    <w:bookmarkStart w:name="z99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bookmarkEnd w:id="957"/>
    <w:bookmarkStart w:name="z99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bookmarkEnd w:id="958"/>
    <w:bookmarkStart w:name="z99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bookmarkEnd w:id="959"/>
    <w:bookmarkStart w:name="z100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bookmarkEnd w:id="960"/>
    <w:bookmarkStart w:name="z100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bookmarkEnd w:id="961"/>
    <w:bookmarkStart w:name="z100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bookmarkEnd w:id="962"/>
    <w:bookmarkStart w:name="z100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bookmarkEnd w:id="963"/>
    <w:bookmarkStart w:name="z100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bookmarkEnd w:id="964"/>
    <w:bookmarkStart w:name="z100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названия объекта учета.</w:t>
      </w:r>
    </w:p>
    <w:bookmarkEnd w:id="965"/>
    <w:bookmarkStart w:name="z100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провинция района распространения полезных ископаемых.</w:t>
      </w:r>
    </w:p>
    <w:bookmarkEnd w:id="966"/>
    <w:bookmarkStart w:name="z100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рудный пояс района распространения полезных ископаемых.</w:t>
      </w:r>
    </w:p>
    <w:bookmarkEnd w:id="967"/>
    <w:bookmarkStart w:name="z100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рудное поле (группа месторождений) района распространения полезных ископаемых.</w:t>
      </w:r>
    </w:p>
    <w:bookmarkEnd w:id="968"/>
    <w:bookmarkStart w:name="z100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область согласно классификатору административно-территориальных объектов.</w:t>
      </w:r>
    </w:p>
    <w:bookmarkEnd w:id="969"/>
    <w:bookmarkStart w:name="z101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район согласно классификатору административно-территориальных объектов.</w:t>
      </w:r>
    </w:p>
    <w:bookmarkEnd w:id="970"/>
    <w:bookmarkStart w:name="z101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экономический район.</w:t>
      </w:r>
    </w:p>
    <w:bookmarkEnd w:id="971"/>
    <w:bookmarkStart w:name="z101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номенклатура листов масштаба 1:200 000.</w:t>
      </w:r>
    </w:p>
    <w:bookmarkEnd w:id="972"/>
    <w:bookmarkStart w:name="z101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градус северной широты географического координата.</w:t>
      </w:r>
    </w:p>
    <w:bookmarkEnd w:id="973"/>
    <w:bookmarkStart w:name="z101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минута северной широты географического координата.</w:t>
      </w:r>
    </w:p>
    <w:bookmarkEnd w:id="974"/>
    <w:bookmarkStart w:name="z101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секунда северной широты географического координата.</w:t>
      </w:r>
    </w:p>
    <w:bookmarkEnd w:id="975"/>
    <w:bookmarkStart w:name="z101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градус восточной долготы географического координата.</w:t>
      </w:r>
    </w:p>
    <w:bookmarkEnd w:id="976"/>
    <w:bookmarkStart w:name="z101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минута восточной долготы географического координата.</w:t>
      </w:r>
    </w:p>
    <w:bookmarkEnd w:id="977"/>
    <w:bookmarkStart w:name="z101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секунда восточной долготы географического координата.</w:t>
      </w:r>
    </w:p>
    <w:bookmarkEnd w:id="978"/>
    <w:bookmarkStart w:name="z101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абсолютные отметки от, м.</w:t>
      </w:r>
    </w:p>
    <w:bookmarkEnd w:id="979"/>
    <w:bookmarkStart w:name="z102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абсолютные отметки до, м.</w:t>
      </w:r>
    </w:p>
    <w:bookmarkEnd w:id="980"/>
    <w:bookmarkStart w:name="z102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максимальная длина размера участка, м.</w:t>
      </w:r>
    </w:p>
    <w:bookmarkEnd w:id="981"/>
    <w:bookmarkStart w:name="z102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максимальная ширина размера участка, м.</w:t>
      </w:r>
    </w:p>
    <w:bookmarkEnd w:id="982"/>
    <w:bookmarkStart w:name="z102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площадь размера участка, кв км.</w:t>
      </w:r>
    </w:p>
    <w:bookmarkEnd w:id="983"/>
    <w:bookmarkStart w:name="z102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указываются прочие данные о районе объекта, указ.</w:t>
      </w:r>
    </w:p>
    <w:bookmarkEnd w:id="984"/>
    <w:bookmarkStart w:name="z102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год открытия объекта.</w:t>
      </w:r>
    </w:p>
    <w:bookmarkEnd w:id="985"/>
    <w:bookmarkStart w:name="z102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недропользователь.</w:t>
      </w:r>
    </w:p>
    <w:bookmarkEnd w:id="986"/>
    <w:bookmarkStart w:name="z102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прочие данные об открытии.</w:t>
      </w:r>
    </w:p>
    <w:bookmarkEnd w:id="987"/>
    <w:bookmarkStart w:name="z102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указываются этапы изучения.</w:t>
      </w:r>
    </w:p>
    <w:bookmarkEnd w:id="988"/>
    <w:bookmarkStart w:name="z102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год начала этапа изучения.</w:t>
      </w:r>
    </w:p>
    <w:bookmarkEnd w:id="989"/>
    <w:bookmarkStart w:name="z103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год окончания этапа изучения.</w:t>
      </w:r>
    </w:p>
    <w:bookmarkEnd w:id="990"/>
    <w:bookmarkStart w:name="z103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указываются прочие данные об изученности объекта.</w:t>
      </w:r>
    </w:p>
    <w:bookmarkEnd w:id="991"/>
    <w:bookmarkStart w:name="z103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название структуры структурно-тектонического положения района.</w:t>
      </w:r>
    </w:p>
    <w:bookmarkEnd w:id="992"/>
    <w:bookmarkStart w:name="z1033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количество структуры структурно-тектонического положения района.</w:t>
      </w:r>
    </w:p>
    <w:bookmarkEnd w:id="993"/>
    <w:bookmarkStart w:name="z103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вид структуры структуры структурно-тектонического положения района.</w:t>
      </w:r>
    </w:p>
    <w:bookmarkEnd w:id="994"/>
    <w:bookmarkStart w:name="z103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название вмещающей структуры.</w:t>
      </w:r>
    </w:p>
    <w:bookmarkEnd w:id="995"/>
    <w:bookmarkStart w:name="z1036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вид вмещающей структуры.</w:t>
      </w:r>
    </w:p>
    <w:bookmarkEnd w:id="996"/>
    <w:bookmarkStart w:name="z103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указываются структурные и другие факторы контроля.</w:t>
      </w:r>
    </w:p>
    <w:bookmarkEnd w:id="997"/>
    <w:bookmarkStart w:name="z1038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геоморфологический контроль.</w:t>
      </w:r>
    </w:p>
    <w:bookmarkEnd w:id="998"/>
    <w:bookmarkStart w:name="z1039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генезис и возраст.</w:t>
      </w:r>
    </w:p>
    <w:bookmarkEnd w:id="999"/>
    <w:bookmarkStart w:name="z1040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указываются типичные разности горных вмещающих пород.</w:t>
      </w:r>
    </w:p>
    <w:bookmarkEnd w:id="1000"/>
    <w:bookmarkStart w:name="z1041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положение вмещающих пород.</w:t>
      </w:r>
    </w:p>
    <w:bookmarkEnd w:id="1001"/>
    <w:bookmarkStart w:name="z104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период или эпоха вмещающих пород.</w:t>
      </w:r>
    </w:p>
    <w:bookmarkEnd w:id="1002"/>
    <w:bookmarkStart w:name="z104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век вмещающих пород.</w:t>
      </w:r>
    </w:p>
    <w:bookmarkEnd w:id="1003"/>
    <w:bookmarkStart w:name="z104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указываются прочие данные о вмещающих породах.</w:t>
      </w:r>
    </w:p>
    <w:bookmarkEnd w:id="1004"/>
    <w:bookmarkStart w:name="z104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форма тела полезных ископаемых.</w:t>
      </w:r>
    </w:p>
    <w:bookmarkEnd w:id="1005"/>
    <w:bookmarkStart w:name="z104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количество тел полезных ископаемых.</w:t>
      </w:r>
    </w:p>
    <w:bookmarkEnd w:id="1006"/>
    <w:bookmarkStart w:name="z104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указывается направление простирания тел полезных ископаемых, от.</w:t>
      </w:r>
    </w:p>
    <w:bookmarkEnd w:id="1007"/>
    <w:bookmarkStart w:name="z104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направление простирания тел полезных ископаемых, до.</w:t>
      </w:r>
    </w:p>
    <w:bookmarkEnd w:id="1008"/>
    <w:bookmarkStart w:name="z1049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преобладание направления падения тел полезных ископаемых.</w:t>
      </w:r>
    </w:p>
    <w:bookmarkEnd w:id="1009"/>
    <w:bookmarkStart w:name="z1050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характер залегания тел полезных ископаемых.</w:t>
      </w:r>
    </w:p>
    <w:bookmarkEnd w:id="1010"/>
    <w:bookmarkStart w:name="z1051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длина тел полезных ископаемых от и до.</w:t>
      </w:r>
    </w:p>
    <w:bookmarkEnd w:id="1011"/>
    <w:bookmarkStart w:name="z1052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средняя длина тел полезных ископаемых.</w:t>
      </w:r>
    </w:p>
    <w:bookmarkEnd w:id="1012"/>
    <w:bookmarkStart w:name="z105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ширина тел полезных ископаемых от и до.</w:t>
      </w:r>
    </w:p>
    <w:bookmarkEnd w:id="1013"/>
    <w:bookmarkStart w:name="z105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средняя ширина тел полезных ископаемых.</w:t>
      </w:r>
    </w:p>
    <w:bookmarkEnd w:id="1014"/>
    <w:bookmarkStart w:name="z105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мощность тел полезных ископаемых от и до.</w:t>
      </w:r>
    </w:p>
    <w:bookmarkEnd w:id="1015"/>
    <w:bookmarkStart w:name="z105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средняя мощность тел полезных ископаемых.</w:t>
      </w:r>
    </w:p>
    <w:bookmarkEnd w:id="1016"/>
    <w:bookmarkStart w:name="z105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глубина залегания кровли, м от/до.</w:t>
      </w:r>
    </w:p>
    <w:bookmarkEnd w:id="1017"/>
    <w:bookmarkStart w:name="z105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указываются прочие данные о телах полезных ископаемых.</w:t>
      </w:r>
    </w:p>
    <w:bookmarkEnd w:id="1018"/>
    <w:bookmarkStart w:name="z105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название минерала.</w:t>
      </w:r>
    </w:p>
    <w:bookmarkEnd w:id="1019"/>
    <w:bookmarkStart w:name="z1060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тип минерала.</w:t>
      </w:r>
    </w:p>
    <w:bookmarkEnd w:id="1020"/>
    <w:bookmarkStart w:name="z106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характеристика ценных минералов.</w:t>
      </w:r>
    </w:p>
    <w:bookmarkEnd w:id="1021"/>
    <w:bookmarkStart w:name="z1062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химический состав SiO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bookmarkEnd w:id="1022"/>
    <w:bookmarkStart w:name="z1063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химический состав TiO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bookmarkEnd w:id="1023"/>
    <w:bookmarkStart w:name="z1064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химический состав Al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bookmarkEnd w:id="1024"/>
    <w:bookmarkStart w:name="z1065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химический состав Fe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bookmarkEnd w:id="1025"/>
    <w:bookmarkStart w:name="z1066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химический состав FeO в %.</w:t>
      </w:r>
    </w:p>
    <w:bookmarkEnd w:id="1026"/>
    <w:bookmarkStart w:name="z1067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химический состав Fe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+FeO в %.</w:t>
      </w:r>
    </w:p>
    <w:bookmarkEnd w:id="1027"/>
    <w:bookmarkStart w:name="z1068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химический состав CaO в %.</w:t>
      </w:r>
    </w:p>
    <w:bookmarkEnd w:id="1028"/>
    <w:bookmarkStart w:name="z1069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химический состав MgO в %.</w:t>
      </w:r>
    </w:p>
    <w:bookmarkEnd w:id="1029"/>
    <w:bookmarkStart w:name="z1070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химический состав MnO в %.</w:t>
      </w:r>
    </w:p>
    <w:bookmarkEnd w:id="1030"/>
    <w:bookmarkStart w:name="z107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химический состав Na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%.</w:t>
      </w:r>
    </w:p>
    <w:bookmarkEnd w:id="1031"/>
    <w:bookmarkStart w:name="z107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химический состав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%.</w:t>
      </w:r>
    </w:p>
    <w:bookmarkEnd w:id="1032"/>
    <w:bookmarkStart w:name="z107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химический состав Na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O+K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%.</w:t>
      </w:r>
    </w:p>
    <w:bookmarkEnd w:id="1033"/>
    <w:bookmarkStart w:name="z107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химический состав 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bookmarkEnd w:id="1034"/>
    <w:bookmarkStart w:name="z107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химический состав SO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bookmarkEnd w:id="1035"/>
    <w:bookmarkStart w:name="z107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химический состав CO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bookmarkEnd w:id="1036"/>
    <w:bookmarkStart w:name="z107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химический состав H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%.</w:t>
      </w:r>
    </w:p>
    <w:bookmarkEnd w:id="1037"/>
    <w:bookmarkStart w:name="z107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химический состав Cr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bookmarkEnd w:id="1038"/>
    <w:bookmarkStart w:name="z1079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химический состав BaO в %.</w:t>
      </w:r>
    </w:p>
    <w:bookmarkEnd w:id="1039"/>
    <w:bookmarkStart w:name="z108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химический состав SrO в %.</w:t>
      </w:r>
    </w:p>
    <w:bookmarkEnd w:id="1040"/>
    <w:bookmarkStart w:name="z108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химический состав CaCO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bookmarkEnd w:id="1041"/>
    <w:bookmarkStart w:name="z108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химический состав MgCO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bookmarkEnd w:id="1042"/>
    <w:bookmarkStart w:name="z108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химический состав BaSO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bookmarkEnd w:id="1043"/>
    <w:bookmarkStart w:name="z108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химический состав Sобщ в %.</w:t>
      </w:r>
    </w:p>
    <w:bookmarkEnd w:id="1044"/>
    <w:bookmarkStart w:name="z108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химический состав ZrO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bookmarkEnd w:id="1045"/>
    <w:bookmarkStart w:name="z108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химический состав F в %.</w:t>
      </w:r>
    </w:p>
    <w:bookmarkEnd w:id="1046"/>
    <w:bookmarkStart w:name="z108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химический состав Cl в %.</w:t>
      </w:r>
    </w:p>
    <w:bookmarkEnd w:id="1047"/>
    <w:bookmarkStart w:name="z108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химический состав 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%.</w:t>
      </w:r>
    </w:p>
    <w:bookmarkEnd w:id="1048"/>
    <w:bookmarkStart w:name="z108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химический состав 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O в %.</w:t>
      </w:r>
    </w:p>
    <w:bookmarkEnd w:id="1049"/>
    <w:bookmarkStart w:name="z109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химический состав RO в %.</w:t>
      </w:r>
    </w:p>
    <w:bookmarkEnd w:id="1050"/>
    <w:bookmarkStart w:name="z109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нерастворимый осадок химического состава.</w:t>
      </w:r>
    </w:p>
    <w:bookmarkEnd w:id="1051"/>
    <w:bookmarkStart w:name="z109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указывается органическое вещество химического состава.</w:t>
      </w:r>
    </w:p>
    <w:bookmarkEnd w:id="1052"/>
    <w:bookmarkStart w:name="z109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указываются потери при прокаливании химического состава.</w:t>
      </w:r>
    </w:p>
    <w:bookmarkEnd w:id="1053"/>
    <w:bookmarkStart w:name="z109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указывается полезное ископаемое.</w:t>
      </w:r>
    </w:p>
    <w:bookmarkEnd w:id="1054"/>
    <w:bookmarkStart w:name="z109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указывается единица измерения содержания полезных ископаемых.</w:t>
      </w:r>
    </w:p>
    <w:bookmarkEnd w:id="1055"/>
    <w:bookmarkStart w:name="z109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указывается содержание полезных ископаемых от/до.</w:t>
      </w:r>
    </w:p>
    <w:bookmarkEnd w:id="1056"/>
    <w:bookmarkStart w:name="z109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указывается среднее содержание полезных ископаемых.</w:t>
      </w:r>
    </w:p>
    <w:bookmarkEnd w:id="1057"/>
    <w:bookmarkStart w:name="z109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единица измерения запасов полезных ископаемых.</w:t>
      </w:r>
    </w:p>
    <w:bookmarkEnd w:id="1058"/>
    <w:bookmarkStart w:name="z109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потенциал минерализации полезных ископаемых.</w:t>
      </w:r>
    </w:p>
    <w:bookmarkEnd w:id="1059"/>
    <w:bookmarkStart w:name="z110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физико-химические свойство.</w:t>
      </w:r>
    </w:p>
    <w:bookmarkEnd w:id="1060"/>
    <w:bookmarkStart w:name="z110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температура, градус.</w:t>
      </w:r>
    </w:p>
    <w:bookmarkEnd w:id="1061"/>
    <w:bookmarkStart w:name="z110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количество циклов замораживания.</w:t>
      </w:r>
    </w:p>
    <w:bookmarkEnd w:id="1062"/>
    <w:bookmarkStart w:name="z110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единица измерения количеств циклов замораживания.</w:t>
      </w:r>
    </w:p>
    <w:bookmarkEnd w:id="1063"/>
    <w:bookmarkStart w:name="z110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значение от/до физико-механических свойств.</w:t>
      </w:r>
    </w:p>
    <w:bookmarkEnd w:id="1064"/>
    <w:bookmarkStart w:name="z110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указывается среднее значение физико-механических свойств.</w:t>
      </w:r>
    </w:p>
    <w:bookmarkEnd w:id="1065"/>
    <w:bookmarkStart w:name="z1106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указывается гранулометрический и вещественный состав.</w:t>
      </w:r>
    </w:p>
    <w:bookmarkEnd w:id="1066"/>
    <w:bookmarkStart w:name="z110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указывается марка, техническая группа угля (сланца).</w:t>
      </w:r>
    </w:p>
    <w:bookmarkEnd w:id="1067"/>
    <w:bookmarkStart w:name="z110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указывается использование угля (сланца).</w:t>
      </w:r>
    </w:p>
    <w:bookmarkEnd w:id="1068"/>
    <w:bookmarkStart w:name="z110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указывается характеристика качества угля (сланца) Wa в % от/до.</w:t>
      </w:r>
    </w:p>
    <w:bookmarkEnd w:id="1069"/>
    <w:bookmarkStart w:name="z111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указывается характеристика качества угля (сланца) среднее Wa в %.</w:t>
      </w:r>
    </w:p>
    <w:bookmarkEnd w:id="1070"/>
    <w:bookmarkStart w:name="z111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указывается характеристика качества угля (сланца) Wp в % от/до.</w:t>
      </w:r>
    </w:p>
    <w:bookmarkEnd w:id="1071"/>
    <w:bookmarkStart w:name="z111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указывается характеристика качества угля (сланца) среднее Wp в %.</w:t>
      </w:r>
    </w:p>
    <w:bookmarkEnd w:id="1072"/>
    <w:bookmarkStart w:name="z111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указывается характеристика качества угля (сланца) Ac в % от/до.</w:t>
      </w:r>
    </w:p>
    <w:bookmarkEnd w:id="1073"/>
    <w:bookmarkStart w:name="z111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указывается характеристика качества угля (сланца) среднее Ac в %.</w:t>
      </w:r>
    </w:p>
    <w:bookmarkEnd w:id="1074"/>
    <w:bookmarkStart w:name="z111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указывается характеристика качества угля (сланца) Ap в % от/до.</w:t>
      </w:r>
    </w:p>
    <w:bookmarkEnd w:id="1075"/>
    <w:bookmarkStart w:name="z111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указывается характеристика качества угля (сланца) среднее Ap в %.</w:t>
      </w:r>
    </w:p>
    <w:bookmarkEnd w:id="1076"/>
    <w:bookmarkStart w:name="z111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указывается характеристика качества угля (сланца) Vc в % от/до.</w:t>
      </w:r>
    </w:p>
    <w:bookmarkEnd w:id="1077"/>
    <w:bookmarkStart w:name="z111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указывается характеристика качества угля (сланца) среднее Vc в %.</w:t>
      </w:r>
    </w:p>
    <w:bookmarkEnd w:id="1078"/>
    <w:bookmarkStart w:name="z111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указывается характеристика качества угля (сланца) Vг в % от/до.</w:t>
      </w:r>
    </w:p>
    <w:bookmarkEnd w:id="1079"/>
    <w:bookmarkStart w:name="z112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указывается характеристика качества угля (сланца) среднее Vг в %.</w:t>
      </w:r>
    </w:p>
    <w:bookmarkEnd w:id="1080"/>
    <w:bookmarkStart w:name="z1121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указывается характеристика качества угля (сланца) Sc в % от/до.</w:t>
      </w:r>
    </w:p>
    <w:bookmarkEnd w:id="1081"/>
    <w:bookmarkStart w:name="z112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указывается характеристика качества угля (сланца) среднее Sc в %.</w:t>
      </w:r>
    </w:p>
    <w:bookmarkEnd w:id="1082"/>
    <w:bookmarkStart w:name="z1123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указывается характеристика качества угля (сланца) Pc в % от/до.</w:t>
      </w:r>
    </w:p>
    <w:bookmarkEnd w:id="1083"/>
    <w:bookmarkStart w:name="z112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указывается характеристика качества угля (сланца) среднее Pc в %.</w:t>
      </w:r>
    </w:p>
    <w:bookmarkEnd w:id="1084"/>
    <w:bookmarkStart w:name="z112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указывается характеристика качества угля (сланца) Tc в % от/до.</w:t>
      </w:r>
    </w:p>
    <w:bookmarkEnd w:id="1085"/>
    <w:bookmarkStart w:name="z112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указывается характеристика качества угля (сланца) среднее Tc в %.</w:t>
      </w:r>
    </w:p>
    <w:bookmarkEnd w:id="1086"/>
    <w:bookmarkStart w:name="z1127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указывается характеристика качества угля (сланца) Qгб (Qсб) от/до, ккал/кг.</w:t>
      </w:r>
    </w:p>
    <w:bookmarkEnd w:id="1087"/>
    <w:bookmarkStart w:name="z112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указывается характеристика качества угля (сланца) среднее Qгб (Qсб) ккал/кг.</w:t>
      </w:r>
    </w:p>
    <w:bookmarkEnd w:id="1088"/>
    <w:bookmarkStart w:name="z112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указывается характеристика качества угля (сланца) Qрн от/до, ккал/кг.</w:t>
      </w:r>
    </w:p>
    <w:bookmarkEnd w:id="1089"/>
    <w:bookmarkStart w:name="z113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указывается характеристика качества угля (сланца) среднее Qрн ккал/кг.</w:t>
      </w:r>
    </w:p>
    <w:bookmarkEnd w:id="1090"/>
    <w:bookmarkStart w:name="z113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указываются прочие данные о составе и свойствах полезных ископаемых.</w:t>
      </w:r>
    </w:p>
    <w:bookmarkEnd w:id="1091"/>
    <w:bookmarkStart w:name="z113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указываются прочие данные об объекте.</w:t>
      </w:r>
    </w:p>
    <w:bookmarkEnd w:id="1092"/>
    <w:bookmarkStart w:name="z113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указываются перспективы и рекомендации.</w:t>
      </w:r>
    </w:p>
    <w:bookmarkEnd w:id="1093"/>
    <w:bookmarkStart w:name="z113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указывается документ об объекте.</w:t>
      </w:r>
    </w:p>
    <w:bookmarkEnd w:id="1094"/>
    <w:bookmarkStart w:name="z113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указывается содержание документа об объекте.</w:t>
      </w:r>
    </w:p>
    <w:bookmarkEnd w:id="1095"/>
    <w:bookmarkStart w:name="z113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140 указывается автор (составитель) документа об объекте.</w:t>
      </w:r>
    </w:p>
    <w:bookmarkEnd w:id="1096"/>
    <w:bookmarkStart w:name="z113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141 указывается номер Протокола.</w:t>
      </w:r>
    </w:p>
    <w:bookmarkEnd w:id="1097"/>
    <w:bookmarkStart w:name="z113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142 указывается год утверждения (издания).</w:t>
      </w:r>
    </w:p>
    <w:bookmarkEnd w:id="1098"/>
    <w:bookmarkStart w:name="z113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143 указывается номер хранения документа в территориальном подразделении.</w:t>
      </w:r>
    </w:p>
    <w:bookmarkEnd w:id="1099"/>
    <w:bookmarkStart w:name="z114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указывается номер хранения документа в уполномоченном органе.</w:t>
      </w:r>
    </w:p>
    <w:bookmarkEnd w:id="1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44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"Д-УВС-5" Месторождения нефти и газа</w:t>
      </w:r>
    </w:p>
    <w:bookmarkEnd w:id="1101"/>
    <w:bookmarkStart w:name="z114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1102"/>
    <w:bookmarkStart w:name="z114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1103"/>
    <w:bookmarkStart w:name="z1147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"Д-УВС-5".</w:t>
      </w:r>
    </w:p>
    <w:bookmarkEnd w:id="1104"/>
    <w:bookmarkStart w:name="z1148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1105"/>
    <w:bookmarkStart w:name="z114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1106"/>
    <w:bookmarkStart w:name="z115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1107"/>
    <w:bookmarkStart w:name="z1151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1108"/>
    <w:bookmarkStart w:name="z1152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bookmarkEnd w:id="1109"/>
    <w:bookmarkStart w:name="z1153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11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4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1111"/>
    <w:bookmarkStart w:name="z1155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bookmarkEnd w:id="1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документа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составления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(КАТО)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участка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Нефтегазоносный регион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Нефтедобывающая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Газодобывающая организация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Провинция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1:2 000 000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на акватории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акватории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акватории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берега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Ближайшие магистральные трубопроводы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 объекта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месторождения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изучения площади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скважины первооткрывателя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скважины-первооткрывателя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геолого-геофизические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поисковому бурению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1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региональных работах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изучения и освоения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 (или) название пласта (горизонта, залежи)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Опытно-промышленная разработка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2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изучения и освоения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выработки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геологоразведочных работ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поисковому бурению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геологоразведочных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поисковому бурению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запасов категории A+B+C1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 нефти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тыс. куб.м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 условного топлива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поисков и разведки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Вмещающая структура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вмещающей структуры и разрывные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возраст пластов (залежей)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Покрышки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 (или) название пласта (горизонта, залежи)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коллектора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горных пород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Пористость открытая, %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Проницаемость, мД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пласта (залежи)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 (или) название пласта (горизонта, залежи)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в своде, 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 части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части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нефтяной части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части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нефтенасыщенная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газонасыщенная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9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залежи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флюиду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характеру резервуара или ловушки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0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пластов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насыщенное начальное, атм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Нефтенасыщенность,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Газонасыщенность,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Водонасыщенность,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Пересчетный коэффициент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извлечения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1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пластах (залежах)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(нефть)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 (или) название пласта (горизонта, залежи)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Пластовое давление, атм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начальная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Дебит, куб.м/сут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Депрессия на пласт, атм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Динамичный уровень, м или штуцер,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2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г/куб.см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фракций до 3о 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Газонасыщенность пластовой нефти, куб.м/т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пластовых условиях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1 атм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пластовых условиях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1 атм, сСт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асфальтены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3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(конденсат)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Селикагелевые смолы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 (или) название пласта (горизонта, залежи)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сепарации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Дебит, куб.м/сут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Потенциальное содержание, г/куб.м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нафтеновые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атм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оС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выход, куб.см/куб.м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(конденсат)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г/куб.м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Вязкость 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1 атм, сСт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оС отгона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Отгон, 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(конденсат)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помутнения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застывания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нафтеновые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(газ, растворенный в нефти)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 (или) название пласта (горизонта, залежи)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фактор среднегодовой, куб.м/т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Теплота сгорания низшая, ккал/куб.м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абсолютный, г/л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воздуху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 + высшие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(газ, растворенный в нефти)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Углекислый 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 + аргон и другие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(Газ свободный (С) или газовой шапки (Ш)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и (или)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пласта (горизонта,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Пластовое давление, атм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оС начальная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Дебит, тыс. куб.м/сут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Депрессия на пласт, атм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Штуцер,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полезных ископаемых (Газ свободный (С) или газовой шапки (Ш)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дебит, тыс.куб.м/сут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Теплота сгорания низшая, ккал/куб.м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абсолютный, 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воздуху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 + высшие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Состав, %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свойствах полезных ископаемых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углекислый газ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 + аргон и 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Пластовые воды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оС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г/куб.см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Вязкость, сП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Газонасыщенность, куб.см/л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общая, г/л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Дебит, куб.м/сут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разработки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Экономические показатели разработки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добыча, потери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использование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добыче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извлекамые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извлекамые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запасов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полезных ископаемых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извлекамые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извлекамые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извлекамые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извлекаемые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запасах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и восстановлению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закрытия объекта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утвержд.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1187" w:id="1144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___________</w:t>
      </w:r>
    </w:p>
    <w:bookmarkEnd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ель: __________________________________________________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</w:t>
      </w:r>
    </w:p>
    <w:bookmarkStart w:name="z118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</w:t>
      </w:r>
    </w:p>
    <w:bookmarkEnd w:id="1145"/>
    <w:p>
      <w:pPr>
        <w:spacing w:after="0"/>
        <w:ind w:left="0"/>
        <w:jc w:val="both"/>
      </w:pPr>
      <w:bookmarkStart w:name="z1189" w:id="1146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экспертиза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ВНК – водонефтяной контакт;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ГВК – газоводяной контакт;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ГНК – газонефтяной контакт;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НК – начало кипения;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КК – конец кипения;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– температура в градусах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куб.м – тысяч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т/кв.км – тонн на квадратный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г/тыс.см – грамм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куб.м/т – кубических метров на тонну;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г/л – грамм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ккал/куб.м – килокалорий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куб.м/сут – кубических метров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г/куб.м – грамм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тыс.см/куб.м – кубических сантиметров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г/тыс.см – грамм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сСт – сантистокс;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мД – миллидарси;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атм – атмосфера;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– сантипуаз.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–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91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"Д-УВС-5" Месторождения нефти и газа</w:t>
      </w:r>
    </w:p>
    <w:bookmarkEnd w:id="1147"/>
    <w:bookmarkStart w:name="z119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bookmarkEnd w:id="1148"/>
    <w:bookmarkStart w:name="z119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номер паспорта территориального подразделения.</w:t>
      </w:r>
    </w:p>
    <w:bookmarkEnd w:id="1149"/>
    <w:bookmarkStart w:name="z119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bookmarkEnd w:id="1150"/>
    <w:bookmarkStart w:name="z119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bookmarkEnd w:id="1151"/>
    <w:bookmarkStart w:name="z119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bookmarkEnd w:id="1152"/>
    <w:bookmarkStart w:name="z119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bookmarkEnd w:id="1153"/>
    <w:bookmarkStart w:name="z119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bookmarkEnd w:id="1154"/>
    <w:bookmarkStart w:name="z119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bookmarkEnd w:id="1155"/>
    <w:bookmarkStart w:name="z120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названия объекта учета.</w:t>
      </w:r>
    </w:p>
    <w:bookmarkEnd w:id="1156"/>
    <w:bookmarkStart w:name="z120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название участка объекта учета.</w:t>
      </w:r>
    </w:p>
    <w:bookmarkEnd w:id="1157"/>
    <w:bookmarkStart w:name="z120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синонимы названия участка объекта учета.</w:t>
      </w:r>
    </w:p>
    <w:bookmarkEnd w:id="1158"/>
    <w:bookmarkStart w:name="z120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провинция нефтегазоносного региона указ.</w:t>
      </w:r>
    </w:p>
    <w:bookmarkEnd w:id="1159"/>
    <w:bookmarkStart w:name="z120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тип нефтегазоносного региона.</w:t>
      </w:r>
    </w:p>
    <w:bookmarkEnd w:id="1160"/>
    <w:bookmarkStart w:name="z120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область нефтегазоносного региона, указывается регион согласно классификатору административно-территориальных объектов.</w:t>
      </w:r>
    </w:p>
    <w:bookmarkEnd w:id="1161"/>
    <w:bookmarkStart w:name="z120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тип нефтегазоносного региона.</w:t>
      </w:r>
    </w:p>
    <w:bookmarkEnd w:id="1162"/>
    <w:bookmarkStart w:name="z120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недропользователь.</w:t>
      </w:r>
    </w:p>
    <w:bookmarkEnd w:id="1163"/>
    <w:bookmarkStart w:name="z1208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недропользователь разведывающей организации.</w:t>
      </w:r>
    </w:p>
    <w:bookmarkEnd w:id="1164"/>
    <w:bookmarkStart w:name="z1209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недропользователь нефтедобывающей организации.</w:t>
      </w:r>
    </w:p>
    <w:bookmarkEnd w:id="1165"/>
    <w:bookmarkStart w:name="z1210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недропользователь газодобывающей организации.</w:t>
      </w:r>
    </w:p>
    <w:bookmarkEnd w:id="1166"/>
    <w:bookmarkStart w:name="z1211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область согласно классификатору административно-территориальных объектов.</w:t>
      </w:r>
    </w:p>
    <w:bookmarkEnd w:id="1167"/>
    <w:bookmarkStart w:name="z1212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район согласно классификатору административно-территориальных объектов.</w:t>
      </w:r>
    </w:p>
    <w:bookmarkEnd w:id="1168"/>
    <w:bookmarkStart w:name="z1213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экономический район.</w:t>
      </w:r>
    </w:p>
    <w:bookmarkEnd w:id="1169"/>
    <w:bookmarkStart w:name="z121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номенклатура листов масштаба 1:2 000 000.</w:t>
      </w:r>
    </w:p>
    <w:bookmarkEnd w:id="1170"/>
    <w:bookmarkStart w:name="z1215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географические координаты северной широты в градусах.</w:t>
      </w:r>
    </w:p>
    <w:bookmarkEnd w:id="1171"/>
    <w:bookmarkStart w:name="z1216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географические координаты северной широты в минутах.</w:t>
      </w:r>
    </w:p>
    <w:bookmarkEnd w:id="1172"/>
    <w:bookmarkStart w:name="z1217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географические координаты северной широты в секундах.</w:t>
      </w:r>
    </w:p>
    <w:bookmarkEnd w:id="1173"/>
    <w:bookmarkStart w:name="z1218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географические координаты восточной долготы в градусах.</w:t>
      </w:r>
    </w:p>
    <w:bookmarkEnd w:id="1174"/>
    <w:bookmarkStart w:name="z1219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указываются географические координаты восточной долготы в минутах.</w:t>
      </w:r>
    </w:p>
    <w:bookmarkEnd w:id="1175"/>
    <w:bookmarkStart w:name="z122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указываются географические координаты восточной долготы в секундах.</w:t>
      </w:r>
    </w:p>
    <w:bookmarkEnd w:id="1176"/>
    <w:bookmarkStart w:name="z122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указываются абсолютные отметки: "от" — в метрах.</w:t>
      </w:r>
    </w:p>
    <w:bookmarkEnd w:id="1177"/>
    <w:bookmarkStart w:name="z122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абсолютные отметки: "до" — в метрах.</w:t>
      </w:r>
    </w:p>
    <w:bookmarkEnd w:id="1178"/>
    <w:bookmarkStart w:name="z122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положение на акватории — название акватории.</w:t>
      </w:r>
    </w:p>
    <w:bookmarkEnd w:id="1179"/>
    <w:bookmarkStart w:name="z1224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положение на акватории — вид акватории.</w:t>
      </w:r>
    </w:p>
    <w:bookmarkEnd w:id="1180"/>
    <w:bookmarkStart w:name="z1225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положение на акватории — расстояние от берега.</w:t>
      </w:r>
    </w:p>
    <w:bookmarkEnd w:id="1181"/>
    <w:bookmarkStart w:name="z1226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вид ближайшего магистрального трубопровода.</w:t>
      </w:r>
    </w:p>
    <w:bookmarkEnd w:id="1182"/>
    <w:bookmarkStart w:name="z1227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название ближайшего магистрального трубопровода.</w:t>
      </w:r>
    </w:p>
    <w:bookmarkEnd w:id="1183"/>
    <w:bookmarkStart w:name="z1228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расстояние в киломметрах ближайшего магистрального трубопровода.</w:t>
      </w:r>
    </w:p>
    <w:bookmarkEnd w:id="1184"/>
    <w:bookmarkStart w:name="z1229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указываются прочие данные о районе объекта.</w:t>
      </w:r>
    </w:p>
    <w:bookmarkEnd w:id="1185"/>
    <w:bookmarkStart w:name="z1230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год открытия месторождения.</w:t>
      </w:r>
    </w:p>
    <w:bookmarkEnd w:id="1186"/>
    <w:bookmarkStart w:name="z1231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наименование министерства, к которому относится месторождение.</w:t>
      </w:r>
    </w:p>
    <w:bookmarkEnd w:id="1187"/>
    <w:bookmarkStart w:name="z1232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название компании, которая открывала месторождение.</w:t>
      </w:r>
    </w:p>
    <w:bookmarkEnd w:id="1188"/>
    <w:bookmarkStart w:name="z1233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№ скважины первооткрывателя месторождения.</w:t>
      </w:r>
    </w:p>
    <w:bookmarkEnd w:id="1189"/>
    <w:bookmarkStart w:name="z1234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назначение скважины-первооткрывателя месторождения.</w:t>
      </w:r>
    </w:p>
    <w:bookmarkEnd w:id="1190"/>
    <w:bookmarkStart w:name="z1235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начало региональных геолого-геофизических работ стадии изучения площади.</w:t>
      </w:r>
    </w:p>
    <w:bookmarkEnd w:id="1191"/>
    <w:bookmarkStart w:name="z1236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окончание региональных геолого-геофизических работ стадии изучения площади.</w:t>
      </w:r>
    </w:p>
    <w:bookmarkEnd w:id="1192"/>
    <w:bookmarkStart w:name="z1237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начало подготовки к поисковому бурению стадии изучения площади.</w:t>
      </w:r>
    </w:p>
    <w:bookmarkEnd w:id="1193"/>
    <w:bookmarkStart w:name="z1238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окончание подготовки к поисковому бурению стадии изучения площади.</w:t>
      </w:r>
    </w:p>
    <w:bookmarkEnd w:id="1194"/>
    <w:bookmarkStart w:name="z1239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начало поисков стадии изучения площади.</w:t>
      </w:r>
    </w:p>
    <w:bookmarkEnd w:id="1195"/>
    <w:bookmarkStart w:name="z1240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окончание поисков стадии изучения площади.</w:t>
      </w:r>
    </w:p>
    <w:bookmarkEnd w:id="1196"/>
    <w:bookmarkStart w:name="z1241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указываются данные о региональных работах.</w:t>
      </w:r>
    </w:p>
    <w:bookmarkEnd w:id="1197"/>
    <w:bookmarkStart w:name="z1242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указывается порядковый номер стадии изучения и освоения объекта.</w:t>
      </w:r>
    </w:p>
    <w:bookmarkEnd w:id="1198"/>
    <w:bookmarkStart w:name="z1243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индекс и (или) название пласта (горизонта, залежи) стадии изучения и освоения объекта.</w:t>
      </w:r>
    </w:p>
    <w:bookmarkEnd w:id="1199"/>
    <w:bookmarkStart w:name="z1244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год открытия стадии изучения и освоения объекта.</w:t>
      </w:r>
    </w:p>
    <w:bookmarkEnd w:id="1200"/>
    <w:bookmarkStart w:name="z1245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начало разведки стадии изучения и освоения объекта.</w:t>
      </w:r>
    </w:p>
    <w:bookmarkEnd w:id="1201"/>
    <w:bookmarkStart w:name="z1246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окончание разведки стадии изучения и освоения объекта.</w:t>
      </w:r>
    </w:p>
    <w:bookmarkEnd w:id="1202"/>
    <w:bookmarkStart w:name="z1247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начало опытно-промышленной разработки стадии изучения и освоения объекта.</w:t>
      </w:r>
    </w:p>
    <w:bookmarkEnd w:id="1203"/>
    <w:bookmarkStart w:name="z1248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окончание опытно-промышленной разработки стадии изучения и освоения объекта.</w:t>
      </w:r>
    </w:p>
    <w:bookmarkEnd w:id="1204"/>
    <w:bookmarkStart w:name="z1249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начало разработки стадии изучения и освоения объекта.</w:t>
      </w:r>
    </w:p>
    <w:bookmarkEnd w:id="1205"/>
    <w:bookmarkStart w:name="z1250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окончание разработки стадии изучения и освоения объекта.</w:t>
      </w:r>
    </w:p>
    <w:bookmarkEnd w:id="1206"/>
    <w:bookmarkStart w:name="z1251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начало консервации стадии изучения и освоения объекта.</w:t>
      </w:r>
    </w:p>
    <w:bookmarkEnd w:id="1207"/>
    <w:bookmarkStart w:name="z1252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окончание консервации стадии изучения и освоения объекта.</w:t>
      </w:r>
    </w:p>
    <w:bookmarkEnd w:id="1208"/>
    <w:bookmarkStart w:name="z1253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год выработки стадии изучения и освоения объекта.</w:t>
      </w:r>
    </w:p>
    <w:bookmarkEnd w:id="1209"/>
    <w:bookmarkStart w:name="z1254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вид работ объемов геологоразведочных работ.</w:t>
      </w:r>
    </w:p>
    <w:bookmarkEnd w:id="1210"/>
    <w:bookmarkStart w:name="z1255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единица измерения видов работ объемов геологоразведочных работ.</w:t>
      </w:r>
    </w:p>
    <w:bookmarkEnd w:id="1211"/>
    <w:bookmarkStart w:name="z1256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подготовка к поисковому бурению объемов геологоразведочных работ.</w:t>
      </w:r>
    </w:p>
    <w:bookmarkEnd w:id="1212"/>
    <w:bookmarkStart w:name="z1257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указываются объемы поисковых работ.</w:t>
      </w:r>
    </w:p>
    <w:bookmarkEnd w:id="1213"/>
    <w:bookmarkStart w:name="z1258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указываются объемы разведочных работ.</w:t>
      </w:r>
    </w:p>
    <w:bookmarkEnd w:id="1214"/>
    <w:bookmarkStart w:name="z1259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стоимость геологоразведочных работ: подготовка к поисковому бурению.</w:t>
      </w:r>
    </w:p>
    <w:bookmarkEnd w:id="1215"/>
    <w:bookmarkStart w:name="z1260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стоимость геологоразведочных работ: поиски.</w:t>
      </w:r>
    </w:p>
    <w:bookmarkEnd w:id="1216"/>
    <w:bookmarkStart w:name="z1261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стоимость геологоразведочных работ: разведки.</w:t>
      </w:r>
    </w:p>
    <w:bookmarkEnd w:id="1217"/>
    <w:bookmarkStart w:name="z1262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стоимость геологоразведочных работ: всего по всем видам работ.</w:t>
      </w:r>
    </w:p>
    <w:bookmarkEnd w:id="1218"/>
    <w:bookmarkStart w:name="z1263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стоимость подготовки запасов категории А+В+С1 на 1 т нефти общих запасов.</w:t>
      </w:r>
    </w:p>
    <w:bookmarkEnd w:id="1219"/>
    <w:bookmarkStart w:name="z1264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стоимость подготовки запасов категории А+В+С1 на 1 т нефти извлекаемых запасов.</w:t>
      </w:r>
    </w:p>
    <w:bookmarkEnd w:id="1220"/>
    <w:bookmarkStart w:name="z1265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стоимость подготовки запасов категории А+В+С1 на 1 тыс.куб.м газа.</w:t>
      </w:r>
    </w:p>
    <w:bookmarkEnd w:id="1221"/>
    <w:bookmarkStart w:name="z1266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стоимость подготовки запасов категории А+В+С1 на 1 т условного топлива общих запасов.</w:t>
      </w:r>
    </w:p>
    <w:bookmarkEnd w:id="1222"/>
    <w:bookmarkStart w:name="z1267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стоимость подготовки запасов категории А+В+С1 на 1 т условного топлива извлекаемых запасов.</w:t>
      </w:r>
    </w:p>
    <w:bookmarkEnd w:id="1223"/>
    <w:bookmarkStart w:name="z1268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методика поисков и разведки.</w:t>
      </w:r>
    </w:p>
    <w:bookmarkEnd w:id="1224"/>
    <w:bookmarkStart w:name="z1269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название структуры Структурно-тектонического положения района.</w:t>
      </w:r>
    </w:p>
    <w:bookmarkEnd w:id="1225"/>
    <w:bookmarkStart w:name="z1270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вид структуры Структурно-тектонического положения района.</w:t>
      </w:r>
    </w:p>
    <w:bookmarkEnd w:id="1226"/>
    <w:bookmarkStart w:name="z1271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порядок Структурно-тектонического положения района.</w:t>
      </w:r>
    </w:p>
    <w:bookmarkEnd w:id="1227"/>
    <w:bookmarkStart w:name="z1272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название вмещающей структуры.</w:t>
      </w:r>
    </w:p>
    <w:bookmarkEnd w:id="1228"/>
    <w:bookmarkStart w:name="z1273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порядок вмещающей структуры.</w:t>
      </w:r>
    </w:p>
    <w:bookmarkEnd w:id="1229"/>
    <w:bookmarkStart w:name="z1274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характеристика вмещающей структуры и разрывные нарушения.</w:t>
      </w:r>
    </w:p>
    <w:bookmarkEnd w:id="1230"/>
    <w:bookmarkStart w:name="z1275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геологический возраст пластов (залежей): индекс и (или) название пласта (горизонта, залежи).</w:t>
      </w:r>
    </w:p>
    <w:bookmarkEnd w:id="1231"/>
    <w:bookmarkStart w:name="z1276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геологический возраст пластов (залежей): период.</w:t>
      </w:r>
    </w:p>
    <w:bookmarkEnd w:id="1232"/>
    <w:bookmarkStart w:name="z1277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геологический возраст пластов (залежей): эпоха.</w:t>
      </w:r>
    </w:p>
    <w:bookmarkEnd w:id="1233"/>
    <w:bookmarkStart w:name="z1278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геологический возраст пластов (залежей): век.</w:t>
      </w:r>
    </w:p>
    <w:bookmarkEnd w:id="1234"/>
    <w:bookmarkStart w:name="z1279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тип коллектора.</w:t>
      </w:r>
    </w:p>
    <w:bookmarkEnd w:id="1235"/>
    <w:bookmarkStart w:name="z1280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типы горных работ.</w:t>
      </w:r>
    </w:p>
    <w:bookmarkEnd w:id="1236"/>
    <w:bookmarkStart w:name="z1281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пористость, открытая в процентах коллектора.</w:t>
      </w:r>
    </w:p>
    <w:bookmarkEnd w:id="1237"/>
    <w:bookmarkStart w:name="z1282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проницаемость, в мД коллектора.</w:t>
      </w:r>
    </w:p>
    <w:bookmarkEnd w:id="1238"/>
    <w:bookmarkStart w:name="z1283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горная порода покрышки.</w:t>
      </w:r>
    </w:p>
    <w:bookmarkEnd w:id="1239"/>
    <w:bookmarkStart w:name="z1284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мощность в метрах - от.</w:t>
      </w:r>
    </w:p>
    <w:bookmarkEnd w:id="1240"/>
    <w:bookmarkStart w:name="z1285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мощность в метрах - до.</w:t>
      </w:r>
    </w:p>
    <w:bookmarkEnd w:id="1241"/>
    <w:bookmarkStart w:name="z1286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порядковый номер размера пласта (залежи).</w:t>
      </w:r>
    </w:p>
    <w:bookmarkEnd w:id="1242"/>
    <w:bookmarkStart w:name="z1287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указываются размеры пласта (залежи): индекс и (или) название пласта (горизонта, залежи).</w:t>
      </w:r>
    </w:p>
    <w:bookmarkEnd w:id="1243"/>
    <w:bookmarkStart w:name="z1288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указываются размеры пласта (залежи): площадь в квадратных киломметрах нефтяной части.</w:t>
      </w:r>
    </w:p>
    <w:bookmarkEnd w:id="1244"/>
    <w:bookmarkStart w:name="z1289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указываются размеры пласта (залежи): площадь в квадратных киломметрах газовой части.</w:t>
      </w:r>
    </w:p>
    <w:bookmarkEnd w:id="1245"/>
    <w:bookmarkStart w:name="z1290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указываются размеры пласта (залежи): высота в метрах нефтяной части.</w:t>
      </w:r>
    </w:p>
    <w:bookmarkEnd w:id="1246"/>
    <w:bookmarkStart w:name="z1291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указываются размеры пласта (залежи): высота в метрах газовой части.</w:t>
      </w:r>
    </w:p>
    <w:bookmarkEnd w:id="1247"/>
    <w:bookmarkStart w:name="z1292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указываются размеры пласта (залежи): глубина в своде в метрах кровли.</w:t>
      </w:r>
    </w:p>
    <w:bookmarkEnd w:id="1248"/>
    <w:bookmarkStart w:name="z1293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указываются размеры пласта (залежи): глубина в своде в метрах подошвы.</w:t>
      </w:r>
    </w:p>
    <w:bookmarkEnd w:id="1249"/>
    <w:bookmarkStart w:name="z1294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общая мощность в метрах.</w:t>
      </w:r>
    </w:p>
    <w:bookmarkEnd w:id="1250"/>
    <w:bookmarkStart w:name="z1295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эффективная мощность в метрах.</w:t>
      </w:r>
    </w:p>
    <w:bookmarkEnd w:id="1251"/>
    <w:bookmarkStart w:name="z1296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нефтенасыщенная мощность в метрах.</w:t>
      </w:r>
    </w:p>
    <w:bookmarkEnd w:id="1252"/>
    <w:bookmarkStart w:name="z1297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газонасыщенная мощность в метрах.</w:t>
      </w:r>
    </w:p>
    <w:bookmarkEnd w:id="1253"/>
    <w:bookmarkStart w:name="z1298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порядковый номер типа залежи.</w:t>
      </w:r>
    </w:p>
    <w:bookmarkEnd w:id="1254"/>
    <w:bookmarkStart w:name="z1299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тип залежи по флюиду.</w:t>
      </w:r>
    </w:p>
    <w:bookmarkEnd w:id="1255"/>
    <w:bookmarkStart w:name="z1300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указывается тип залежи по характеру резервуара или ловушки.</w:t>
      </w:r>
    </w:p>
    <w:bookmarkEnd w:id="1256"/>
    <w:bookmarkStart w:name="z1301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указываются контакты: водонефтяной.</w:t>
      </w:r>
    </w:p>
    <w:bookmarkEnd w:id="1257"/>
    <w:bookmarkStart w:name="z1302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указываются контакты: порядковый номер контакта.</w:t>
      </w:r>
    </w:p>
    <w:bookmarkEnd w:id="1258"/>
    <w:bookmarkStart w:name="z1303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указываются контакты: газоводяной.</w:t>
      </w:r>
    </w:p>
    <w:bookmarkEnd w:id="1259"/>
    <w:bookmarkStart w:name="z1304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указываются контакты: газонефтяной.</w:t>
      </w:r>
    </w:p>
    <w:bookmarkEnd w:id="1260"/>
    <w:bookmarkStart w:name="z1305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указывается порядковый номер параметров пластов.</w:t>
      </w:r>
    </w:p>
    <w:bookmarkEnd w:id="1261"/>
    <w:bookmarkStart w:name="z1306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указывается е начальное насыщенно давление в атмосферах.</w:t>
      </w:r>
    </w:p>
    <w:bookmarkEnd w:id="1262"/>
    <w:bookmarkStart w:name="z1307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указывается нефтенасыщенность в процентах параметров пластов.</w:t>
      </w:r>
    </w:p>
    <w:bookmarkEnd w:id="1263"/>
    <w:bookmarkStart w:name="z1308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указывается газонасыщенность в процентах параметров пластов.</w:t>
      </w:r>
    </w:p>
    <w:bookmarkEnd w:id="1264"/>
    <w:bookmarkStart w:name="z1309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указывается водонасыщенность в процентах параметров пластов.</w:t>
      </w:r>
    </w:p>
    <w:bookmarkEnd w:id="1265"/>
    <w:bookmarkStart w:name="z1310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указывается пересчетный коэффициент параметров пластов.</w:t>
      </w:r>
    </w:p>
    <w:bookmarkEnd w:id="1266"/>
    <w:bookmarkStart w:name="z1311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указывается начальный коэффициент извлечения нефти параметров пластов.</w:t>
      </w:r>
    </w:p>
    <w:bookmarkEnd w:id="1267"/>
    <w:bookmarkStart w:name="z1312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указывается текущий коэффициент извлечения нефти параметров пластов.</w:t>
      </w:r>
    </w:p>
    <w:bookmarkEnd w:id="1268"/>
    <w:bookmarkStart w:name="z1313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указывается коэффициент извлечения газа параметров пластов.</w:t>
      </w:r>
    </w:p>
    <w:bookmarkEnd w:id="1269"/>
    <w:bookmarkStart w:name="z1314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указывается коэффициент извлечения конденсата параметров пластов.</w:t>
      </w:r>
    </w:p>
    <w:bookmarkEnd w:id="1270"/>
    <w:bookmarkStart w:name="z1315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указываются прочие данные о пластах (залежах).</w:t>
      </w:r>
    </w:p>
    <w:bookmarkEnd w:id="1271"/>
    <w:bookmarkStart w:name="z131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указывается характеристика полезных ископаемых (нефть): порядковый номер.</w:t>
      </w:r>
    </w:p>
    <w:bookmarkEnd w:id="1272"/>
    <w:bookmarkStart w:name="z131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указывается характеристика полезных ископаемых (нефть): индекс и (или) название пласта (горизонта, залежи).</w:t>
      </w:r>
    </w:p>
    <w:bookmarkEnd w:id="1273"/>
    <w:bookmarkStart w:name="z131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указывается характеристика полезных ископаемых (нефть): начальное пластовое давление в атмосферах.</w:t>
      </w:r>
    </w:p>
    <w:bookmarkEnd w:id="1274"/>
    <w:bookmarkStart w:name="z1319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указывается характеристика полезных ископаемых (нефть): текущее пластовое давление в атмосферах.</w:t>
      </w:r>
    </w:p>
    <w:bookmarkEnd w:id="1275"/>
    <w:bookmarkStart w:name="z1320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указывается характеристика полезных ископаемых (нефть): начальная температура в градусах.</w:t>
      </w:r>
    </w:p>
    <w:bookmarkEnd w:id="1276"/>
    <w:bookmarkStart w:name="z1321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указывается характеристика полезных ископаемых (нефть): дебит в кубических метрах на сутки.</w:t>
      </w:r>
    </w:p>
    <w:bookmarkEnd w:id="1277"/>
    <w:bookmarkStart w:name="z1322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указывается характеристика полезных ископаемых (нефть): депрессия на пласт в атмосферах.</w:t>
      </w:r>
    </w:p>
    <w:bookmarkEnd w:id="1278"/>
    <w:bookmarkStart w:name="z1323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указывается характеристика полезных ископаемых (нефть): динамичный уровень в метрах или штуцер в миллиметрах.</w:t>
      </w:r>
    </w:p>
    <w:bookmarkEnd w:id="1279"/>
    <w:bookmarkStart w:name="z1324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указывается характеристика полезных ископаемых (нефть): удельный вес в граммах на кубический сантиметр в пластовых условиях.</w:t>
      </w:r>
    </w:p>
    <w:bookmarkEnd w:id="1280"/>
    <w:bookmarkStart w:name="z1325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указывается характеристика полезных ископаемых (нефть): удельный вес в граммах на кубический сантиметр при температуре 20 градусов и 1 атмосфера.</w:t>
      </w:r>
    </w:p>
    <w:bookmarkEnd w:id="1281"/>
    <w:bookmarkStart w:name="z1326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указывается характеристика полезных ископаемых (нефть): вязкость в пластовых условиях.</w:t>
      </w:r>
    </w:p>
    <w:bookmarkEnd w:id="1282"/>
    <w:bookmarkStart w:name="z1327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указывается характеристика полезных ископаемых (нефть): вязкость при температуре 20 градусов и 1 атмосфера в сантистокс.</w:t>
      </w:r>
    </w:p>
    <w:bookmarkEnd w:id="1283"/>
    <w:bookmarkStart w:name="z1328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указывается характеристика полезных ископаемых (нефть): выход фракций до 30 процентов.</w:t>
      </w:r>
    </w:p>
    <w:bookmarkEnd w:id="1284"/>
    <w:bookmarkStart w:name="z1329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указывается характеристика полезных ископаемых (нефть): газонасыщенность пластовой нефти в кубических метрах на тонну.</w:t>
      </w:r>
    </w:p>
    <w:bookmarkEnd w:id="1285"/>
    <w:bookmarkStart w:name="z1330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указывается характеристика полезных ископаемых (нефть): содержание серы в процентах.</w:t>
      </w:r>
    </w:p>
    <w:bookmarkEnd w:id="1286"/>
    <w:bookmarkStart w:name="z1331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140 указывается характеристика полезных ископаемых (нефть): содержание парафинов в процентах.</w:t>
      </w:r>
    </w:p>
    <w:bookmarkEnd w:id="1287"/>
    <w:bookmarkStart w:name="z1332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141 указывается характеристика полезных ископаемых (нефть): содержание асфальтенов в процентах.</w:t>
      </w:r>
    </w:p>
    <w:bookmarkEnd w:id="1288"/>
    <w:bookmarkStart w:name="z1333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142 указывается характеристика полезных ископаемых (нефть): содержание силикагелевой смолы в процентах.</w:t>
      </w:r>
    </w:p>
    <w:bookmarkEnd w:id="1289"/>
    <w:bookmarkStart w:name="z1334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143 указывается характеристика полезных ископаемых (нефть): содержание метановых углеводородов в процентах.</w:t>
      </w:r>
    </w:p>
    <w:bookmarkEnd w:id="1290"/>
    <w:bookmarkStart w:name="z1335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указывается характеристика полезных ископаемых (нефть): содержание нафтеновых углеводородов в процентах.</w:t>
      </w:r>
    </w:p>
    <w:bookmarkEnd w:id="1291"/>
    <w:bookmarkStart w:name="z1336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указывается характеристика полезных ископаемых (нефть): содержание ароматических углеводородов в процентах.</w:t>
      </w:r>
    </w:p>
    <w:bookmarkEnd w:id="1292"/>
    <w:bookmarkStart w:name="z1337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146 указывается характеристика полезных ископаемых (конденсат): порядковый номер.</w:t>
      </w:r>
    </w:p>
    <w:bookmarkEnd w:id="1293"/>
    <w:bookmarkStart w:name="z1338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147 указывается характеристика полезных ископаемых (конденсат): индекс и (или) название пласта (горизонта, залежи).</w:t>
      </w:r>
    </w:p>
    <w:bookmarkEnd w:id="1294"/>
    <w:bookmarkStart w:name="z1339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148 указывается характеристика полезных ископаемых (конденсат): давление в атмосферах режима сепарации.</w:t>
      </w:r>
    </w:p>
    <w:bookmarkEnd w:id="1295"/>
    <w:bookmarkStart w:name="z1340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149 указывается характеристика полезных ископаемых (конденсат): температура в градусах режима сепарации.</w:t>
      </w:r>
    </w:p>
    <w:bookmarkEnd w:id="1296"/>
    <w:bookmarkStart w:name="z1341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150 указывается характеристика полезных ископаемых (конденсат): выход в кубических сантиметрах на кубический метр режима сепарации.</w:t>
      </w:r>
    </w:p>
    <w:bookmarkEnd w:id="1297"/>
    <w:bookmarkStart w:name="z1342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151 указывается характеристика полезных ископаемых (конденсат): дебит в кубических метрах на сутки.</w:t>
      </w:r>
    </w:p>
    <w:bookmarkEnd w:id="1298"/>
    <w:bookmarkStart w:name="z1343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152 указывается характеристика полезных ископаемых (конденсат): начальное потенциальное содержание граммов на кубический метр.</w:t>
      </w:r>
    </w:p>
    <w:bookmarkEnd w:id="1299"/>
    <w:bookmarkStart w:name="z1344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153 указывается характеристика полезных ископаемых (конденсат): текущее потенциальное содержание в граммах на кубический метр.</w:t>
      </w:r>
    </w:p>
    <w:bookmarkEnd w:id="1300"/>
    <w:bookmarkStart w:name="z134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154 указывается характеристика полезных ископаемых (конденсат): удельный вес в граммах на кубический метр.</w:t>
      </w:r>
    </w:p>
    <w:bookmarkEnd w:id="1301"/>
    <w:bookmarkStart w:name="z134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155 указывается характеристика полезных ископаемых (конденсат): вязкость при температуре 20 градусов и 1 атмосфера в сантистокс.</w:t>
      </w:r>
    </w:p>
    <w:bookmarkEnd w:id="1302"/>
    <w:bookmarkStart w:name="z1347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156 указывается характеристика полезных ископаемых (конденсат): температура отгона начало кипения.</w:t>
      </w:r>
    </w:p>
    <w:bookmarkEnd w:id="1303"/>
    <w:bookmarkStart w:name="z1348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157 указывается характеристика полезных ископаемых (конденсат): температура отгона при 10 процентах.</w:t>
      </w:r>
    </w:p>
    <w:bookmarkEnd w:id="1304"/>
    <w:bookmarkStart w:name="z1349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158 указывается характеристика полезных ископаемых (конденсат): температура отгона при 50 процентах.</w:t>
      </w:r>
    </w:p>
    <w:bookmarkEnd w:id="1305"/>
    <w:bookmarkStart w:name="z1350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159 указывается характеристика полезных ископаемых (конденсат): температура отгона при 90 процентах.</w:t>
      </w:r>
    </w:p>
    <w:bookmarkEnd w:id="1306"/>
    <w:bookmarkStart w:name="z1351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160 указывается характеристика полезных ископаемых (конденсат): температура отгона конца кипения.</w:t>
      </w:r>
    </w:p>
    <w:bookmarkEnd w:id="1307"/>
    <w:bookmarkStart w:name="z1352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161 указывается характеристика полезных ископаемых (конденсат): отгон в процентах.</w:t>
      </w:r>
    </w:p>
    <w:bookmarkEnd w:id="1308"/>
    <w:bookmarkStart w:name="z1353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162 указывается характеристика полезных ископаемых (конденсат): остаток в процентах.</w:t>
      </w:r>
    </w:p>
    <w:bookmarkEnd w:id="1309"/>
    <w:bookmarkStart w:name="z1354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163 указывается характеристика полезных ископаемых (конденсат): температура помутнения.</w:t>
      </w:r>
    </w:p>
    <w:bookmarkEnd w:id="1310"/>
    <w:bookmarkStart w:name="z1355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164 указывается характеристика полезных ископаемых (конденсат): температура застывания.</w:t>
      </w:r>
    </w:p>
    <w:bookmarkEnd w:id="1311"/>
    <w:bookmarkStart w:name="z1356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165 указывается характеристика полезных ископаемых (конденсат): содержание в процентах серы.</w:t>
      </w:r>
    </w:p>
    <w:bookmarkEnd w:id="1312"/>
    <w:bookmarkStart w:name="z1357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166 указывается характеристика полезных ископаемых (конденсат): содержание в процентах парафина.</w:t>
      </w:r>
    </w:p>
    <w:bookmarkEnd w:id="1313"/>
    <w:bookmarkStart w:name="z1358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167 указывается характеристика полезных ископаемых (конденсат): содержание в процентах метановых углеводородов.</w:t>
      </w:r>
    </w:p>
    <w:bookmarkEnd w:id="1314"/>
    <w:bookmarkStart w:name="z1359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168 указывается характеристика полезных ископаемых (конденсат): содержание в процентах нафтеновых углеводородов.</w:t>
      </w:r>
    </w:p>
    <w:bookmarkEnd w:id="1315"/>
    <w:bookmarkStart w:name="z1360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169 указывается характеристика полезных ископаемых (конденсат): содержание в процентах ароматических углеводородов.</w:t>
      </w:r>
    </w:p>
    <w:bookmarkEnd w:id="1316"/>
    <w:bookmarkStart w:name="z1361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170 указывается характеристика полезных ископаемых (газ, растворенный в нефти): порядковый номер.</w:t>
      </w:r>
    </w:p>
    <w:bookmarkEnd w:id="1317"/>
    <w:bookmarkStart w:name="z1362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171 указывается характеристика полезных ископаемых (газ, растворенный в нефти); индекс и (или) название пласта (горизонта, залежи).</w:t>
      </w:r>
    </w:p>
    <w:bookmarkEnd w:id="1318"/>
    <w:bookmarkStart w:name="z1363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172 указывается характеристика полезных ископаемых (газ, растворенный в нефти): газовый фактор среднегодовой в кубических метрах на тонну.</w:t>
      </w:r>
    </w:p>
    <w:bookmarkEnd w:id="1319"/>
    <w:bookmarkStart w:name="z1364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173 указывается характеристика полезных ископаемых (газ, растворенный в нефти): удельный вес абсолютный в граммах на литр.</w:t>
      </w:r>
    </w:p>
    <w:bookmarkEnd w:id="1320"/>
    <w:bookmarkStart w:name="z1365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174 указывается характеристика полезных ископаемых (газ, растворенный в нефти): удельный вес по воздуху в граммах на литр.</w:t>
      </w:r>
    </w:p>
    <w:bookmarkEnd w:id="1321"/>
    <w:bookmarkStart w:name="z1366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175 указывается характеристика полезных ископаемых (газ, растворенный в нефти): теплота сгорания низшая в килокалориях на кубический метр.</w:t>
      </w:r>
    </w:p>
    <w:bookmarkEnd w:id="1322"/>
    <w:bookmarkStart w:name="z1367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176 указывается характеристика полезных ископаемых (газ, растворенный в нефти): состав метана в процентах.</w:t>
      </w:r>
    </w:p>
    <w:bookmarkEnd w:id="1323"/>
    <w:bookmarkStart w:name="z1368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177 указывается характеристика полезных ископаемых (газ, растворенный в нефти): состав этана в процентах.</w:t>
      </w:r>
    </w:p>
    <w:bookmarkEnd w:id="1324"/>
    <w:bookmarkStart w:name="z1369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178 указывается характеристика полезных ископаемых (газ, растворенный в нефти): состав пропана в процентах.</w:t>
      </w:r>
    </w:p>
    <w:bookmarkEnd w:id="1325"/>
    <w:bookmarkStart w:name="z1370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179 указывается характеристика полезных ископаемых (газ, растворенный в нефти): состав изобутана в процентах.</w:t>
      </w:r>
    </w:p>
    <w:bookmarkEnd w:id="1326"/>
    <w:bookmarkStart w:name="z1371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180 указывается характеристика полезных ископаемых (газ, растворенный в нефти): состав н-бутана в процентах.</w:t>
      </w:r>
    </w:p>
    <w:bookmarkEnd w:id="1327"/>
    <w:bookmarkStart w:name="z1372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181 указывается характеристика полезных ископаемых (газ, растворенный в нефти): состав пентана + высшие процентах.</w:t>
      </w:r>
    </w:p>
    <w:bookmarkEnd w:id="1328"/>
    <w:bookmarkStart w:name="z1373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182 указывается характеристика полезных ископаемых (газ, растворенный в нефти): состав гелия процентах.</w:t>
      </w:r>
    </w:p>
    <w:bookmarkEnd w:id="1329"/>
    <w:bookmarkStart w:name="z1374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183 указывается характеристика полезных ископаемых (газ, растворенный в нефти): состав сероводорода в процентах.</w:t>
      </w:r>
    </w:p>
    <w:bookmarkEnd w:id="1330"/>
    <w:bookmarkStart w:name="z1375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184 указывается характеристика полезных ископаемых (газ, растворенный в нефти): состав азота процентах.</w:t>
      </w:r>
    </w:p>
    <w:bookmarkEnd w:id="1331"/>
    <w:bookmarkStart w:name="z1376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185 указывается характеристика полезных ископаемых (газ, растворенный в нефти): состав углекислого газа процентах.</w:t>
      </w:r>
    </w:p>
    <w:bookmarkEnd w:id="1332"/>
    <w:bookmarkStart w:name="z1377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186 указывается характеристика полезных ископаемых (газ, растворенный в нефти): состав водорода процентах.</w:t>
      </w:r>
    </w:p>
    <w:bookmarkEnd w:id="1333"/>
    <w:bookmarkStart w:name="z1378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187 указывается характеристика полезных ископаемых (газ, растворенный в нефти): состав кислорода процентах.</w:t>
      </w:r>
    </w:p>
    <w:bookmarkEnd w:id="1334"/>
    <w:bookmarkStart w:name="z1379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188 указывается характеристика полезных ископаемых (газ, растворенный в нефти): состав неон+аргона и другие процентах.</w:t>
      </w:r>
    </w:p>
    <w:bookmarkEnd w:id="1335"/>
    <w:bookmarkStart w:name="z1380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189 указывается характеристика полезных ископаемых (газ свободный (С) или газовой шапки (Ш); индекс и (или) название пласта (горизонта, залежи).</w:t>
      </w:r>
    </w:p>
    <w:bookmarkEnd w:id="1336"/>
    <w:bookmarkStart w:name="z1381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190 указывается характеристика полезных ископаемых (газ свободный (С) или газовой шапки (Ш): вид газа.</w:t>
      </w:r>
    </w:p>
    <w:bookmarkEnd w:id="1337"/>
    <w:bookmarkStart w:name="z1382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191 указывается характеристика полезных ископаемых (газ свободный (С) или газовой шапки (Ш): начальное пластовое давление в атмосферах.</w:t>
      </w:r>
    </w:p>
    <w:bookmarkEnd w:id="1338"/>
    <w:bookmarkStart w:name="z1383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192 указывается характеристика полезных ископаемых (газ свободный (С) или газовой шапки (Ш): текущее пластовое давление в атмосферах.</w:t>
      </w:r>
    </w:p>
    <w:bookmarkEnd w:id="1339"/>
    <w:bookmarkStart w:name="z1384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193 указывается характеристика полезных ископаемых (газ свободный (С) или газовой шапки (Ш): начальная температура.</w:t>
      </w:r>
    </w:p>
    <w:bookmarkEnd w:id="1340"/>
    <w:bookmarkStart w:name="z1385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194 указывается характеристика полезных ископаемых (газ свободный (С) или газовой шапки (Ш): дебит в тысячах кубических метрах на сутки.</w:t>
      </w:r>
    </w:p>
    <w:bookmarkEnd w:id="1341"/>
    <w:bookmarkStart w:name="z1386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195 указывается характеристика полезных ископаемых (газ свободный (С) или газовой шапки (Ш): депрессия на пласт в атмосферах.</w:t>
      </w:r>
    </w:p>
    <w:bookmarkEnd w:id="1342"/>
    <w:bookmarkStart w:name="z1387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196 указывается характеристика полезных ископаемых (газ свободный (С) или газовой шапки (Ш): штуцер в миллиметрах.</w:t>
      </w:r>
    </w:p>
    <w:bookmarkEnd w:id="1343"/>
    <w:bookmarkStart w:name="z1388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197 указывается характеристика полезных ископаемых (газ свободный (С) или газовой шапки (Ш): свободный дебит в тысячах кубических метрах на сутки.</w:t>
      </w:r>
    </w:p>
    <w:bookmarkEnd w:id="1344"/>
    <w:bookmarkStart w:name="z1389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198 указывается характеристика полезных ископаемых (газ свободный (С) или газовой шапки (Ш): абсолютный удельный вес в граммах на литр.</w:t>
      </w:r>
    </w:p>
    <w:bookmarkEnd w:id="1345"/>
    <w:bookmarkStart w:name="z1390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199 указывается характеристика полезных ископаемых (газ свободный (С) или газовой шапки (Ш): удельный вес по воздуху.</w:t>
      </w:r>
    </w:p>
    <w:bookmarkEnd w:id="1346"/>
    <w:bookmarkStart w:name="z1391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200 указывается характеристика полезных ископаемых (газ свободный (С) или газовой шапки (Ш): теплота сгорания низшая в килокалориях на кубический метр.</w:t>
      </w:r>
    </w:p>
    <w:bookmarkEnd w:id="1347"/>
    <w:bookmarkStart w:name="z1392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201 указывается характеристика полезных ископаемых (газ свободный (С) или газовой шапки (Ш): состав метана в процентах.</w:t>
      </w:r>
    </w:p>
    <w:bookmarkEnd w:id="1348"/>
    <w:bookmarkStart w:name="z1393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202 указывается характеристика полезных ископаемых (газ свободный (С) или газовой шапки (Ш): состав этана в процентах.</w:t>
      </w:r>
    </w:p>
    <w:bookmarkEnd w:id="1349"/>
    <w:bookmarkStart w:name="z1394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203 указывается характеристика полезных ископаемых (газ свободный (С) или газовой шапки (Ш): состав пропана в процентах.</w:t>
      </w:r>
    </w:p>
    <w:bookmarkEnd w:id="1350"/>
    <w:bookmarkStart w:name="z1395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204 указывается характеристика полезных ископаемых (газ свободный (С) или газовой шапки (Ш): состав изобутана в процентах.</w:t>
      </w:r>
    </w:p>
    <w:bookmarkEnd w:id="1351"/>
    <w:bookmarkStart w:name="z1396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205 указывается характеристика полезных ископаемых (газ свободный (С) или газовой шапки (Ш): состав н-бутана в процентах.</w:t>
      </w:r>
    </w:p>
    <w:bookmarkEnd w:id="1352"/>
    <w:bookmarkStart w:name="z1397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206 указывается характеристика полезных ископаемых (газ свободный (С) или газовой шапки (Ш): состав пентан+высшие в процентах.</w:t>
      </w:r>
    </w:p>
    <w:bookmarkEnd w:id="1353"/>
    <w:bookmarkStart w:name="z1398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207 указывается характеристика полезных ископаемых (газ свободный (С) или газовой шапки (Ш): состав гелия в процентах.</w:t>
      </w:r>
    </w:p>
    <w:bookmarkEnd w:id="1354"/>
    <w:bookmarkStart w:name="z1399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208 указывается характеристика полезных ископаемых (газ свободный (С) или газовой шапки (Ш): состав сероводорода в процентах.</w:t>
      </w:r>
    </w:p>
    <w:bookmarkEnd w:id="1355"/>
    <w:bookmarkStart w:name="z1400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209 указывается характеристика полезных ископаемых (газ свободный (С) или газовой шапки (Ш): состав азота в процентах.</w:t>
      </w:r>
    </w:p>
    <w:bookmarkEnd w:id="1356"/>
    <w:bookmarkStart w:name="z1401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210 указывается характеристика полезных ископаемых (газ свободный (С) или газовой шапки (Ш): состав углекислого газа в процентах.</w:t>
      </w:r>
    </w:p>
    <w:bookmarkEnd w:id="1357"/>
    <w:bookmarkStart w:name="z1402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211 указывается характеристика полезных ископаемых (газ свободный (С) или газовой шапки (Ш): состав водорода в процентах.</w:t>
      </w:r>
    </w:p>
    <w:bookmarkEnd w:id="1358"/>
    <w:bookmarkStart w:name="z1403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212 указывается характеристика полезных ископаемых (газ свободный (С) или газовой шапки (Ш): состав кислорода в процентах.</w:t>
      </w:r>
    </w:p>
    <w:bookmarkEnd w:id="1359"/>
    <w:bookmarkStart w:name="z1404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213 указывается характеристика полезных ископаемых (газ свободный (С) или газовой шапки (Ш): состав неон+аргона и другие в процентах.</w:t>
      </w:r>
    </w:p>
    <w:bookmarkEnd w:id="1360"/>
    <w:bookmarkStart w:name="z1405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214 указываются прочие данные о составе и свойствах полезных ископаемых.</w:t>
      </w:r>
    </w:p>
    <w:bookmarkEnd w:id="1361"/>
    <w:bookmarkStart w:name="z1406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215 указывается порядковый номер пластовых вод.</w:t>
      </w:r>
    </w:p>
    <w:bookmarkEnd w:id="1362"/>
    <w:bookmarkStart w:name="z1407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216 указывается тип воды пластовых вод.</w:t>
      </w:r>
    </w:p>
    <w:bookmarkEnd w:id="1363"/>
    <w:bookmarkStart w:name="z1408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217 указывается температура пластовых вод.</w:t>
      </w:r>
    </w:p>
    <w:bookmarkEnd w:id="1364"/>
    <w:bookmarkStart w:name="z1409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218 указывается удельный вес в граммах на кубический сантиметр пластовых вод.</w:t>
      </w:r>
    </w:p>
    <w:bookmarkEnd w:id="1365"/>
    <w:bookmarkStart w:name="z1410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219 указывается вязкость в сантипуазах пластовых вод.</w:t>
      </w:r>
    </w:p>
    <w:bookmarkEnd w:id="1366"/>
    <w:bookmarkStart w:name="z1411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220 указывается газонасыщенность в кубических сантиметрах на литр пластовых вод.</w:t>
      </w:r>
    </w:p>
    <w:bookmarkEnd w:id="1367"/>
    <w:bookmarkStart w:name="z1412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221 указывается минерализация общая граммах на литр пластовых вод.</w:t>
      </w:r>
    </w:p>
    <w:bookmarkEnd w:id="1368"/>
    <w:bookmarkStart w:name="z1413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222 указывается содержание йода в миллиграммах на литр пластовых вод.</w:t>
      </w:r>
    </w:p>
    <w:bookmarkEnd w:id="1369"/>
    <w:bookmarkStart w:name="z1414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223 указывается содержание брома в миллиграммах на литр пластовых вод.</w:t>
      </w:r>
    </w:p>
    <w:bookmarkEnd w:id="1370"/>
    <w:bookmarkStart w:name="z1415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224 указывается содержание бора в миллиграммах на литр пластовых вод.</w:t>
      </w:r>
    </w:p>
    <w:bookmarkEnd w:id="1371"/>
    <w:bookmarkStart w:name="z1416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225 указывается содержание лития в миллиграммах на литр пластовых вод.</w:t>
      </w:r>
    </w:p>
    <w:bookmarkEnd w:id="1372"/>
    <w:bookmarkStart w:name="z1417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225 указывается содержание стронция в миллиграммах на литр пластовых вод.</w:t>
      </w:r>
    </w:p>
    <w:bookmarkEnd w:id="1373"/>
    <w:bookmarkStart w:name="z1418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226 указывается дебит кубических метров на сутки от и до пластовых вод.</w:t>
      </w:r>
    </w:p>
    <w:bookmarkEnd w:id="1374"/>
    <w:bookmarkStart w:name="z1419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227 указывается дебит кубических метров на сутки от и до пластовых вод.</w:t>
      </w:r>
    </w:p>
    <w:bookmarkEnd w:id="1375"/>
    <w:bookmarkStart w:name="z1420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228 указываются условия разработки.</w:t>
      </w:r>
    </w:p>
    <w:bookmarkEnd w:id="1376"/>
    <w:bookmarkStart w:name="z1421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229 указываются экономические показатели разработки.</w:t>
      </w:r>
    </w:p>
    <w:bookmarkEnd w:id="1377"/>
    <w:bookmarkStart w:name="z1422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230 указывается полезное ископаемое запасов, добычи, потери полезных ископаемых.</w:t>
      </w:r>
    </w:p>
    <w:bookmarkEnd w:id="1378"/>
    <w:bookmarkStart w:name="z1423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231 указывается вид газа запасов, добычи, потери полезных ископаемых.</w:t>
      </w:r>
    </w:p>
    <w:bookmarkEnd w:id="1379"/>
    <w:bookmarkStart w:name="z1424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232 указывается состояние и использование запасов, добычи, потери полезных ископаемых.</w:t>
      </w:r>
    </w:p>
    <w:bookmarkEnd w:id="1380"/>
    <w:bookmarkStart w:name="z1425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233 указывается единица измерения запасов, добычи, потери полезных ископаемых.</w:t>
      </w:r>
    </w:p>
    <w:bookmarkEnd w:id="1381"/>
    <w:bookmarkStart w:name="z1426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234 указываются общие балансовые запасы по категории А+В.</w:t>
      </w:r>
    </w:p>
    <w:bookmarkEnd w:id="1382"/>
    <w:bookmarkStart w:name="z1427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235 указываются извлекаемые балансовые запасы по категории А+В.</w:t>
      </w:r>
    </w:p>
    <w:bookmarkEnd w:id="1383"/>
    <w:bookmarkStart w:name="z1428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236 указываются общие балансовые запасы по категории С1.</w:t>
      </w:r>
    </w:p>
    <w:bookmarkEnd w:id="1384"/>
    <w:bookmarkStart w:name="z1429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237 указываются извлекаемые балансовые запасы по категории С1.</w:t>
      </w:r>
    </w:p>
    <w:bookmarkEnd w:id="1385"/>
    <w:bookmarkStart w:name="z1430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238 указываются общие балансовые запасы по категории С2.</w:t>
      </w:r>
    </w:p>
    <w:bookmarkEnd w:id="1386"/>
    <w:bookmarkStart w:name="z1431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239 указываются извлекаемые балансовые запасы по категории С2.</w:t>
      </w:r>
    </w:p>
    <w:bookmarkEnd w:id="1387"/>
    <w:bookmarkStart w:name="z1432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240 указываются забалансовые запасы.</w:t>
      </w:r>
    </w:p>
    <w:bookmarkEnd w:id="1388"/>
    <w:bookmarkStart w:name="z1433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241 указывается добыча с начала разработки.</w:t>
      </w:r>
    </w:p>
    <w:bookmarkEnd w:id="1389"/>
    <w:bookmarkStart w:name="z1434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242 указываются потери при добыче.</w:t>
      </w:r>
    </w:p>
    <w:bookmarkEnd w:id="1390"/>
    <w:bookmarkStart w:name="z1435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243 указывается учет запасов.</w:t>
      </w:r>
    </w:p>
    <w:bookmarkEnd w:id="1391"/>
    <w:bookmarkStart w:name="z1436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244 указываются балансовые запасы полезных ископаемых, утвержденных по классификации ГКЗ: полезное ископаемое.</w:t>
      </w:r>
    </w:p>
    <w:bookmarkEnd w:id="1392"/>
    <w:bookmarkStart w:name="z1437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245 указываются балансовые запасы полезных ископаемых, утвержденных по классификации ГКЗ: вид газа.</w:t>
      </w:r>
    </w:p>
    <w:bookmarkEnd w:id="1393"/>
    <w:bookmarkStart w:name="z1438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246 указываются балансовые запасы полезных ископаемых, утвержденных по классификации ГКЗ: единица измерения.</w:t>
      </w:r>
    </w:p>
    <w:bookmarkEnd w:id="1394"/>
    <w:bookmarkStart w:name="z1439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247 указываются общие балансовые запасы полезных ископаемых, утвержденных по классификации ГКЗ по категории А+В.</w:t>
      </w:r>
    </w:p>
    <w:bookmarkEnd w:id="1395"/>
    <w:bookmarkStart w:name="z1440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248 указываются извлекаемые балансовые запасы полезных ископаемых, утвержденных по классификации ГКЗ по категории А+В.</w:t>
      </w:r>
    </w:p>
    <w:bookmarkEnd w:id="1396"/>
    <w:bookmarkStart w:name="z1441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249 указываются общие балансовые запасы полезных ископаемых, утвержденных по классификации ГКЗ по категории С1.</w:t>
      </w:r>
    </w:p>
    <w:bookmarkEnd w:id="1397"/>
    <w:bookmarkStart w:name="z1442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250 указываются извлекаемые балансовые запасы полезных ископаемых, утвержденных по классификации ГКЗ по категории С1.</w:t>
      </w:r>
    </w:p>
    <w:bookmarkEnd w:id="1398"/>
    <w:bookmarkStart w:name="z1443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251 указываются общие балансовые запасы полезных ископаемых, утвержденных по классификации ГКЗ по категории А+В+С1.</w:t>
      </w:r>
    </w:p>
    <w:bookmarkEnd w:id="1399"/>
    <w:bookmarkStart w:name="z1444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252 указываются извлекаемые балансовые запасы полезных ископаемых, утвержденных по классификации ГКЗ по категории А+В+С1.</w:t>
      </w:r>
    </w:p>
    <w:bookmarkEnd w:id="1400"/>
    <w:bookmarkStart w:name="z1445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253 указываются общие балансовые запасы полезных ископаемых, утвержденных по классификации ГКЗ по категории С2.</w:t>
      </w:r>
    </w:p>
    <w:bookmarkEnd w:id="1401"/>
    <w:bookmarkStart w:name="z1446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254 указываются извлекаемые балансовые запасы полезных ископаемых, утвержденных по классификации ГКЗ по категории С2.</w:t>
      </w:r>
    </w:p>
    <w:bookmarkEnd w:id="1402"/>
    <w:bookmarkStart w:name="z1447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255 указываются общие остаточные балансовые запасы полезных ископаемых, утвержденных по классификации ГКЗ по категории А+В+С1.</w:t>
      </w:r>
    </w:p>
    <w:bookmarkEnd w:id="1403"/>
    <w:bookmarkStart w:name="z1448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256 указываются извлекаемые остаточные балансовые запасы полезных ископаемых, утвержденных по классификации ГКЗ по категории А+В+С1.</w:t>
      </w:r>
    </w:p>
    <w:bookmarkEnd w:id="1404"/>
    <w:bookmarkStart w:name="z1449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257 указываются прочие данные о запасах.</w:t>
      </w:r>
    </w:p>
    <w:bookmarkEnd w:id="1405"/>
    <w:bookmarkStart w:name="z1450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258 указываются потребители сырья.</w:t>
      </w:r>
    </w:p>
    <w:bookmarkEnd w:id="1406"/>
    <w:bookmarkStart w:name="z1451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259 указываются мероприятия по охране и восстановлению окружающей среды.</w:t>
      </w:r>
    </w:p>
    <w:bookmarkEnd w:id="1407"/>
    <w:bookmarkStart w:name="z1452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260 указываются перспективы и рекомендации.</w:t>
      </w:r>
    </w:p>
    <w:bookmarkEnd w:id="1408"/>
    <w:bookmarkStart w:name="z1453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261 указываются причины закрытия объекта.</w:t>
      </w:r>
    </w:p>
    <w:bookmarkEnd w:id="1409"/>
    <w:bookmarkStart w:name="z1454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262 указывается документ - источников данных об объекте.</w:t>
      </w:r>
    </w:p>
    <w:bookmarkEnd w:id="1410"/>
    <w:bookmarkStart w:name="z1455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263 указывается содержание документа - источников данных об объекте.</w:t>
      </w:r>
    </w:p>
    <w:bookmarkEnd w:id="1411"/>
    <w:bookmarkStart w:name="z1456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264 указывается автор (составитель) - источников данных об объекте.</w:t>
      </w:r>
    </w:p>
    <w:bookmarkEnd w:id="1412"/>
    <w:bookmarkStart w:name="z1457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265 указывается номер протокола - источников данных об объекте.</w:t>
      </w:r>
    </w:p>
    <w:bookmarkEnd w:id="1413"/>
    <w:bookmarkStart w:name="z1458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266 указывается год утверждения (издания) - источников данных об объекте.</w:t>
      </w:r>
    </w:p>
    <w:bookmarkEnd w:id="1414"/>
    <w:bookmarkStart w:name="z1459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267 указывается номер хранения документа территориального подразделения - источников данных об объекте.</w:t>
      </w:r>
    </w:p>
    <w:bookmarkEnd w:id="1415"/>
    <w:bookmarkStart w:name="z1460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268 указывается номер хранения документа уполномоченного органа - источников данных об объекте.</w:t>
      </w:r>
    </w:p>
    <w:bookmarkEnd w:id="1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464" w:id="1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"Е-УГОЛЬ-6" Месторождения металлических полезных ископаемых</w:t>
      </w:r>
    </w:p>
    <w:bookmarkEnd w:id="1417"/>
    <w:bookmarkStart w:name="z146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1418"/>
    <w:bookmarkStart w:name="z146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1419"/>
    <w:bookmarkStart w:name="z146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"Е-УГОЛЬ-6".</w:t>
      </w:r>
    </w:p>
    <w:bookmarkEnd w:id="1420"/>
    <w:bookmarkStart w:name="z1468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1421"/>
    <w:bookmarkStart w:name="z1469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1422"/>
    <w:bookmarkStart w:name="z147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1423"/>
    <w:bookmarkStart w:name="z1471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1424"/>
    <w:bookmarkStart w:name="z147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bookmarkEnd w:id="1425"/>
    <w:bookmarkStart w:name="z1473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426"/>
    <w:p>
      <w:pPr>
        <w:spacing w:after="0"/>
        <w:ind w:left="0"/>
        <w:jc w:val="both"/>
      </w:pPr>
      <w:r>
        <w:drawing>
          <wp:inline distT="0" distB="0" distL="0" distR="0">
            <wp:extent cx="5105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4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1427"/>
    <w:bookmarkStart w:name="z1475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bookmarkEnd w:id="1428"/>
    <w:bookmarkStart w:name="z1476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bookmarkEnd w:id="1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Угленосный (сланцевый) регион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открытии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геологосъемочные и геофизические работы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детальные поиски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9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Стадии, объемы и стоимость геологоразведочных работ, степень промышленного освоения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работ, степень пром. освоения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горные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горные работы,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Бурение,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стадии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канавы и траншеи, кубических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кубических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шурфы и рассечки, метров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колонковое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0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 геологоразведочных работ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разведки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Вмещающая структура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 геологоразведочных работ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рудоконтролирующие факторы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разведки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1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Вмещающая структура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Пликативные дислокации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Дизъюнктивная нарушенность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возраст продуктивной толщи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2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Свиты (толщи, горизонты)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разведанных пластов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Намеченные к отработке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3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угольных (сланцевых) пластов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(индекс) пласта (залежи)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Освоенность пласта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мощность,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выдержанности пласта по мощности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кровли,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от/до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залегания пласта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пласта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прослоев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от/до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прослоев,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от/до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4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пластах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угля (сланца)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(индекс) пласта (залежи)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технологическая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угля (сланца)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Wа,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5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угля (сланца)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Wр,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Vс,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Vг,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Sсоб,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Pс,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6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угля (сланца)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Пластометрические показатели, мм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Рога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от/до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Qcб, ккал/кг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Qгб, ккал/кг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Qрн, ккал/кг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y, от/до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x, от/до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7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угля (сланца)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смолы, Тс,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смолы, Тг,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битума на сухое топливо,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плавления золы (tз), оС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8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Проявления полезных ископаемых в углях (сланцах)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и свойствах угля (сланца)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добыча угля (сланца) в технических границах объекта, тыс.т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технологическая группа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угля (сланца)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9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добыча угля (сланца) в технических границах объекта, тыс.т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запасы A+B+C1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 (до 01.01.___года)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A+B+C1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0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угля (сланца) в постоянных целиках и вне технических границ, тыс.т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запасов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технологическая группа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угля (сланца)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 (до 01.01.___года)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2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общераспространенных полезных ископаемых в породах вскрыши и в подстилающих породах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разработки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(МКЗ)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3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и запасы угля (сланца) по KAZRC: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4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общераспространенных полезных ископаемых в породах вскрыши и в подстилающих породах по KAZRC: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5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запасах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свойства общераспространенных полезных ископаемых в породах вскрыши и в подстилающих породах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Кондиции ГКЗ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6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разработки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разработки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добыче,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разработки макс.,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7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млн тыс.м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от/до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проектный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фактические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8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Горнотехнические условия разработки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условия разработки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экономические показатели разработки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угля (сланца)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и восстановлению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рекомендации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закрытия объекта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9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1500" w:id="1453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 ___________</w:t>
      </w:r>
    </w:p>
    <w:bookmarkEnd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</w:t>
      </w:r>
    </w:p>
    <w:bookmarkStart w:name="z1501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454"/>
    <w:bookmarkStart w:name="z1502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отчество;</w:t>
      </w:r>
    </w:p>
    <w:bookmarkEnd w:id="1455"/>
    <w:bookmarkStart w:name="z1503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ГКЗ – Государственная экспертиза по запасам;</w:t>
      </w:r>
    </w:p>
    <w:bookmarkEnd w:id="1456"/>
    <w:bookmarkStart w:name="z1504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1457"/>
    <w:bookmarkStart w:name="z1505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куб.м – кубический метр;</w:t>
      </w:r>
    </w:p>
    <w:bookmarkEnd w:id="1458"/>
    <w:bookmarkStart w:name="z1506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ккал/кг – килокалорий на килограмм;</w:t>
      </w:r>
    </w:p>
    <w:bookmarkEnd w:id="1459"/>
    <w:bookmarkStart w:name="z1507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 – тысяч тонн;</w:t>
      </w:r>
    </w:p>
    <w:bookmarkEnd w:id="1460"/>
    <w:bookmarkStart w:name="z1508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 куб.м – миллион кубических метров.</w:t>
      </w:r>
    </w:p>
    <w:bookmarkEnd w:id="1461"/>
    <w:bookmarkStart w:name="z1509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 – межрегиональная комиссия по запасам;</w:t>
      </w:r>
    </w:p>
    <w:bookmarkEnd w:id="1462"/>
    <w:bookmarkStart w:name="z1510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KAZRC – Казахстанская ассоциация публичной отчетности о результатах геологоразведочных работ, минеральных ресурсах и минеральных запасах.</w:t>
      </w:r>
    </w:p>
    <w:bookmarkEnd w:id="1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12" w:id="1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"Е-Уголь-6" Месторождения металлических полезных ископаемых"</w:t>
      </w:r>
    </w:p>
    <w:bookmarkEnd w:id="1464"/>
    <w:bookmarkStart w:name="z151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bookmarkEnd w:id="1465"/>
    <w:bookmarkStart w:name="z151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bookmarkEnd w:id="1466"/>
    <w:bookmarkStart w:name="z151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bookmarkEnd w:id="1467"/>
    <w:bookmarkStart w:name="z151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bookmarkEnd w:id="1468"/>
    <w:bookmarkStart w:name="z151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bookmarkEnd w:id="1469"/>
    <w:bookmarkStart w:name="z151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bookmarkEnd w:id="1470"/>
    <w:bookmarkStart w:name="z151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bookmarkEnd w:id="1471"/>
    <w:bookmarkStart w:name="z152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bookmarkEnd w:id="1472"/>
    <w:bookmarkStart w:name="z152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объекта учета.</w:t>
      </w:r>
    </w:p>
    <w:bookmarkEnd w:id="1473"/>
    <w:bookmarkStart w:name="z152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вид угленосного (сланцевого) региона.</w:t>
      </w:r>
    </w:p>
    <w:bookmarkEnd w:id="1474"/>
    <w:bookmarkStart w:name="z1523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название угленосного (сланцевого) региона.</w:t>
      </w:r>
    </w:p>
    <w:bookmarkEnd w:id="1475"/>
    <w:bookmarkStart w:name="z1524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район угленосного (сланцевого) региона.</w:t>
      </w:r>
    </w:p>
    <w:bookmarkEnd w:id="1476"/>
    <w:bookmarkStart w:name="z1525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недропользователь.</w:t>
      </w:r>
    </w:p>
    <w:bookmarkEnd w:id="1477"/>
    <w:bookmarkStart w:name="z152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разведывающая организация; недропользователь.</w:t>
      </w:r>
    </w:p>
    <w:bookmarkEnd w:id="1478"/>
    <w:bookmarkStart w:name="z1527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область согласно классификатору административно-территориальных объектов.</w:t>
      </w:r>
    </w:p>
    <w:bookmarkEnd w:id="1479"/>
    <w:bookmarkStart w:name="z1528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регион согласно классификатору административно-территориальных объектов.</w:t>
      </w:r>
    </w:p>
    <w:bookmarkEnd w:id="1480"/>
    <w:bookmarkStart w:name="z1529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экономический район.</w:t>
      </w:r>
    </w:p>
    <w:bookmarkEnd w:id="1481"/>
    <w:bookmarkStart w:name="z1530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номенклатура листов масштаба 1:200 000.</w:t>
      </w:r>
    </w:p>
    <w:bookmarkEnd w:id="1482"/>
    <w:bookmarkStart w:name="z153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географические координаты северной широты по градусу.</w:t>
      </w:r>
    </w:p>
    <w:bookmarkEnd w:id="1483"/>
    <w:bookmarkStart w:name="z153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регион географические координаты северной широты по минутам.</w:t>
      </w:r>
    </w:p>
    <w:bookmarkEnd w:id="1484"/>
    <w:bookmarkStart w:name="z153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географические координаты северной широты по секундам.</w:t>
      </w:r>
    </w:p>
    <w:bookmarkEnd w:id="1485"/>
    <w:bookmarkStart w:name="z1534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географические координаты восточной долготы по градусу.</w:t>
      </w:r>
    </w:p>
    <w:bookmarkEnd w:id="1486"/>
    <w:bookmarkStart w:name="z1535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географические координаты восточной долготы по минутам.</w:t>
      </w:r>
    </w:p>
    <w:bookmarkEnd w:id="1487"/>
    <w:bookmarkStart w:name="z1536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географические координаты восточной долготы по секундам.</w:t>
      </w:r>
    </w:p>
    <w:bookmarkEnd w:id="1488"/>
    <w:bookmarkStart w:name="z1537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абсолютные отметки (от.м).</w:t>
      </w:r>
    </w:p>
    <w:bookmarkEnd w:id="1489"/>
    <w:bookmarkStart w:name="z1538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абсолютные отметки (до.м).</w:t>
      </w:r>
    </w:p>
    <w:bookmarkEnd w:id="1490"/>
    <w:bookmarkStart w:name="z1539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прочие данные о районе.</w:t>
      </w:r>
    </w:p>
    <w:bookmarkEnd w:id="1491"/>
    <w:bookmarkStart w:name="z1540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год открытия.</w:t>
      </w:r>
    </w:p>
    <w:bookmarkEnd w:id="1492"/>
    <w:bookmarkStart w:name="z1541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указываются данные об открытии.</w:t>
      </w:r>
    </w:p>
    <w:bookmarkEnd w:id="1493"/>
    <w:bookmarkStart w:name="z1542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указываются региональные геологосъемочные и геофизические работы.</w:t>
      </w:r>
    </w:p>
    <w:bookmarkEnd w:id="1494"/>
    <w:bookmarkStart w:name="z1543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общие и детальные поиски.</w:t>
      </w:r>
    </w:p>
    <w:bookmarkEnd w:id="1495"/>
    <w:bookmarkStart w:name="z1544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указываются стадии, объемы и стоимость геологоразведочных работ, степень промышленного освоения.</w:t>
      </w:r>
    </w:p>
    <w:bookmarkEnd w:id="1496"/>
    <w:bookmarkStart w:name="z1545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указываются год начала стадии, объемы и стоимость геологоразведочных работ, степень промышленного освоения.</w:t>
      </w:r>
    </w:p>
    <w:bookmarkEnd w:id="1497"/>
    <w:bookmarkStart w:name="z1546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указываются год окончания стадии, объемы и стоимость геологоразведочных работ, степень промышленного освоения.</w:t>
      </w:r>
    </w:p>
    <w:bookmarkEnd w:id="1498"/>
    <w:bookmarkStart w:name="z154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указываются стадии, объемы и стоимость геологоразведочных работ, степень промышленного освоения, поверхностных горных работ, канавы и траншеи, кубических метров.</w:t>
      </w:r>
    </w:p>
    <w:bookmarkEnd w:id="1499"/>
    <w:bookmarkStart w:name="z154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указываются стадии, объемы и стоимость геологоразведочных работ, степень промышленного освоения, поверхностных горных работ, карьеры, кубических метров.</w:t>
      </w:r>
    </w:p>
    <w:bookmarkEnd w:id="1500"/>
    <w:bookmarkStart w:name="z154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указываются стадии, объемы и стоимость геологоразведочных работ, степень промышленного освоения, поверхностных горных работ, шурфы и рассечки, метров.</w:t>
      </w:r>
    </w:p>
    <w:bookmarkEnd w:id="1501"/>
    <w:bookmarkStart w:name="z155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указываются стадии, объемы и стоимость геологоразведочных работ, степень промышленного освоения, подземные горные работы, (м) по вертикали.</w:t>
      </w:r>
    </w:p>
    <w:bookmarkEnd w:id="1502"/>
    <w:bookmarkStart w:name="z155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указываются стадии, объемы и стоимость геологоразведочных работ, степень промышленного освоения, подземные горные работы, (м) по горизонтали.</w:t>
      </w:r>
    </w:p>
    <w:bookmarkEnd w:id="1503"/>
    <w:bookmarkStart w:name="z155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указываются стадии, объемы и стоимость геологоразведочных работ, степень промышленного освоения, подземные горные работы, (м) всего.</w:t>
      </w:r>
    </w:p>
    <w:bookmarkEnd w:id="1504"/>
    <w:bookmarkStart w:name="z155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указываются стадии, объемы и стоимость геологоразведочных работ, степень промышленного освоения, подземные горные работы, колонковое бурение (м).</w:t>
      </w:r>
    </w:p>
    <w:bookmarkEnd w:id="1505"/>
    <w:bookmarkStart w:name="z155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указываются стадии, объемы и стоимость геологоразведочных работ, степень промышленного освоения, подземные горные работы, бурение (м), всего.</w:t>
      </w:r>
    </w:p>
    <w:bookmarkEnd w:id="1506"/>
    <w:bookmarkStart w:name="z155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стоимость работ стадии, объемы и стоимость геологоразведочных работ, степень промышленного освоения.</w:t>
      </w:r>
    </w:p>
    <w:bookmarkEnd w:id="1507"/>
    <w:bookmarkStart w:name="z155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экономическая эффективность геологоразведочных работ.</w:t>
      </w:r>
    </w:p>
    <w:bookmarkEnd w:id="1508"/>
    <w:bookmarkStart w:name="z155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методика разведки.</w:t>
      </w:r>
    </w:p>
    <w:bookmarkEnd w:id="1509"/>
    <w:bookmarkStart w:name="z155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название структурно-тектонического положения района.</w:t>
      </w:r>
    </w:p>
    <w:bookmarkEnd w:id="1510"/>
    <w:bookmarkStart w:name="z155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вид структурно-тектонического положения района.</w:t>
      </w:r>
    </w:p>
    <w:bookmarkEnd w:id="1511"/>
    <w:bookmarkStart w:name="z1560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название вмещающей структуры.</w:t>
      </w:r>
    </w:p>
    <w:bookmarkEnd w:id="1512"/>
    <w:bookmarkStart w:name="z156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вид вмещающей структуры.</w:t>
      </w:r>
    </w:p>
    <w:bookmarkEnd w:id="1513"/>
    <w:bookmarkStart w:name="z156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экономическая эффективность геологоразведочных работ.</w:t>
      </w:r>
    </w:p>
    <w:bookmarkEnd w:id="1514"/>
    <w:bookmarkStart w:name="z156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указываются прочие рудоконтролирующие факторы.</w:t>
      </w:r>
    </w:p>
    <w:bookmarkEnd w:id="1515"/>
    <w:bookmarkStart w:name="z156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методика разведки.</w:t>
      </w:r>
    </w:p>
    <w:bookmarkEnd w:id="1516"/>
    <w:bookmarkStart w:name="z156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название структурно-тектонического положения района.</w:t>
      </w:r>
    </w:p>
    <w:bookmarkEnd w:id="1517"/>
    <w:bookmarkStart w:name="z156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вид структурно-тектонического положения района.</w:t>
      </w:r>
    </w:p>
    <w:bookmarkEnd w:id="1518"/>
    <w:bookmarkStart w:name="z156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название вмещающей структуры.</w:t>
      </w:r>
    </w:p>
    <w:bookmarkEnd w:id="1519"/>
    <w:bookmarkStart w:name="z156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вид вмещающей структуры.</w:t>
      </w:r>
    </w:p>
    <w:bookmarkEnd w:id="1520"/>
    <w:bookmarkStart w:name="z156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указываются пликативные дислокации.</w:t>
      </w:r>
    </w:p>
    <w:bookmarkEnd w:id="1521"/>
    <w:bookmarkStart w:name="z157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дизъюнктивная нарушенность.</w:t>
      </w:r>
    </w:p>
    <w:bookmarkEnd w:id="1522"/>
    <w:bookmarkStart w:name="z157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геологический возраст продуктивной толщи, период.</w:t>
      </w:r>
    </w:p>
    <w:bookmarkEnd w:id="1523"/>
    <w:bookmarkStart w:name="z157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геологический возраст продуктивной толщи, эпоха.</w:t>
      </w:r>
    </w:p>
    <w:bookmarkEnd w:id="1524"/>
    <w:bookmarkStart w:name="z1573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геологический возраст продуктивной толщи, век.</w:t>
      </w:r>
    </w:p>
    <w:bookmarkEnd w:id="1525"/>
    <w:bookmarkStart w:name="z157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указываются свиты (толщи, горизонты).</w:t>
      </w:r>
    </w:p>
    <w:bookmarkEnd w:id="1526"/>
    <w:bookmarkStart w:name="z157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количество разрабатываемых разведанных пластов.</w:t>
      </w:r>
    </w:p>
    <w:bookmarkEnd w:id="1527"/>
    <w:bookmarkStart w:name="z157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количество разведанных пластов, намеченных к отработке.</w:t>
      </w:r>
    </w:p>
    <w:bookmarkEnd w:id="1528"/>
    <w:bookmarkStart w:name="z157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количество резервных разведанных пластов.</w:t>
      </w:r>
    </w:p>
    <w:bookmarkEnd w:id="1529"/>
    <w:bookmarkStart w:name="z157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название (индекс) пласта (залежи).</w:t>
      </w:r>
    </w:p>
    <w:bookmarkEnd w:id="1530"/>
    <w:bookmarkStart w:name="z157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освоенность пласта.</w:t>
      </w:r>
    </w:p>
    <w:bookmarkEnd w:id="1531"/>
    <w:bookmarkStart w:name="z158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полезная мощность от/до.</w:t>
      </w:r>
    </w:p>
    <w:bookmarkEnd w:id="1532"/>
    <w:bookmarkStart w:name="z158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средняя полезная мощность.</w:t>
      </w:r>
    </w:p>
    <w:bookmarkEnd w:id="1533"/>
    <w:bookmarkStart w:name="z158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70 указывается степень выдержанности пласта по мощности. </w:t>
      </w:r>
    </w:p>
    <w:bookmarkEnd w:id="1534"/>
    <w:bookmarkStart w:name="z1583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глубина залегания кровли, м, от/до.</w:t>
      </w:r>
    </w:p>
    <w:bookmarkEnd w:id="1535"/>
    <w:bookmarkStart w:name="z1584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характер залегания пласта.</w:t>
      </w:r>
    </w:p>
    <w:bookmarkEnd w:id="1536"/>
    <w:bookmarkStart w:name="z1585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строение пласта.</w:t>
      </w:r>
    </w:p>
    <w:bookmarkEnd w:id="1537"/>
    <w:bookmarkStart w:name="z1586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количество прослоев от/до.</w:t>
      </w:r>
    </w:p>
    <w:bookmarkEnd w:id="1538"/>
    <w:bookmarkStart w:name="z1587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общая площадь прослоев, м от/до.</w:t>
      </w:r>
    </w:p>
    <w:bookmarkEnd w:id="1539"/>
    <w:bookmarkStart w:name="z1588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указываются прочие данные о пластах.</w:t>
      </w:r>
    </w:p>
    <w:bookmarkEnd w:id="1540"/>
    <w:bookmarkStart w:name="z158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характеристика угля (сланца): название (индекс) пласта (залежи).</w:t>
      </w:r>
    </w:p>
    <w:bookmarkEnd w:id="1541"/>
    <w:bookmarkStart w:name="z1590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характеристика угля (сланца): марка, технологическая группа.</w:t>
      </w:r>
    </w:p>
    <w:bookmarkEnd w:id="1542"/>
    <w:bookmarkStart w:name="z1591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характеристика угля (сланца): использование угля (сланца).</w:t>
      </w:r>
    </w:p>
    <w:bookmarkEnd w:id="1543"/>
    <w:bookmarkStart w:name="z1592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содержание Ас % в углях (сланцах), от/до.</w:t>
      </w:r>
    </w:p>
    <w:bookmarkEnd w:id="1544"/>
    <w:bookmarkStart w:name="z1593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среднее содержание Ас % в углях (сланцах).</w:t>
      </w:r>
    </w:p>
    <w:bookmarkEnd w:id="1545"/>
    <w:bookmarkStart w:name="z1594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содержание Ар % в углях (сланцах), от/до.</w:t>
      </w:r>
    </w:p>
    <w:bookmarkEnd w:id="1546"/>
    <w:bookmarkStart w:name="z1595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среднее содержание Ар % в углях (сланцах).</w:t>
      </w:r>
    </w:p>
    <w:bookmarkEnd w:id="1547"/>
    <w:bookmarkStart w:name="z1596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содержание Wa % в углях (сланцах), от/до.</w:t>
      </w:r>
    </w:p>
    <w:bookmarkEnd w:id="1548"/>
    <w:bookmarkStart w:name="z1597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среднее содержание Wa % углях (сланцах).</w:t>
      </w:r>
    </w:p>
    <w:bookmarkEnd w:id="1549"/>
    <w:bookmarkStart w:name="z1598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содержание Wр % углях (сланцах), от/до.</w:t>
      </w:r>
    </w:p>
    <w:bookmarkEnd w:id="1550"/>
    <w:bookmarkStart w:name="z1599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среднее содержание Wр % углях (сланцах).</w:t>
      </w:r>
    </w:p>
    <w:bookmarkEnd w:id="1551"/>
    <w:bookmarkStart w:name="z1600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содержание Vc % углях (сланцах), от/до.</w:t>
      </w:r>
    </w:p>
    <w:bookmarkEnd w:id="1552"/>
    <w:bookmarkStart w:name="z1601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среднее содержание Vc % углях (сланцах).</w:t>
      </w:r>
    </w:p>
    <w:bookmarkEnd w:id="1553"/>
    <w:bookmarkStart w:name="z1602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содержание Vг, %, углях (сланцах), от/до.</w:t>
      </w:r>
    </w:p>
    <w:bookmarkEnd w:id="1554"/>
    <w:bookmarkStart w:name="z1603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среднее содержание Vг % углях (сланцах).</w:t>
      </w:r>
    </w:p>
    <w:bookmarkEnd w:id="1555"/>
    <w:bookmarkStart w:name="z1604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содержание Sсоб, % в углях (сланцах), от/до.</w:t>
      </w:r>
    </w:p>
    <w:bookmarkEnd w:id="1556"/>
    <w:bookmarkStart w:name="z1605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среднее содержание Sсоб, % в углях (сланцах).</w:t>
      </w:r>
    </w:p>
    <w:bookmarkEnd w:id="1557"/>
    <w:bookmarkStart w:name="z1606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содержание Рс, % в углях (сланцах), от/до.</w:t>
      </w:r>
    </w:p>
    <w:bookmarkEnd w:id="1558"/>
    <w:bookmarkStart w:name="z1607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среднее содержание Рс, % в углях (сланцах).</w:t>
      </w:r>
    </w:p>
    <w:bookmarkEnd w:id="1559"/>
    <w:bookmarkStart w:name="z1608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указываются пластометрические показатели угля (мм) в категории y, от/до.</w:t>
      </w:r>
    </w:p>
    <w:bookmarkEnd w:id="1560"/>
    <w:bookmarkStart w:name="z1609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указываются пластометрические показатели угля (мм) в категории х, от/до.</w:t>
      </w:r>
    </w:p>
    <w:bookmarkEnd w:id="1561"/>
    <w:bookmarkStart w:name="z1610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98 указывается индекс рога от/до. </w:t>
      </w:r>
    </w:p>
    <w:bookmarkEnd w:id="1562"/>
    <w:bookmarkStart w:name="z1611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указывается содержание Qcб, ккал/кг, от/до.</w:t>
      </w:r>
    </w:p>
    <w:bookmarkEnd w:id="1563"/>
    <w:bookmarkStart w:name="z1612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указывается среднее содержание Qcб, ккал/кг, от/до.</w:t>
      </w:r>
    </w:p>
    <w:bookmarkEnd w:id="1564"/>
    <w:bookmarkStart w:name="z1613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указывается содержание Qгб, ккал/кг, от/до.</w:t>
      </w:r>
    </w:p>
    <w:bookmarkEnd w:id="1565"/>
    <w:bookmarkStart w:name="z1614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среднее содержание Qгб, ккал/кг, от/до.</w:t>
      </w:r>
    </w:p>
    <w:bookmarkEnd w:id="1566"/>
    <w:bookmarkStart w:name="z1615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содержание Qрн, ккал/кг, от/до.</w:t>
      </w:r>
    </w:p>
    <w:bookmarkEnd w:id="1567"/>
    <w:bookmarkStart w:name="z1616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среднее содержание Qрн, ккал/кг, от/до.</w:t>
      </w:r>
    </w:p>
    <w:bookmarkEnd w:id="1568"/>
    <w:bookmarkStart w:name="z1617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объем выход смолы, Тс, %, от/до.</w:t>
      </w:r>
    </w:p>
    <w:bookmarkEnd w:id="1569"/>
    <w:bookmarkStart w:name="z1618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среднее содержание выход смолы, Тс, %, от/до.</w:t>
      </w:r>
    </w:p>
    <w:bookmarkEnd w:id="1570"/>
    <w:bookmarkStart w:name="z1619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выход смолы, Тг, %, от/до.</w:t>
      </w:r>
    </w:p>
    <w:bookmarkEnd w:id="1571"/>
    <w:bookmarkStart w:name="z1620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среднее содержание выход смолы, Тг, %, от/до.</w:t>
      </w:r>
    </w:p>
    <w:bookmarkEnd w:id="1572"/>
    <w:bookmarkStart w:name="z1621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указывается объем выхода битума на сухое топливо, %, от/до.</w:t>
      </w:r>
    </w:p>
    <w:bookmarkEnd w:id="1573"/>
    <w:bookmarkStart w:name="z1622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указывается средний объем выхода битума на сухое топливо, %.</w:t>
      </w:r>
    </w:p>
    <w:bookmarkEnd w:id="1574"/>
    <w:bookmarkStart w:name="z1623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указывается температура плавления золы (tз), оС, от/до.</w:t>
      </w:r>
    </w:p>
    <w:bookmarkEnd w:id="1575"/>
    <w:bookmarkStart w:name="z1624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указывается средний показатель температуры плавления золы (tз), оС, от/до.</w:t>
      </w:r>
    </w:p>
    <w:bookmarkEnd w:id="1576"/>
    <w:bookmarkStart w:name="z1625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указываются проявления полезных ископаемых в углях (сланцах), название полезного ископаемого.</w:t>
      </w:r>
    </w:p>
    <w:bookmarkEnd w:id="1577"/>
    <w:bookmarkStart w:name="z1626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указываются проявления полезных ископаемых в углях (сланцах), название полезного ископаемого, с указанием единицы измерения.</w:t>
      </w:r>
    </w:p>
    <w:bookmarkEnd w:id="1578"/>
    <w:bookmarkStart w:name="z1627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указываются проявления полезных ископаемых в углях (сланцах), с содержанием от/до.</w:t>
      </w:r>
    </w:p>
    <w:bookmarkEnd w:id="1579"/>
    <w:bookmarkStart w:name="z1628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указываются проявления полезных ископаемых в углях (сланцах), со средним содержанием.</w:t>
      </w:r>
    </w:p>
    <w:bookmarkEnd w:id="1580"/>
    <w:bookmarkStart w:name="z1629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указываются прочие данные о составе и свойствах угля (сланца).</w:t>
      </w:r>
    </w:p>
    <w:bookmarkEnd w:id="1581"/>
    <w:bookmarkStart w:name="z1630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указываются запасы, добыча угля (сланца) в технических границах объекта, тыс.т, с указанием видом полезного ископаемого.</w:t>
      </w:r>
    </w:p>
    <w:bookmarkEnd w:id="1582"/>
    <w:bookmarkStart w:name="z1631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указываются запасы, добыча угля (сланца) в технических границах объекта, тыс.т, с указанием марки и технологической группы.</w:t>
      </w:r>
    </w:p>
    <w:bookmarkEnd w:id="1583"/>
    <w:bookmarkStart w:name="z1632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указываются запасы, добыча угля (сланца) в технических границах объекта, тыс.т, с указанием объема использованного угля (сланца).</w:t>
      </w:r>
    </w:p>
    <w:bookmarkEnd w:id="1584"/>
    <w:bookmarkStart w:name="z1633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указываются запасы, добыча угля (сланца) в технических границах объекта, тыс.т, с указанием запасов учтенным балансом.</w:t>
      </w:r>
    </w:p>
    <w:bookmarkEnd w:id="1585"/>
    <w:bookmarkStart w:name="z1634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указываются балансовые запасы категории А+В, добыча угля (сланца) в технических границах объекта, тыс.т.</w:t>
      </w:r>
    </w:p>
    <w:bookmarkEnd w:id="1586"/>
    <w:bookmarkStart w:name="z1635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указываются балансовые запасы категории С1, добыча угля (сланца) в технических границах объекта, тыс.т.</w:t>
      </w:r>
    </w:p>
    <w:bookmarkEnd w:id="1587"/>
    <w:bookmarkStart w:name="z1636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указываются балансовые запасы категории А+В+С1, добыча угля (сланца) в технических границах объекта, тыс.т.</w:t>
      </w:r>
    </w:p>
    <w:bookmarkEnd w:id="1588"/>
    <w:bookmarkStart w:name="z1637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указываются балансовые запасы категории С2, добыча угля (сланца) в технических границах объекта, тыс.т.</w:t>
      </w:r>
    </w:p>
    <w:bookmarkEnd w:id="1589"/>
    <w:bookmarkStart w:name="z1638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указываются забалансовые запасы, добыча угля (сланца) в технических границах объекта, тыс.т.</w:t>
      </w:r>
    </w:p>
    <w:bookmarkEnd w:id="1590"/>
    <w:bookmarkStart w:name="z1639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указываются промышленные запасы А+В+С1, добыча угля (сланца) в технических границах объекта, тыс.т.</w:t>
      </w:r>
    </w:p>
    <w:bookmarkEnd w:id="1591"/>
    <w:bookmarkStart w:name="z1640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указывается добыча угля (сланца) с начала разработки.</w:t>
      </w:r>
    </w:p>
    <w:bookmarkEnd w:id="1592"/>
    <w:bookmarkStart w:name="z1641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указываются балансовые запасы добычи угля (сланца) в технических границах объекта, тыс.т , утвержденные ГКЗ (МКЗ) (до 01.01.___года) по категории А+В+С1.</w:t>
      </w:r>
    </w:p>
    <w:bookmarkEnd w:id="1593"/>
    <w:bookmarkStart w:name="z1642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указываются балансовые запасы добычи угля (сланца) в технических границах объекта, тыс.т , утвержденные ГКЗ (МКЗ) (до 01.01.___года) по категории С2.</w:t>
      </w:r>
    </w:p>
    <w:bookmarkEnd w:id="1594"/>
    <w:bookmarkStart w:name="z1643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указываются балансовые запасы добычи угля (сланца) в технических границах объекта, тыс.т , утвержденные ГКЗ (МКЗ) (до 01.01.___года) по категории остаточные А+В+С1.</w:t>
      </w:r>
    </w:p>
    <w:bookmarkEnd w:id="1595"/>
    <w:bookmarkStart w:name="z1644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указываются запасы угля (сланца) в постоянных целиках и вне технических границ, тыс.т, по виду полезного ископаемого.</w:t>
      </w:r>
    </w:p>
    <w:bookmarkEnd w:id="1596"/>
    <w:bookmarkStart w:name="z1645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указываются запасы угля (сланца) в постоянных целиках и вне технических границ, тыс.т, по виду запасов.</w:t>
      </w:r>
    </w:p>
    <w:bookmarkEnd w:id="1597"/>
    <w:bookmarkStart w:name="z1646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указываются запасы угля (сланца) в постоянных целиках и вне технических границ, тыс.т, с указанием марки и технологической группы.</w:t>
      </w:r>
    </w:p>
    <w:bookmarkEnd w:id="1598"/>
    <w:bookmarkStart w:name="z1647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указываются запасы угля (сланца) в постоянных целиках и вне технических границ, тыс.т, использование угля (сланца).</w:t>
      </w:r>
    </w:p>
    <w:bookmarkEnd w:id="1599"/>
    <w:bookmarkStart w:name="z1648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указываются запасы угля (сланца) в постоянных целиках и вне технических границ, тыс.т, учтенные балансом.</w:t>
      </w:r>
    </w:p>
    <w:bookmarkEnd w:id="1600"/>
    <w:bookmarkStart w:name="z1649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указываются балансовые запасы угля (сланца) в постоянных целиках и вне технических границ, тыс.т в категории А+В.</w:t>
      </w:r>
    </w:p>
    <w:bookmarkEnd w:id="1601"/>
    <w:bookmarkStart w:name="z1650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указываются балансовые запасы угля (сланца) в постоянных целиках и вне технических границ, тыс.т в категории С1.</w:t>
      </w:r>
    </w:p>
    <w:bookmarkEnd w:id="1602"/>
    <w:bookmarkStart w:name="z1651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указываются балансовые запасы угля (сланца) в постоянных целиках и вне технических границ, тыс.т в категории А+В+С1.</w:t>
      </w:r>
    </w:p>
    <w:bookmarkEnd w:id="1603"/>
    <w:bookmarkStart w:name="z1652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140 указываются балансовые запасы угля (сланца) в постоянных целиках и вне технических границ, тыс.т в категории С2.</w:t>
      </w:r>
    </w:p>
    <w:bookmarkEnd w:id="1604"/>
    <w:bookmarkStart w:name="z1653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141 указываются забалансовые запасы угля (сланца) в постоянных целиках и вне технических границ, тыс.т.</w:t>
      </w:r>
    </w:p>
    <w:bookmarkEnd w:id="1605"/>
    <w:bookmarkStart w:name="z1654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142 указываются балансовые запасы угля (сланца) в постоянных целиках и вне технических границ, тыс.т в категории А+В+С1, утвержденные ГКЗ (МКЗ)(до 01.01.___года).</w:t>
      </w:r>
    </w:p>
    <w:bookmarkEnd w:id="1606"/>
    <w:bookmarkStart w:name="z1655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143 указываются балансовые запасы угля (сланца) в постоянных целиках и вне технических границ, тыс.т в категории С2, утвержденные ГКЗ (МКЗ)(до 01.01.___года).</w:t>
      </w:r>
    </w:p>
    <w:bookmarkEnd w:id="1607"/>
    <w:bookmarkStart w:name="z1656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указываются балансовые запасы угля (сланца) в постоянных целиках и вне технических границ, тыс.т в категории А+В+С1 остаточные, утвержденные ГКЗ (МКЗ)(до 01.01.___года).</w:t>
      </w:r>
    </w:p>
    <w:bookmarkEnd w:id="1608"/>
    <w:bookmarkStart w:name="z1657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указываются запасы общераспространенных полезных ископаемых в породах вскрыши и в подстилающих породах, по виду полезного ископаемого.</w:t>
      </w:r>
    </w:p>
    <w:bookmarkEnd w:id="1609"/>
    <w:bookmarkStart w:name="z1658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146 указываются запасы общераспространенных полезных ископаемых в породах вскрыши и в подстилающих породах с примечанием.</w:t>
      </w:r>
    </w:p>
    <w:bookmarkEnd w:id="1610"/>
    <w:bookmarkStart w:name="z1659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147 указываются запасы общераспространенных полезных ископаемых в породах вскрыши и в подстилающих породах с указанием с состояния разработки.</w:t>
      </w:r>
    </w:p>
    <w:bookmarkEnd w:id="1611"/>
    <w:bookmarkStart w:name="z1660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148 указываются запасы общераспространенных полезных ископаемых в породах вскрыши и в подстилающих породах, учтенные балансом.</w:t>
      </w:r>
    </w:p>
    <w:bookmarkEnd w:id="1612"/>
    <w:bookmarkStart w:name="z1661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149 указывается единица измерения запасы общераспространенных полезных ископаемых в породах вскрыши и в подстилающих породах.</w:t>
      </w:r>
    </w:p>
    <w:bookmarkEnd w:id="1613"/>
    <w:bookmarkStart w:name="z1662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150 указываются балансовые запасы в категории А+В общераспространенных полезных ископаемых в породах вскрыши и в подстилающих породах.</w:t>
      </w:r>
    </w:p>
    <w:bookmarkEnd w:id="1614"/>
    <w:bookmarkStart w:name="z1663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151 указываются балансовые запасы в категории С1 общераспространенных полезных ископаемых в породах вскрыши и в подстилающих породах.</w:t>
      </w:r>
    </w:p>
    <w:bookmarkEnd w:id="1615"/>
    <w:bookmarkStart w:name="z1664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152 указываются балансовые запасы в категории А+В+С1 общераспространенных полезных ископаемых в породах вскрыши и в подстилающих породах.</w:t>
      </w:r>
    </w:p>
    <w:bookmarkEnd w:id="1616"/>
    <w:bookmarkStart w:name="z1665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153 указываются балансовые запасы в категории С2 общераспространенных полезных ископаемых в породах вскрыши и в подстилающих породах.</w:t>
      </w:r>
    </w:p>
    <w:bookmarkEnd w:id="1617"/>
    <w:bookmarkStart w:name="z1666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154 указываются забалансовые запасы общераспространенных полезных ископаемых в породах вскрыши и в подстилающих породах.</w:t>
      </w:r>
    </w:p>
    <w:bookmarkEnd w:id="1618"/>
    <w:bookmarkStart w:name="z1667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155 указывается добыча с начала разработки запасов общераспространенных полезных ископаемых в породах вскрыши и в подстилающих породах.</w:t>
      </w:r>
    </w:p>
    <w:bookmarkEnd w:id="1619"/>
    <w:bookmarkStart w:name="z1668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156 указываются балансовые запасы утвержденные ГКЗ (МКЗ) в категории А+В+С1 общераспространенных полезных ископаемых в породах вскрыши и в подстилающих породах </w:t>
      </w:r>
    </w:p>
    <w:bookmarkEnd w:id="1620"/>
    <w:bookmarkStart w:name="z1669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157 указываются балансовые запасы утвержденные ГКЗ (МКЗ) в категории С2 общераспространенных полезных ископаемых в породах вскрыши и в подстилающих породах </w:t>
      </w:r>
    </w:p>
    <w:bookmarkEnd w:id="1621"/>
    <w:bookmarkStart w:name="z1670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158 указываются балансовые запасы утвержденные ГКЗ (МКЗ) в категории остаточные А+В+С1 общераспространенных полезных ископаемых в породах вскрыши и в подстилающих породах </w:t>
      </w:r>
    </w:p>
    <w:bookmarkEnd w:id="1622"/>
    <w:bookmarkStart w:name="z1671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159 указывается вид ТПИ по ресурсам и запасам угля (сланца) по KAZRC.</w:t>
      </w:r>
    </w:p>
    <w:bookmarkEnd w:id="1623"/>
    <w:bookmarkStart w:name="z1672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160 указываются ресурсы и запасы угля (сланца), учтенные балансом по KAZRC.</w:t>
      </w:r>
    </w:p>
    <w:bookmarkEnd w:id="1624"/>
    <w:bookmarkStart w:name="z1673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161 указывается единица измерения ресурса и запаса угля (сланца) по KAZRC. </w:t>
      </w:r>
    </w:p>
    <w:bookmarkEnd w:id="1625"/>
    <w:bookmarkStart w:name="z1674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162 указываются доказанные запасы по ресурсу и запасам угля (сланца) по KAZRC.</w:t>
      </w:r>
    </w:p>
    <w:bookmarkEnd w:id="1626"/>
    <w:bookmarkStart w:name="z1675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163 указываются вероятные запасы по ресурсу и запасам угля (сланца) по KAZRC.</w:t>
      </w:r>
    </w:p>
    <w:bookmarkEnd w:id="1627"/>
    <w:bookmarkStart w:name="z1676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164 указываются измеренные ресурсы и запасы угля (сланца) по KAZRC.</w:t>
      </w:r>
    </w:p>
    <w:bookmarkEnd w:id="1628"/>
    <w:bookmarkStart w:name="z1677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165 указываются выявленные ресурсы и запасы угля (сланца) по KAZRC.</w:t>
      </w:r>
    </w:p>
    <w:bookmarkEnd w:id="1629"/>
    <w:bookmarkStart w:name="z1678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166 указываются предполагаемые ресурсы и запасы угля (сланца) по KAZRC.</w:t>
      </w:r>
    </w:p>
    <w:bookmarkEnd w:id="1630"/>
    <w:bookmarkStart w:name="z1679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167 указывается вид ТПИ по запасам общераспространенных полезных ископаемых в породах вскрыши и в подстилающих породах учтенные балансом по KAZRC.</w:t>
      </w:r>
    </w:p>
    <w:bookmarkEnd w:id="1631"/>
    <w:bookmarkStart w:name="z1680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168 указываются запасы общераспространенных полезных ископаемых в породах вскрыши и в подстилающих породах по KAZRC.</w:t>
      </w:r>
    </w:p>
    <w:bookmarkEnd w:id="1632"/>
    <w:bookmarkStart w:name="z1681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169 указывается единица измерения запасов общераспространенных полезных ископаемых в породах вскрыши и в подстилающих породах по KAZRC.</w:t>
      </w:r>
    </w:p>
    <w:bookmarkEnd w:id="1633"/>
    <w:bookmarkStart w:name="z1682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170 указываются доказанные запасы общераспространенных полезных ископаемых в породах вскрыши и в подстилающих породах по KAZRC.</w:t>
      </w:r>
    </w:p>
    <w:bookmarkEnd w:id="1634"/>
    <w:bookmarkStart w:name="z1683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171 указываются вероятные запасы общераспространенных полезных ископаемых в породах вскрыши и в подстилающих породах по KAZRC.</w:t>
      </w:r>
    </w:p>
    <w:bookmarkEnd w:id="1635"/>
    <w:bookmarkStart w:name="z1684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172 указываются измеренные ресурсы запасов общераспространенных полезных ископаемых в породах вскрыши и в подстилающих породах по KAZRC.</w:t>
      </w:r>
    </w:p>
    <w:bookmarkEnd w:id="1636"/>
    <w:bookmarkStart w:name="z1685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173 указываются выявленные ресурсы запасов общераспространенных полезных ископаемых в породах вскрыши и в подстилающих породах по KAZRC.</w:t>
      </w:r>
    </w:p>
    <w:bookmarkEnd w:id="1637"/>
    <w:bookmarkStart w:name="z1686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174 указываются предполагаемые ресурсы запасов общераспространенных полезных ископаемых в породах вскрыши и в подстилающих породах по KAZRC.</w:t>
      </w:r>
    </w:p>
    <w:bookmarkEnd w:id="1638"/>
    <w:bookmarkStart w:name="z1687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175 указывается состав и свойства общераспространенных полезных ископаемых в породах вскрыши и в подстилающих породах.</w:t>
      </w:r>
    </w:p>
    <w:bookmarkEnd w:id="1639"/>
    <w:bookmarkStart w:name="z1688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176 указываются данные о запасах кондиции ГКЗ.</w:t>
      </w:r>
    </w:p>
    <w:bookmarkEnd w:id="1640"/>
    <w:bookmarkStart w:name="z1689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177 указываются основные показатели разработки по способу разработки.</w:t>
      </w:r>
    </w:p>
    <w:bookmarkEnd w:id="1641"/>
    <w:bookmarkStart w:name="z1690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178 указываются проектные потери при добыче, % по основным показателям разработки.</w:t>
      </w:r>
    </w:p>
    <w:bookmarkEnd w:id="1642"/>
    <w:bookmarkStart w:name="z1691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179 указываются фактические потери при добыче, % по основным показателям разработки.</w:t>
      </w:r>
    </w:p>
    <w:bookmarkEnd w:id="1643"/>
    <w:bookmarkStart w:name="z1692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180 указывается проектная глубина разработки макс., м по основным показателям.</w:t>
      </w:r>
    </w:p>
    <w:bookmarkEnd w:id="1644"/>
    <w:bookmarkStart w:name="z1693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181 указывается фактическая глубина разработки макс., м по основным показателям.</w:t>
      </w:r>
    </w:p>
    <w:bookmarkEnd w:id="1645"/>
    <w:bookmarkStart w:name="z1694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182 указывается объем вскрыши, млн тыс.м, по основным показателям разработки.</w:t>
      </w:r>
    </w:p>
    <w:bookmarkEnd w:id="1646"/>
    <w:bookmarkStart w:name="z1695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183 указывается мощность вскрыши, м по основным показателям разработки.</w:t>
      </w:r>
    </w:p>
    <w:bookmarkEnd w:id="1647"/>
    <w:bookmarkStart w:name="z1696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184 указывается средняя мощность вскрыши, м по основным показателям разработки.</w:t>
      </w:r>
    </w:p>
    <w:bookmarkEnd w:id="1648"/>
    <w:bookmarkStart w:name="z1697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185 указывается вид коэффициента вскрыши.</w:t>
      </w:r>
    </w:p>
    <w:bookmarkEnd w:id="1649"/>
    <w:bookmarkStart w:name="z1698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186 указывается размерность коэффициента вскрыши.</w:t>
      </w:r>
    </w:p>
    <w:bookmarkEnd w:id="1650"/>
    <w:bookmarkStart w:name="z1699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187 указывается проектное значение коэффициента вскрыши.</w:t>
      </w:r>
    </w:p>
    <w:bookmarkEnd w:id="1651"/>
    <w:bookmarkStart w:name="z1700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188 указывается фактическое значение коэффициента вскрыши.</w:t>
      </w:r>
    </w:p>
    <w:bookmarkEnd w:id="1652"/>
    <w:bookmarkStart w:name="z1701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189 указываются горнотехнические условия разработки.</w:t>
      </w:r>
    </w:p>
    <w:bookmarkEnd w:id="1653"/>
    <w:bookmarkStart w:name="z1702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190 указываются геологические условия разработки.</w:t>
      </w:r>
    </w:p>
    <w:bookmarkEnd w:id="1654"/>
    <w:bookmarkStart w:name="z1703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191 указывается водоснабжение объекта.</w:t>
      </w:r>
    </w:p>
    <w:bookmarkEnd w:id="1655"/>
    <w:bookmarkStart w:name="z1704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192 указываются основные экономические показатели разработки объекта.</w:t>
      </w:r>
    </w:p>
    <w:bookmarkEnd w:id="1656"/>
    <w:bookmarkStart w:name="z1705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193 указываются основные потребители угля (сланца).</w:t>
      </w:r>
    </w:p>
    <w:bookmarkEnd w:id="1657"/>
    <w:bookmarkStart w:name="z1706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194 указываются основные мероприятия по охране и восстановлению окружающей среды.</w:t>
      </w:r>
    </w:p>
    <w:bookmarkEnd w:id="1658"/>
    <w:bookmarkStart w:name="z1707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195 указываются основные перспективы и рекомендации.</w:t>
      </w:r>
    </w:p>
    <w:bookmarkEnd w:id="1659"/>
    <w:bookmarkStart w:name="z1708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196 указываются основные причины закрытия объекта.</w:t>
      </w:r>
    </w:p>
    <w:bookmarkEnd w:id="1660"/>
    <w:bookmarkStart w:name="z1709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197 указывается наименование документа – источник данных об объекте.</w:t>
      </w:r>
    </w:p>
    <w:bookmarkEnd w:id="1661"/>
    <w:bookmarkStart w:name="z1710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198 указывается содержание документа – суть или краткое описание информации, содержащейся в источнике данных об объекте.</w:t>
      </w:r>
    </w:p>
    <w:bookmarkEnd w:id="1662"/>
    <w:bookmarkStart w:name="z1711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199 указывается автор (составитель) документа — источника данных об объекте.</w:t>
      </w:r>
    </w:p>
    <w:bookmarkEnd w:id="1663"/>
    <w:bookmarkStart w:name="z1712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200 указывается № протокола — источника данных об объекте.</w:t>
      </w:r>
    </w:p>
    <w:bookmarkEnd w:id="1664"/>
    <w:bookmarkStart w:name="z1713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201 указывается год утверждения (издания) — источника данных об объекте.</w:t>
      </w:r>
    </w:p>
    <w:bookmarkEnd w:id="1665"/>
    <w:bookmarkStart w:name="z1714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202 указывается номер хранения документа в территориальном подразделений.</w:t>
      </w:r>
    </w:p>
    <w:bookmarkEnd w:id="1666"/>
    <w:bookmarkStart w:name="z1715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203 указывается номер хранения документа в уполномоченном органе.</w:t>
      </w:r>
    </w:p>
    <w:bookmarkEnd w:id="16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19" w:id="1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"Ж-ПВ-7" Месторождения гидроминерального сырья</w:t>
      </w:r>
    </w:p>
    <w:bookmarkEnd w:id="1668"/>
    <w:bookmarkStart w:name="z1720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1669"/>
    <w:bookmarkStart w:name="z1721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1670"/>
    <w:bookmarkStart w:name="z1722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"Ж-ПВ-7".</w:t>
      </w:r>
    </w:p>
    <w:bookmarkEnd w:id="1671"/>
    <w:bookmarkStart w:name="z1723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1672"/>
    <w:bookmarkStart w:name="z1724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1673"/>
    <w:bookmarkStart w:name="z1725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1674"/>
    <w:bookmarkStart w:name="z1726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1675"/>
    <w:bookmarkStart w:name="z1727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bookmarkEnd w:id="1676"/>
    <w:bookmarkStart w:name="z1728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677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9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1678"/>
    <w:bookmarkStart w:name="z1730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bookmarkEnd w:id="1679"/>
    <w:bookmarkStart w:name="z1731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bookmarkEnd w:id="16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2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3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открытии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Гидрогеологические, геологосъемочные и геофизические работы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геологоразведочных работ, степень промышленного освоения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работ, степень промышленного освоения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4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геологоразведочных работ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разведка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разведка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разведка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Детальная разведка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5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 геологоразведочных работ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разведки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отложения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кв.км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 тыс.м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средняя, 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абсолютный, 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Плотность, т/тыс.м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тыс. м2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6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отложения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Ионный состав, % вес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7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Солевой состав, % вес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Микрокомпоненты, мг/л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NaСl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 Br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BlCl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(HCO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8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сырья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составе сырья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Водоносные горизонты (комплексы)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Микрокомпоненты, мг/л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 (комплекс)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Освоенность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породы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9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Водоносные горизонты (комплексы)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Пористость,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Проницаемость, мД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кровли, м 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кровли, м 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водопроницаемости,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фильтрации, м/сут.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пьезопроницаемости,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0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Водоносные горизонты (комплексы)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Статический уровень,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Избыточные напоры,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Т, градус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Дебит, тыс.м/сут.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пластовая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1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Водоносные горизонты (комплексы)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уровня,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вес, г/тыс.см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Вязкость, сП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Газонасыщенность, тыс.см/л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Щелочность, мг-экв/л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Сульфатность, мг-экв/л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общая, г/л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мг/л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нафтеновые кислоты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2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Водоносные горизонты (комплексы)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мг/л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3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водоносных горизонтах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4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сырья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полезных ископаемых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балансом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5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 начала разработки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A+B+C1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6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запасах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разработки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экономические показатели разработки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и рекомендации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закрытия объекта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7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6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bookmarkStart w:name="z1748" w:id="1697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 ____________</w:t>
      </w:r>
    </w:p>
    <w:bookmarkEnd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bookmarkStart w:name="z1749" w:id="1698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экспертиза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кв.км – квадратный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куб.м – тысяч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тысяч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т/куб.м – тонн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мг/л – миллиграмм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мД – миллидарси;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м/сут. – метр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/сут. – квадратный метр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куб.м/сут. – кубический метр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г/куб.см – грамм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 – сантипуаз;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куб.см/л – кубический сантиметр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 – экв/м – миллиграм – эквивалент на 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51" w:id="1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"Ж-ПВ-7" Месторождения гидроминерального сырья</w:t>
      </w:r>
    </w:p>
    <w:bookmarkEnd w:id="1699"/>
    <w:bookmarkStart w:name="z1752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bookmarkEnd w:id="1700"/>
    <w:bookmarkStart w:name="z1753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bookmarkEnd w:id="1701"/>
    <w:bookmarkStart w:name="z1754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bookmarkEnd w:id="1702"/>
    <w:bookmarkStart w:name="z1755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bookmarkEnd w:id="1703"/>
    <w:bookmarkStart w:name="z1756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bookmarkEnd w:id="1704"/>
    <w:bookmarkStart w:name="z1757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bookmarkEnd w:id="1705"/>
    <w:bookmarkStart w:name="z1758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bookmarkEnd w:id="1706"/>
    <w:bookmarkStart w:name="z1759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наименование объекта учета.</w:t>
      </w:r>
    </w:p>
    <w:bookmarkEnd w:id="1707"/>
    <w:bookmarkStart w:name="z1760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наименования объекта учета.</w:t>
      </w:r>
    </w:p>
    <w:bookmarkEnd w:id="1708"/>
    <w:bookmarkStart w:name="z1761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недропользователь.</w:t>
      </w:r>
    </w:p>
    <w:bookmarkEnd w:id="1709"/>
    <w:bookmarkStart w:name="z1762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разведочная организация.</w:t>
      </w:r>
    </w:p>
    <w:bookmarkEnd w:id="1710"/>
    <w:bookmarkStart w:name="z1763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область согласно классификатору административно-территориальных объектов.</w:t>
      </w:r>
    </w:p>
    <w:bookmarkEnd w:id="1711"/>
    <w:bookmarkStart w:name="z1764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район согласно классификатору административно-территориальных объектов.</w:t>
      </w:r>
    </w:p>
    <w:bookmarkEnd w:id="1712"/>
    <w:bookmarkStart w:name="z1765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номенклатура листов масштаба 1:200 000.</w:t>
      </w:r>
    </w:p>
    <w:bookmarkEnd w:id="1713"/>
    <w:bookmarkStart w:name="z1766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географические координаты северной широты (в градусах).</w:t>
      </w:r>
    </w:p>
    <w:bookmarkEnd w:id="1714"/>
    <w:bookmarkStart w:name="z1767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географические координаты северной широты (в минутах).</w:t>
      </w:r>
    </w:p>
    <w:bookmarkEnd w:id="1715"/>
    <w:bookmarkStart w:name="z1768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географические координаты восточной долготы (в градусах).</w:t>
      </w:r>
    </w:p>
    <w:bookmarkEnd w:id="1716"/>
    <w:bookmarkStart w:name="z1769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географические координаты восточной долготы (в минутах).</w:t>
      </w:r>
    </w:p>
    <w:bookmarkEnd w:id="1717"/>
    <w:bookmarkStart w:name="z1770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абсолютные отметки, начиная от … метров (в метрах).</w:t>
      </w:r>
    </w:p>
    <w:bookmarkEnd w:id="1718"/>
    <w:bookmarkStart w:name="z1771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абсолютные отметки, до … метров (в метрах).</w:t>
      </w:r>
    </w:p>
    <w:bookmarkEnd w:id="1719"/>
    <w:bookmarkStart w:name="z1772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прочие сведения о районе.</w:t>
      </w:r>
    </w:p>
    <w:bookmarkEnd w:id="1720"/>
    <w:bookmarkStart w:name="z1773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год открытия.</w:t>
      </w:r>
    </w:p>
    <w:bookmarkEnd w:id="1721"/>
    <w:bookmarkStart w:name="z1774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сведения об открытии.</w:t>
      </w:r>
    </w:p>
    <w:bookmarkEnd w:id="1722"/>
    <w:bookmarkStart w:name="z1775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выполненные гидрогеологические, геологосъемочные и геофизические работы.</w:t>
      </w:r>
    </w:p>
    <w:bookmarkEnd w:id="1723"/>
    <w:bookmarkStart w:name="z1776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данные по общим и детальным поискам.</w:t>
      </w:r>
    </w:p>
    <w:bookmarkEnd w:id="1724"/>
    <w:bookmarkStart w:name="z1777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стадии работ и степень промышленного освоения.</w:t>
      </w:r>
    </w:p>
    <w:bookmarkEnd w:id="1725"/>
    <w:bookmarkStart w:name="z1778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год начала стадии, объем и стоимость геологоразведочных работ, а также степень промышленного освоения.</w:t>
      </w:r>
    </w:p>
    <w:bookmarkEnd w:id="1726"/>
    <w:bookmarkStart w:name="z1779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информация по разведочному бурению.</w:t>
      </w:r>
    </w:p>
    <w:bookmarkEnd w:id="1727"/>
    <w:bookmarkStart w:name="z1780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указываются данные по бурению в рамках предварительной разведки.</w:t>
      </w:r>
    </w:p>
    <w:bookmarkEnd w:id="1728"/>
    <w:bookmarkStart w:name="z1781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информация по детальной разведке бурением.</w:t>
      </w:r>
    </w:p>
    <w:bookmarkEnd w:id="1729"/>
    <w:bookmarkStart w:name="z1782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все сведения по бурению.</w:t>
      </w:r>
    </w:p>
    <w:bookmarkEnd w:id="1730"/>
    <w:bookmarkStart w:name="z1783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стоимость геологоразведочных работ по разведке.</w:t>
      </w:r>
    </w:p>
    <w:bookmarkEnd w:id="1731"/>
    <w:bookmarkStart w:name="z1784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стоимость геологоразведочных работ по предварительной разведке.</w:t>
      </w:r>
    </w:p>
    <w:bookmarkEnd w:id="1732"/>
    <w:bookmarkStart w:name="z1785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стоимость геологоразведочных работ по детальной разведке.</w:t>
      </w:r>
    </w:p>
    <w:bookmarkEnd w:id="1733"/>
    <w:bookmarkStart w:name="z1786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общая стоимость геологоразведочных работ.</w:t>
      </w:r>
    </w:p>
    <w:bookmarkEnd w:id="1734"/>
    <w:bookmarkStart w:name="z1787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экономическая эффективность геологоразведочных работ.</w:t>
      </w:r>
    </w:p>
    <w:bookmarkEnd w:id="1735"/>
    <w:bookmarkStart w:name="z1788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методика разведки.</w:t>
      </w:r>
    </w:p>
    <w:bookmarkEnd w:id="1736"/>
    <w:bookmarkStart w:name="z1789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наименование структуры (структурно-тектоническое положение района).</w:t>
      </w:r>
    </w:p>
    <w:bookmarkEnd w:id="1737"/>
    <w:bookmarkStart w:name="z1790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вид структуры (структурно-тектоническое положение района).</w:t>
      </w:r>
    </w:p>
    <w:bookmarkEnd w:id="1738"/>
    <w:bookmarkStart w:name="z1791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площадь рапы (в квадратных километрах).</w:t>
      </w:r>
    </w:p>
    <w:bookmarkEnd w:id="1739"/>
    <w:bookmarkStart w:name="z1792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площадь рапного водоема (в квадратных метрах).</w:t>
      </w:r>
    </w:p>
    <w:bookmarkEnd w:id="1740"/>
    <w:bookmarkStart w:name="z1793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объем рапы (в тысячах кубических метров).</w:t>
      </w:r>
    </w:p>
    <w:bookmarkEnd w:id="1741"/>
    <w:bookmarkStart w:name="z1794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средняя глубина рапного водоема (в метрах).</w:t>
      </w:r>
    </w:p>
    <w:bookmarkEnd w:id="1742"/>
    <w:bookmarkStart w:name="z1795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абсолютный уровень рапы (в метрах).</w:t>
      </w:r>
    </w:p>
    <w:bookmarkEnd w:id="1743"/>
    <w:bookmarkStart w:name="z1796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плотность рапы (в тоннах на тысячу кубических метров).</w:t>
      </w:r>
    </w:p>
    <w:bookmarkEnd w:id="1744"/>
    <w:bookmarkStart w:name="z1797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длина твердых отложений (в метрах).</w:t>
      </w:r>
    </w:p>
    <w:bookmarkEnd w:id="1745"/>
    <w:bookmarkStart w:name="z1798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ширина твердых отложений (в метрах).</w:t>
      </w:r>
    </w:p>
    <w:bookmarkEnd w:id="1746"/>
    <w:bookmarkStart w:name="z1799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площадь твердых отложений (в тысячах квадратных метров).</w:t>
      </w:r>
    </w:p>
    <w:bookmarkEnd w:id="1747"/>
    <w:bookmarkStart w:name="z1800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минимальная мощность твердых отложений (в метрах).</w:t>
      </w:r>
    </w:p>
    <w:bookmarkEnd w:id="1748"/>
    <w:bookmarkStart w:name="z1801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максимальная мощность твердых отложений (в метрах).</w:t>
      </w:r>
    </w:p>
    <w:bookmarkEnd w:id="1749"/>
    <w:bookmarkStart w:name="z1802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указывается средняя мощность твердых отложений (в метрах).</w:t>
      </w:r>
    </w:p>
    <w:bookmarkEnd w:id="1750"/>
    <w:bookmarkStart w:name="z1803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химический тип сырья.</w:t>
      </w:r>
    </w:p>
    <w:bookmarkEnd w:id="1751"/>
    <w:bookmarkStart w:name="z1804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содержание сульфата в ионном составе (в % от массы сырья).</w:t>
      </w:r>
    </w:p>
    <w:bookmarkEnd w:id="1752"/>
    <w:bookmarkStart w:name="z1805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содержание хлора в ионном составе (в % от массы сырья).</w:t>
      </w:r>
    </w:p>
    <w:bookmarkEnd w:id="1753"/>
    <w:bookmarkStart w:name="z1806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содержание магния в ионном составе (в % от массы сырья).</w:t>
      </w:r>
    </w:p>
    <w:bookmarkEnd w:id="1754"/>
    <w:bookmarkStart w:name="z1807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содержание натрия в ионном составе (в % от массы сырья).</w:t>
      </w:r>
    </w:p>
    <w:bookmarkEnd w:id="1755"/>
    <w:bookmarkStart w:name="z1808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содержание калия в ионном составе (в % от массы сырья).</w:t>
      </w:r>
    </w:p>
    <w:bookmarkEnd w:id="1756"/>
    <w:bookmarkStart w:name="z1809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содержание кальция в ионном составе (в % от массы сырья).</w:t>
      </w:r>
    </w:p>
    <w:bookmarkEnd w:id="1757"/>
    <w:bookmarkStart w:name="z1810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содержание гидрокарбоната в ионном составе (в % от массы сырья).</w:t>
      </w:r>
    </w:p>
    <w:bookmarkEnd w:id="1758"/>
    <w:bookmarkStart w:name="z1811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солевой состав: NaCl (в процентах от массы сырья).</w:t>
      </w:r>
    </w:p>
    <w:bookmarkEnd w:id="1759"/>
    <w:bookmarkStart w:name="z1812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солевой состав: MgCl₂ (в процентах от массы сырья).</w:t>
      </w:r>
    </w:p>
    <w:bookmarkEnd w:id="1760"/>
    <w:bookmarkStart w:name="z1813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солевой состав: MgSO₄ (в процентах от массы сырья).</w:t>
      </w:r>
    </w:p>
    <w:bookmarkEnd w:id="1761"/>
    <w:bookmarkStart w:name="z1814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солевой состав: Na₂SO₄ (в процентах от массы сырья).</w:t>
      </w:r>
    </w:p>
    <w:bookmarkEnd w:id="1762"/>
    <w:bookmarkStart w:name="z1815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солевой состав: Na₂CO₃ (в процентах от массы сырья).</w:t>
      </w:r>
    </w:p>
    <w:bookmarkEnd w:id="1763"/>
    <w:bookmarkStart w:name="z1816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солевой состав: NaBr (в процентах от массы сырья).</w:t>
      </w:r>
    </w:p>
    <w:bookmarkEnd w:id="1764"/>
    <w:bookmarkStart w:name="z1817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солевой состав: Na₂B₄O₇ (в процентах от массы сырья).</w:t>
      </w:r>
    </w:p>
    <w:bookmarkEnd w:id="1765"/>
    <w:bookmarkStart w:name="z1818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солевой состав: KCl (в процентах от массы сырья).</w:t>
      </w:r>
    </w:p>
    <w:bookmarkEnd w:id="1766"/>
    <w:bookmarkStart w:name="z1819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солевой состав: BiCl (в процентах от массы сырья). (Уточни, возможно, имелся в виду BaCl₂ или другой компонент — BiCl редко встречается.)</w:t>
      </w:r>
    </w:p>
    <w:bookmarkEnd w:id="1767"/>
    <w:bookmarkStart w:name="z1820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солевой состав: Ca(HCO₃)₂ (в процентах от массы сырья).</w:t>
      </w:r>
    </w:p>
    <w:bookmarkEnd w:id="1768"/>
    <w:bookmarkStart w:name="z1821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солевой состав: Mg(HCO₃)₂ (в процентах от массы сырья).</w:t>
      </w:r>
    </w:p>
    <w:bookmarkEnd w:id="1769"/>
    <w:bookmarkStart w:name="z1822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содержание брома как микрокомпонента (в миллиграммах на литр).</w:t>
      </w:r>
    </w:p>
    <w:bookmarkEnd w:id="1770"/>
    <w:bookmarkStart w:name="z1823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содержание бора как микрокомпонента (в миллиграммах на литр).</w:t>
      </w:r>
    </w:p>
    <w:bookmarkEnd w:id="1771"/>
    <w:bookmarkStart w:name="z1824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содержание бария как микрокомпонента (в миллиграммах на литр) в химическом составе сырья.</w:t>
      </w:r>
    </w:p>
    <w:bookmarkEnd w:id="1772"/>
    <w:bookmarkStart w:name="z1825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содержание лития как микрокомпонента (в миллиграммах на литр) в химическом составе сырья.</w:t>
      </w:r>
    </w:p>
    <w:bookmarkEnd w:id="1773"/>
    <w:bookmarkStart w:name="z1826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содержание стронция как микрокомпонента (в миллиграммах на литр) в химическом составе сырья.</w:t>
      </w:r>
    </w:p>
    <w:bookmarkEnd w:id="1774"/>
    <w:bookmarkStart w:name="z1827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содержание рубидия как микрокомпонента (в миллиграммах на литр) в химическом составе сырья.</w:t>
      </w:r>
    </w:p>
    <w:bookmarkEnd w:id="1775"/>
    <w:bookmarkStart w:name="z1828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указываются прочие сведения о составе сырья.</w:t>
      </w:r>
    </w:p>
    <w:bookmarkEnd w:id="1776"/>
    <w:bookmarkStart w:name="z1829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указываются водоносные горизонты (комплексы).</w:t>
      </w:r>
    </w:p>
    <w:bookmarkEnd w:id="1777"/>
    <w:bookmarkStart w:name="z1830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степень освоенности водоносных горизонтов (комплексов).</w:t>
      </w:r>
    </w:p>
    <w:bookmarkEnd w:id="1778"/>
    <w:bookmarkStart w:name="z1831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геологический период водоносных горизонтов (комплексов).</w:t>
      </w:r>
    </w:p>
    <w:bookmarkEnd w:id="1779"/>
    <w:bookmarkStart w:name="z1832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геологическая эпоха водоносных горизонтов (комплексов).</w:t>
      </w:r>
    </w:p>
    <w:bookmarkEnd w:id="1780"/>
    <w:bookmarkStart w:name="z1833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геологический век водоносных горизонтов (комплексов).</w:t>
      </w:r>
    </w:p>
    <w:bookmarkEnd w:id="1781"/>
    <w:bookmarkStart w:name="z1834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указываются породы, в которых установлены водоносные горизонты (комплексы).</w:t>
      </w:r>
    </w:p>
    <w:bookmarkEnd w:id="1782"/>
    <w:bookmarkStart w:name="z1835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пористость водоносных горизонтов (комплексов) в процентах.</w:t>
      </w:r>
    </w:p>
    <w:bookmarkEnd w:id="1783"/>
    <w:bookmarkStart w:name="z1836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проницаемость водоносных горизонтов (комплексов) в миллидарах.</w:t>
      </w:r>
    </w:p>
    <w:bookmarkEnd w:id="1784"/>
    <w:bookmarkStart w:name="z1837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общая мощность водоносных горизонтов (комплексов) в метрах.</w:t>
      </w:r>
    </w:p>
    <w:bookmarkEnd w:id="1785"/>
    <w:bookmarkStart w:name="z1838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эффективная мощность водоносных горизонтов (комплексов) в метрах.</w:t>
      </w:r>
    </w:p>
    <w:bookmarkEnd w:id="1786"/>
    <w:bookmarkStart w:name="z1839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глубина кровли водоносных горизонтов (комплексов) от … метров.</w:t>
      </w:r>
    </w:p>
    <w:bookmarkEnd w:id="1787"/>
    <w:bookmarkStart w:name="z1840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глубина кровли водоносных горизонтов (комплексов) до … метров. В графе 90 указываются коэффициенты водопроницаемость квадратный метр на сутки по водоносные горизонты (комплексы).</w:t>
      </w:r>
    </w:p>
    <w:bookmarkEnd w:id="1788"/>
    <w:bookmarkStart w:name="z1841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указываются коэффициенты фильтрации, метр на сутки по водоносные горизонты (комплексы).</w:t>
      </w:r>
    </w:p>
    <w:bookmarkEnd w:id="1789"/>
    <w:bookmarkStart w:name="z1842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указываются коэффициенты пьезопроницаемости, квадратный метр на сутки по водоносные горизонты (комплексы).</w:t>
      </w:r>
    </w:p>
    <w:bookmarkEnd w:id="1790"/>
    <w:bookmarkStart w:name="z1843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режим по водоносные горизонты (комплексы).</w:t>
      </w:r>
    </w:p>
    <w:bookmarkEnd w:id="1791"/>
    <w:bookmarkStart w:name="z1844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94 указывается статический уровень в метрах по водоносные горизонты (комплексы). </w:t>
      </w:r>
    </w:p>
    <w:bookmarkEnd w:id="1792"/>
    <w:bookmarkStart w:name="z1845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указываются избыточные напоры от метра по водоносные горизонты (комплексы).</w:t>
      </w:r>
    </w:p>
    <w:bookmarkEnd w:id="1793"/>
    <w:bookmarkStart w:name="z1846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указываются избыточные напоры до метр по водоносные горизонты (комплексы).</w:t>
      </w:r>
    </w:p>
    <w:bookmarkEnd w:id="1794"/>
    <w:bookmarkStart w:name="z1847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указывается давление, ат пластовое по водоносные горизонты (комплексы).</w:t>
      </w:r>
    </w:p>
    <w:bookmarkEnd w:id="1795"/>
    <w:bookmarkStart w:name="z1848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указывается давление, ат избыточное по водоносные горизонты (комплексы).</w:t>
      </w:r>
    </w:p>
    <w:bookmarkEnd w:id="1796"/>
    <w:bookmarkStart w:name="z1849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указывается Т, градус С пластовая по водоносные горизонты (комплексы).</w:t>
      </w:r>
    </w:p>
    <w:bookmarkEnd w:id="1797"/>
    <w:bookmarkStart w:name="z1850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указывается Т, градус С устьевая по водоносные горизонты (комплексы).</w:t>
      </w:r>
    </w:p>
    <w:bookmarkEnd w:id="1798"/>
    <w:bookmarkStart w:name="z1851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указывается дебит от тысяч метр в сутки по водоносные горизонты (комплексы).</w:t>
      </w:r>
    </w:p>
    <w:bookmarkEnd w:id="1799"/>
    <w:bookmarkStart w:name="z1852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дебит до тысяч метр в сутки по водоносные горизонты (комплексы).</w:t>
      </w:r>
    </w:p>
    <w:bookmarkEnd w:id="1800"/>
    <w:bookmarkStart w:name="z1853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понижение уровня (в метрах) по водоносным горизонтам (комплексам).</w:t>
      </w:r>
    </w:p>
    <w:bookmarkEnd w:id="1801"/>
    <w:bookmarkStart w:name="z1854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тип воды по водоносным горизонтам (комплексам).</w:t>
      </w:r>
    </w:p>
    <w:bookmarkEnd w:id="1802"/>
    <w:bookmarkStart w:name="z1855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удельный вес воды (в грамм сантиметр³) по водоносным горизонтам (комплексам).</w:t>
      </w:r>
    </w:p>
    <w:bookmarkEnd w:id="1803"/>
    <w:bookmarkStart w:name="z1856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вязкость воды (в сантипуазах) по водоносным горизонтам (комплексам).</w:t>
      </w:r>
    </w:p>
    <w:bookmarkEnd w:id="1804"/>
    <w:bookmarkStart w:name="z1857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газонасыщенность (в сантиметр на литр) по водоносным горизонтам (комплексам).</w:t>
      </w:r>
    </w:p>
    <w:bookmarkEnd w:id="1805"/>
    <w:bookmarkStart w:name="z1858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значение pH по водоносным горизонтам (комплексам).</w:t>
      </w:r>
    </w:p>
    <w:bookmarkEnd w:id="1806"/>
    <w:bookmarkStart w:name="z1859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указывается щелочность (в миллиграмм – эквивалент на метр) по водоносным горизонтам (комплексам).</w:t>
      </w:r>
    </w:p>
    <w:bookmarkEnd w:id="1807"/>
    <w:bookmarkStart w:name="z1860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указывается сульфатность (в миллиграмм – эквивалент на метр) по водоносным горизонтам (комплексам).</w:t>
      </w:r>
    </w:p>
    <w:bookmarkEnd w:id="1808"/>
    <w:bookmarkStart w:name="z1861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указывается общая минерализация (в грамм на литр) по водоносным горизонтам (комплексам).</w:t>
      </w:r>
    </w:p>
    <w:bookmarkEnd w:id="1809"/>
    <w:bookmarkStart w:name="z1862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указывается содержание фенолов (в миллиграмм на литр) по водоносным горизонтам (комплексам).</w:t>
      </w:r>
    </w:p>
    <w:bookmarkEnd w:id="1810"/>
    <w:bookmarkStart w:name="z1863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указывается содержание гуминовых кислот (в миллиграмм на литр) по водоносным горизонтам (комплексам).</w:t>
      </w:r>
    </w:p>
    <w:bookmarkEnd w:id="1811"/>
    <w:bookmarkStart w:name="z1864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указывается содержание нафтеновых кислот (в миллиграмм на литр) по водоносным горизонтам (комплексам).</w:t>
      </w:r>
    </w:p>
    <w:bookmarkEnd w:id="1812"/>
    <w:bookmarkStart w:name="z1865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указывается содержание взвешенных веществ (в миллиграмм на литр) по водоносным горизонтам (комплексам).</w:t>
      </w:r>
    </w:p>
    <w:bookmarkEnd w:id="1813"/>
    <w:bookmarkStart w:name="z1866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указывается содержание нефти (в миллиграмм на литр) по водоносным горизонтам (комплексам).</w:t>
      </w:r>
    </w:p>
    <w:bookmarkEnd w:id="1814"/>
    <w:bookmarkStart w:name="z1867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указывается содержание железа (в миллиграмм на литр) по водоносным горизонтам (комплексам).</w:t>
      </w:r>
    </w:p>
    <w:bookmarkEnd w:id="1815"/>
    <w:bookmarkStart w:name="z1868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указывается содержание йода (в миллиграмм на литр) по водоносным горизонтам (комплексам).</w:t>
      </w:r>
    </w:p>
    <w:bookmarkEnd w:id="1816"/>
    <w:bookmarkStart w:name="z1869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указывается содержание брома (в миллиграмм на литр) по водоносным горизонтам (комплексам).</w:t>
      </w:r>
    </w:p>
    <w:bookmarkEnd w:id="1817"/>
    <w:bookmarkStart w:name="z1870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указывается содержание бора (в миллиграмм на литр) по водоносным горизонтам (комплексам).</w:t>
      </w:r>
    </w:p>
    <w:bookmarkEnd w:id="1818"/>
    <w:bookmarkStart w:name="z1871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указывается содержание бария (в миллиграмм на литр) по водоносным горизонтам (комплексам).</w:t>
      </w:r>
    </w:p>
    <w:bookmarkEnd w:id="1819"/>
    <w:bookmarkStart w:name="z1872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указывается содержание лития (в миллиграмм на литр) по водоносным горизонтам (комплексам).</w:t>
      </w:r>
    </w:p>
    <w:bookmarkEnd w:id="1820"/>
    <w:bookmarkStart w:name="z1873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указывается содержание стронция (в миллиграмм на литр) по водоносным горизонтам (комплексам).</w:t>
      </w:r>
    </w:p>
    <w:bookmarkEnd w:id="1821"/>
    <w:bookmarkStart w:name="z1874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указывается содержание рубидия (в миллиграмм на литр по водоносным горизонтам (комплексам).</w:t>
      </w:r>
    </w:p>
    <w:bookmarkEnd w:id="1822"/>
    <w:bookmarkStart w:name="z1875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указывается прочие данные о водоносных горизонтах.</w:t>
      </w:r>
    </w:p>
    <w:bookmarkEnd w:id="1823"/>
    <w:bookmarkStart w:name="z1876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указывается кондиции.</w:t>
      </w:r>
    </w:p>
    <w:bookmarkEnd w:id="1824"/>
    <w:bookmarkStart w:name="z1877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указывается вид сырья по запасам.</w:t>
      </w:r>
    </w:p>
    <w:bookmarkEnd w:id="1825"/>
    <w:bookmarkStart w:name="z1878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указывается единица измерения по запасам сырья.</w:t>
      </w:r>
    </w:p>
    <w:bookmarkEnd w:id="1826"/>
    <w:bookmarkStart w:name="z1879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указывается учетный баланс по запасам сырья.</w:t>
      </w:r>
    </w:p>
    <w:bookmarkEnd w:id="1827"/>
    <w:bookmarkStart w:name="z1880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указываются балансовые запасы сырья по категориям A + B.</w:t>
      </w:r>
    </w:p>
    <w:bookmarkEnd w:id="1828"/>
    <w:bookmarkStart w:name="z1881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указываются балансовые запасы сырья по категории C1.</w:t>
      </w:r>
    </w:p>
    <w:bookmarkEnd w:id="1829"/>
    <w:bookmarkStart w:name="z1882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указывается суммарный объем балансовых запасов сырья по категориям A + B + C1.</w:t>
      </w:r>
    </w:p>
    <w:bookmarkEnd w:id="1830"/>
    <w:bookmarkStart w:name="z1883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указываются балансовые запасы сырья по категории C2.</w:t>
      </w:r>
    </w:p>
    <w:bookmarkEnd w:id="1831"/>
    <w:bookmarkStart w:name="z1884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указываются забалансовые запасы сырья.</w:t>
      </w:r>
    </w:p>
    <w:bookmarkEnd w:id="1832"/>
    <w:bookmarkStart w:name="z1885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указывается объем добычи сырья с начала разработки.</w:t>
      </w:r>
    </w:p>
    <w:bookmarkEnd w:id="1833"/>
    <w:bookmarkStart w:name="z1886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указываются балансовые запасы полезных ископаемых по категориям A + B + C1, утвержденные Государственной комиссией по запасам.</w:t>
      </w:r>
    </w:p>
    <w:bookmarkEnd w:id="1834"/>
    <w:bookmarkStart w:name="z1887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указываются балансовые запасы полезных ископаемых по категории C2, утвержденные Государственной комиссией по запасам.</w:t>
      </w:r>
    </w:p>
    <w:bookmarkEnd w:id="1835"/>
    <w:bookmarkStart w:name="z1888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указываются остаточные балансовые запасы полезных ископаемых по категориям A + B + C1, утвержденные Государственной комиссией по запасам.</w:t>
      </w:r>
    </w:p>
    <w:bookmarkEnd w:id="1836"/>
    <w:bookmarkStart w:name="z1889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указывается вид сырья (по запасам полезных ископаемых).</w:t>
      </w:r>
    </w:p>
    <w:bookmarkEnd w:id="1837"/>
    <w:bookmarkStart w:name="z1890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140 указывается наименование полезного ископаемого.</w:t>
      </w:r>
    </w:p>
    <w:bookmarkEnd w:id="1838"/>
    <w:bookmarkStart w:name="z1891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141 указывается количество запасов полезных ископаемых в соответствующих единицах измерения.</w:t>
      </w:r>
    </w:p>
    <w:bookmarkEnd w:id="1839"/>
    <w:bookmarkStart w:name="z1892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142 указывается учетный баланс полезных ископаемых (в единицах измерения).</w:t>
      </w:r>
    </w:p>
    <w:bookmarkEnd w:id="1840"/>
    <w:bookmarkStart w:name="z1893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143 указываются балансовые запасы полезных ископаемых по категориям A + B.</w:t>
      </w:r>
    </w:p>
    <w:bookmarkEnd w:id="1841"/>
    <w:bookmarkStart w:name="z1894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указываются балансовые запасы полезных ископаемых по категории C1.</w:t>
      </w:r>
    </w:p>
    <w:bookmarkEnd w:id="1842"/>
    <w:bookmarkStart w:name="z1895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указывается суммарный объем балансовых запасов по категориям A + B + C1.</w:t>
      </w:r>
    </w:p>
    <w:bookmarkEnd w:id="1843"/>
    <w:bookmarkStart w:name="z1896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146 указываются балансовые запасы полезных ископаемых по категории C2.</w:t>
      </w:r>
    </w:p>
    <w:bookmarkEnd w:id="1844"/>
    <w:bookmarkStart w:name="z1897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147 указываются забалансовые запасы полезных ископаемых.</w:t>
      </w:r>
    </w:p>
    <w:bookmarkEnd w:id="1845"/>
    <w:bookmarkStart w:name="z1898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148 указывается объем добычи полезных ископаемых с начала разработки.</w:t>
      </w:r>
    </w:p>
    <w:bookmarkEnd w:id="1846"/>
    <w:bookmarkStart w:name="z1899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149 указываются балансовые запасы полезных ископаемых по категориям A + B + C1, утвержденные Государственной комиссией по запасам.</w:t>
      </w:r>
    </w:p>
    <w:bookmarkEnd w:id="1847"/>
    <w:bookmarkStart w:name="z1900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150 указываются балансовые запасы полезных ископаемых по категории C2, утвержденные Государственной комиссией по запасам.</w:t>
      </w:r>
    </w:p>
    <w:bookmarkEnd w:id="1848"/>
    <w:bookmarkStart w:name="z1901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151 указываются остаточные балансовые запасы полезных ископаемых по категориям A + B + C1, утвержденные Государственной комиссией по запасам.</w:t>
      </w:r>
    </w:p>
    <w:bookmarkEnd w:id="1849"/>
    <w:bookmarkStart w:name="z1902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152 указываются прочие данные о запасах</w:t>
      </w:r>
    </w:p>
    <w:bookmarkEnd w:id="1850"/>
    <w:bookmarkStart w:name="z1903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153 указываются условия разработки.</w:t>
      </w:r>
    </w:p>
    <w:bookmarkEnd w:id="1851"/>
    <w:bookmarkStart w:name="z1904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154 указываются основные экономические показатели разработки объекта.</w:t>
      </w:r>
    </w:p>
    <w:bookmarkEnd w:id="1852"/>
    <w:bookmarkStart w:name="z1905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155 указываются перспективы и рекомендации.</w:t>
      </w:r>
    </w:p>
    <w:bookmarkEnd w:id="1853"/>
    <w:bookmarkStart w:name="z1906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156 указываются причины закрытия объекта.</w:t>
      </w:r>
    </w:p>
    <w:bookmarkEnd w:id="1854"/>
    <w:bookmarkStart w:name="z1907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157 указывается наименование документа – источник данных об объекте.</w:t>
      </w:r>
    </w:p>
    <w:bookmarkEnd w:id="1855"/>
    <w:bookmarkStart w:name="z1908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158 указывается содержание документа – суть или краткое описание информации, содержащейся в источнике данных об объекте.</w:t>
      </w:r>
    </w:p>
    <w:bookmarkEnd w:id="1856"/>
    <w:bookmarkStart w:name="z1909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159 указывается автор (составитель) документа — источника данных об объекте.</w:t>
      </w:r>
    </w:p>
    <w:bookmarkEnd w:id="1857"/>
    <w:bookmarkStart w:name="z1910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160 указывается номер протокола — источника данных об объекте.</w:t>
      </w:r>
    </w:p>
    <w:bookmarkEnd w:id="1858"/>
    <w:bookmarkStart w:name="z1911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161 указывается год утверждения (издания) — источника данных об объекте.</w:t>
      </w:r>
    </w:p>
    <w:bookmarkEnd w:id="1859"/>
    <w:bookmarkStart w:name="z1912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162 указывается номер хранения документа в территориальном подразделений.</w:t>
      </w:r>
    </w:p>
    <w:bookmarkEnd w:id="1860"/>
    <w:bookmarkStart w:name="z1913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163 указывается номер хранения документа в уполномоченном органе.</w:t>
      </w:r>
    </w:p>
    <w:bookmarkEnd w:id="18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17" w:id="1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"З-ПВ-8" Месторождения подземных вод</w:t>
      </w:r>
    </w:p>
    <w:bookmarkEnd w:id="1862"/>
    <w:bookmarkStart w:name="z1918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1863"/>
    <w:bookmarkStart w:name="z1919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1864"/>
    <w:bookmarkStart w:name="z1920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"З-ПВ-8".</w:t>
      </w:r>
    </w:p>
    <w:bookmarkEnd w:id="1865"/>
    <w:bookmarkStart w:name="z1921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1866"/>
    <w:bookmarkStart w:name="z1922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1867"/>
    <w:bookmarkStart w:name="z1923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1868"/>
    <w:bookmarkStart w:name="z1924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1869"/>
    <w:bookmarkStart w:name="z1925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 следующего за отчетным годом.</w:t>
      </w:r>
    </w:p>
    <w:bookmarkEnd w:id="1870"/>
    <w:bookmarkStart w:name="z1926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871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7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1872"/>
    <w:bookmarkStart w:name="z1928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bookmarkEnd w:id="1873"/>
    <w:p>
      <w:pPr>
        <w:spacing w:after="0"/>
        <w:ind w:left="0"/>
        <w:jc w:val="both"/>
      </w:pPr>
      <w:bookmarkStart w:name="z1929" w:id="1874"/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bookmarkEnd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горизонтальный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вертикальный –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0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распространения полезных ископаемых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бассейн (район)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Водхоз (участок)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рельефа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1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распространения полезных ископаемых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и площадь месторождения (центра)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Метеостанция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Гидрологический пост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2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8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и площадь месторождения (Угловых точек МПВ)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3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и площадь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открытии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данные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месторождения, кв.км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Метеопункт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температура воздуха, 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4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данные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Атмосферные осадки, мм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величина испарения,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наблюдения,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 мерзлых пород, 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изменений природной среды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МПВ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МПВ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5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утверждении запасов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поверхности водного объекта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Инстанция утверждения запасов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 ГКЗ, МКЗ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затраты, тыс.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утверждения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6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поверхности водного объекта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Водность, %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Затопление поймы, сутки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наличия заболоченного участка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подрусловых пород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распространения илистого слоя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гидрологического поста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тыс.куб.м/сут.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7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поверхности водного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наблюдения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действия водного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Подрусловых пород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распространения илистого слоя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Гидрологического поста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8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потребность в подземных водах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водопользователя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потребность, тыс.куб.м/сут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водопользователя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9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Гидрогеологический разрез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подошвы, 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геологического возраста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коллектора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водоносности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0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Гидрогеологический разрез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ВГ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водоносного горизонта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индекс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коллектора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водоносности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1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водоносных горизонтов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водоносного горизонта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над кровлей, 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дебит, куб.м/сут.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дебит, куб.м/сут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2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подземных вод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Na+K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3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подземных вод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+ Pb + Zn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Коли-индекс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4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поверхностных вод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5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поверхностных вод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Na+K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6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8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поверхностных вод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7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поверхностных 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Cu+Pb+Zn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Коли-индекс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8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8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восполнение запасов подземных вод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ВГ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сооружения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инфильтрационных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9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8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восполнение запасов подземных 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сооружений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Напор, 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фильтрации, сут.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0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8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восполнение запасов подземных вод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Производительность, тыс.куб.м/сут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остаток, г/л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источника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1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8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параметры водоносного горизонта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фильтрации,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Кф, м/сут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Водопроницаемость, Кт,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2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параметры водоносного горизонта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водоотдачи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пьезо (уровне)проводимости, а (а*),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расчетная, 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3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8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параметры водоносного горизонта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первого водоносного горизонта с поверхностными водами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сут.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4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запасы подземных вод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остаток,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общая, моль/м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промышленного освоения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сумме категорий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промышленного освоения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сумме категорий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площадной, куб.м/сут. кв.км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куб.м/сут. км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5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9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запасы подземных вод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поверхностных вод, тыс.куб.м/сут.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вод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 категориям, тыс.куб.м/сут.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промышленного освоения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6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9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методике оценки эксплуатационных запасов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расчета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расчета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7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9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формирования эксплуатационных запасов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ресурсы, тыс.куб.м/сут.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 ресурсы, тыс.куб.м/сут.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и искусственные запасы, тыс.куб.м/сут.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Привлекаемые ресурсы, тыс.куб.м/сут.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8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9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расчетных водозаборных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расчетного водозабора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расчетного водозабора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схемы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сооружения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9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9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расчетных водозаборных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 сооружений, л/сек.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сооружения, 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0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9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расчетных водозаборных сооружений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сооружения,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размещения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сооружения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1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9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на специальное водопользование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2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9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утвержд.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1963" w:id="1908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 ___________</w:t>
      </w:r>
    </w:p>
    <w:bookmarkEnd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bookmarkStart w:name="z1964" w:id="1909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экспертиза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межрегиональная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МПВ – месторождение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– водный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ВГ – водоносный горизонт;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кв.км – квадратный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г/л – грамм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м/сут. – метр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/сут. – квадратный метр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куб.м/сут. – кубический метр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куб.м/сут. – тысяч кубических метров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моль/куб.м – моль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л/сек – литр на секунду.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66" w:id="19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"З-ПВ-8" Месторождения подземных вод</w:t>
      </w:r>
    </w:p>
    <w:bookmarkEnd w:id="1910"/>
    <w:bookmarkStart w:name="z196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bookmarkEnd w:id="1911"/>
    <w:bookmarkStart w:name="z196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bookmarkEnd w:id="1912"/>
    <w:bookmarkStart w:name="z196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bookmarkEnd w:id="1913"/>
    <w:bookmarkStart w:name="z197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bookmarkEnd w:id="1914"/>
    <w:bookmarkStart w:name="z197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bookmarkEnd w:id="1915"/>
    <w:bookmarkStart w:name="z197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bookmarkEnd w:id="1916"/>
    <w:bookmarkStart w:name="z197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bookmarkEnd w:id="1917"/>
    <w:bookmarkStart w:name="z197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bookmarkEnd w:id="1918"/>
    <w:bookmarkStart w:name="z197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названия объекта учета.</w:t>
      </w:r>
    </w:p>
    <w:bookmarkEnd w:id="1919"/>
    <w:bookmarkStart w:name="z197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разведывающая организация</w:t>
      </w:r>
    </w:p>
    <w:bookmarkEnd w:id="1920"/>
    <w:bookmarkStart w:name="z197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область согласно классификатору административно-территориальных объектов.</w:t>
      </w:r>
    </w:p>
    <w:bookmarkEnd w:id="1921"/>
    <w:bookmarkStart w:name="z197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район согласно классификатору административно-территориальных объектов.</w:t>
      </w:r>
    </w:p>
    <w:bookmarkEnd w:id="1922"/>
    <w:bookmarkStart w:name="z197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номенклатура листов масштаба 1:200 000.</w:t>
      </w:r>
    </w:p>
    <w:bookmarkEnd w:id="1923"/>
    <w:bookmarkStart w:name="z198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район распространения полезных ископаемых.</w:t>
      </w:r>
    </w:p>
    <w:bookmarkEnd w:id="1924"/>
    <w:bookmarkStart w:name="z198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географические координаты и площадь месторождения (центральной точки).</w:t>
      </w:r>
    </w:p>
    <w:bookmarkEnd w:id="1925"/>
    <w:bookmarkStart w:name="z198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наименование ближайшей метеостанции.</w:t>
      </w:r>
    </w:p>
    <w:bookmarkEnd w:id="1926"/>
    <w:bookmarkStart w:name="z198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наименование ближайшего гидрологического поста.</w:t>
      </w:r>
    </w:p>
    <w:bookmarkEnd w:id="1927"/>
    <w:bookmarkStart w:name="z198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северная широта в градусах.</w:t>
      </w:r>
    </w:p>
    <w:bookmarkEnd w:id="1928"/>
    <w:bookmarkStart w:name="z198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северная широта в минутах.</w:t>
      </w:r>
    </w:p>
    <w:bookmarkEnd w:id="1929"/>
    <w:bookmarkStart w:name="z198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северная широта в секундах.</w:t>
      </w:r>
    </w:p>
    <w:bookmarkEnd w:id="1930"/>
    <w:bookmarkStart w:name="z198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восточная долгота в градусах, минутах и секундах.</w:t>
      </w:r>
    </w:p>
    <w:bookmarkEnd w:id="1931"/>
    <w:bookmarkStart w:name="z198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географические координаты и площадь месторождения по угловым точкам МПВ.</w:t>
      </w:r>
    </w:p>
    <w:bookmarkEnd w:id="1932"/>
    <w:bookmarkStart w:name="z198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северная широта в градусах.</w:t>
      </w:r>
    </w:p>
    <w:bookmarkEnd w:id="1933"/>
    <w:bookmarkStart w:name="z199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северная широта в минутах.</w:t>
      </w:r>
    </w:p>
    <w:bookmarkEnd w:id="1934"/>
    <w:bookmarkStart w:name="z199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северная широта в секундах.</w:t>
      </w:r>
    </w:p>
    <w:bookmarkEnd w:id="1935"/>
    <w:bookmarkStart w:name="z199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восточная долгота в градусах.</w:t>
      </w:r>
    </w:p>
    <w:bookmarkEnd w:id="1936"/>
    <w:bookmarkStart w:name="z199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восточная долгота в минутах и секундах.</w:t>
      </w:r>
    </w:p>
    <w:bookmarkEnd w:id="1937"/>
    <w:bookmarkStart w:name="z199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указываются географические координаты и площадь месторождения.</w:t>
      </w:r>
    </w:p>
    <w:bookmarkEnd w:id="1938"/>
    <w:bookmarkStart w:name="z199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указываются абсолютные отметки: минимальные и максимальные значения (в метрах).</w:t>
      </w:r>
    </w:p>
    <w:bookmarkEnd w:id="1939"/>
    <w:bookmarkStart w:name="z199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указываются прочие данные о районе месторождения.</w:t>
      </w:r>
    </w:p>
    <w:bookmarkEnd w:id="1940"/>
    <w:bookmarkStart w:name="z199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год открытия месторождения.</w:t>
      </w:r>
    </w:p>
    <w:bookmarkEnd w:id="1941"/>
    <w:bookmarkStart w:name="z199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приводятся сведения об открытии месторождения (кем, на основании каких данных и т.п.).</w:t>
      </w:r>
    </w:p>
    <w:bookmarkEnd w:id="1942"/>
    <w:bookmarkStart w:name="z199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указываются метеорологические данные, характеризующие район.</w:t>
      </w:r>
    </w:p>
    <w:bookmarkEnd w:id="1943"/>
    <w:bookmarkStart w:name="z200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площадь месторождения в квадратных километрах (кв. км).</w:t>
      </w:r>
    </w:p>
    <w:bookmarkEnd w:id="1944"/>
    <w:bookmarkStart w:name="z200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среднегодовая температура воздуха (в °C) по данным ближайшего метеопункта.</w:t>
      </w:r>
    </w:p>
    <w:bookmarkEnd w:id="1945"/>
    <w:bookmarkStart w:name="z200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среднегодовое количество атмосферных осадков (в мм).</w:t>
      </w:r>
    </w:p>
    <w:bookmarkEnd w:id="1946"/>
    <w:bookmarkStart w:name="z200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среднегодовая величина испарения (в мм).</w:t>
      </w:r>
    </w:p>
    <w:bookmarkEnd w:id="1947"/>
    <w:bookmarkStart w:name="z200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период наблюдения: начало и окончание (в годах).</w:t>
      </w:r>
    </w:p>
    <w:bookmarkEnd w:id="1948"/>
    <w:bookmarkStart w:name="z200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глубина залегания мерзлых пород, в метрах (от – до).</w:t>
      </w:r>
    </w:p>
    <w:bookmarkEnd w:id="1949"/>
    <w:bookmarkStart w:name="z200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вид изменений природной среды (например, эрозия, заболачивание и т.д.).</w:t>
      </w:r>
    </w:p>
    <w:bookmarkEnd w:id="1950"/>
    <w:bookmarkStart w:name="z200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тип месторождения техногенных минеральных образований (месторождение подземных вод;).</w:t>
      </w:r>
    </w:p>
    <w:bookmarkEnd w:id="1951"/>
    <w:bookmarkStart w:name="z200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группа месторождение подземных вод (в соответствии с классификацией).</w:t>
      </w:r>
    </w:p>
    <w:bookmarkEnd w:id="1952"/>
    <w:bookmarkStart w:name="z200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— резервная графа, может использоваться для уточняющих данных по месторождение подземных вод;</w:t>
      </w:r>
    </w:p>
    <w:bookmarkEnd w:id="1953"/>
    <w:bookmarkStart w:name="z201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— дополнительная информация при необходимости, по усмотрению разработчика формы.</w:t>
      </w:r>
    </w:p>
    <w:bookmarkEnd w:id="1954"/>
    <w:bookmarkStart w:name="z201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инстанция, утвердившая запасы (например, Государственная экспертиза по запасам, межрегиональная комиссия по запасам и др.).</w:t>
      </w:r>
    </w:p>
    <w:bookmarkEnd w:id="1955"/>
    <w:bookmarkStart w:name="z201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указывается номер протокола государственной (или межведомственной) комиссии по запасам.</w:t>
      </w:r>
    </w:p>
    <w:bookmarkEnd w:id="1956"/>
    <w:bookmarkStart w:name="z201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сумма исторических затрат на разведку и оценку объекта (в тыс. тенге).</w:t>
      </w:r>
    </w:p>
    <w:bookmarkEnd w:id="1957"/>
    <w:bookmarkStart w:name="z201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срок утверждения запасов (указывается в годах или в формате интервала).</w:t>
      </w:r>
    </w:p>
    <w:bookmarkEnd w:id="1958"/>
    <w:bookmarkStart w:name="z201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дата утверждения запасов.</w:t>
      </w:r>
    </w:p>
    <w:bookmarkEnd w:id="1959"/>
    <w:bookmarkStart w:name="z201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код, присвоенный утвержденным запасам или объекту (если предусмотрено системой кодирования).</w:t>
      </w:r>
    </w:p>
    <w:bookmarkEnd w:id="1960"/>
    <w:bookmarkStart w:name="z201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наименование водного объекта, если он имеется на поверхности в пределах участка.</w:t>
      </w:r>
    </w:p>
    <w:bookmarkEnd w:id="1961"/>
    <w:bookmarkStart w:name="z201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режим водного объекта (например, постоянный, временный, сезонный).</w:t>
      </w:r>
    </w:p>
    <w:bookmarkEnd w:id="1962"/>
    <w:bookmarkStart w:name="z201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средняя длина водного объекта в пределах месторождения, в метрах.</w:t>
      </w:r>
    </w:p>
    <w:bookmarkEnd w:id="1963"/>
    <w:bookmarkStart w:name="z202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средняя ширина и глубина водного объекта.</w:t>
      </w:r>
    </w:p>
    <w:bookmarkEnd w:id="1964"/>
    <w:bookmarkStart w:name="z202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водность водного объекта, в процентах (%), характеризующая уровень насыщенности водоносной системы.</w:t>
      </w:r>
    </w:p>
    <w:bookmarkEnd w:id="1965"/>
    <w:bookmarkStart w:name="z202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продолжительность затопления поймы (в сутках) за год.</w:t>
      </w:r>
    </w:p>
    <w:bookmarkEnd w:id="1966"/>
    <w:bookmarkStart w:name="z202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код наличия заболоченного участка.</w:t>
      </w:r>
    </w:p>
    <w:bookmarkEnd w:id="1967"/>
    <w:bookmarkStart w:name="z202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код подрусловых пород.</w:t>
      </w:r>
    </w:p>
    <w:bookmarkEnd w:id="1968"/>
    <w:bookmarkStart w:name="z202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64 указывается код распространения илистого слоя </w:t>
      </w:r>
    </w:p>
    <w:bookmarkEnd w:id="1969"/>
    <w:bookmarkStart w:name="z202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номер ближайшего гидрологического поста, фиксирующего режим водного объекта.</w:t>
      </w:r>
    </w:p>
    <w:bookmarkEnd w:id="1970"/>
    <w:bookmarkStart w:name="z202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минимальный расход воды, в тысяч кубических метров на сутки.</w:t>
      </w:r>
    </w:p>
    <w:bookmarkEnd w:id="1971"/>
    <w:bookmarkStart w:name="z202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максимальный расход воды, в тысяч кубических метров на сутки.</w:t>
      </w:r>
    </w:p>
    <w:bookmarkEnd w:id="1972"/>
    <w:bookmarkStart w:name="z202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средний расход воды, в тысяч кубических метров на сутки.</w:t>
      </w:r>
    </w:p>
    <w:bookmarkEnd w:id="1973"/>
    <w:bookmarkStart w:name="z203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период начала наблюдений за водным объектом (год).</w:t>
      </w:r>
    </w:p>
    <w:bookmarkEnd w:id="1974"/>
    <w:bookmarkStart w:name="z203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период окончания наблюдений за водным объектом (год).</w:t>
      </w:r>
    </w:p>
    <w:bookmarkEnd w:id="1975"/>
    <w:bookmarkStart w:name="z203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номер водного объекта (№ ВО), присвоенный ему в соответствии с учетной системой.</w:t>
      </w:r>
    </w:p>
    <w:bookmarkEnd w:id="1976"/>
    <w:bookmarkStart w:name="z203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наименование водного объекта.</w:t>
      </w:r>
    </w:p>
    <w:bookmarkEnd w:id="1977"/>
    <w:bookmarkStart w:name="z203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режим действия водного объекта.</w:t>
      </w:r>
    </w:p>
    <w:bookmarkEnd w:id="1978"/>
    <w:bookmarkStart w:name="z203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код подрусловых пород водного объекта.</w:t>
      </w:r>
    </w:p>
    <w:bookmarkEnd w:id="1979"/>
    <w:bookmarkStart w:name="z203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код типа распространения илистого слоя.</w:t>
      </w:r>
    </w:p>
    <w:bookmarkEnd w:id="1980"/>
    <w:bookmarkStart w:name="z203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номер гидрологического поста, закрепленного за наблюдением за этим водным объектом.</w:t>
      </w:r>
    </w:p>
    <w:bookmarkEnd w:id="1981"/>
    <w:bookmarkStart w:name="z203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код водопользователя, присвоенный ему в соответствии с системой.</w:t>
      </w:r>
    </w:p>
    <w:bookmarkEnd w:id="1982"/>
    <w:bookmarkStart w:name="z203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78 указывается заявляемая потребность в подземных водах, тыс. м³/сут </w:t>
      </w:r>
    </w:p>
    <w:bookmarkEnd w:id="1983"/>
    <w:bookmarkStart w:name="z204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область согласно классификатор административно-территориальных объектов.</w:t>
      </w:r>
    </w:p>
    <w:bookmarkEnd w:id="1984"/>
    <w:bookmarkStart w:name="z204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район согласно классификатору административно-территориальных объектов.</w:t>
      </w:r>
    </w:p>
    <w:bookmarkEnd w:id="1985"/>
    <w:bookmarkStart w:name="z204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населенный пункт согласно классификатору административно-территориальных объектов.</w:t>
      </w:r>
    </w:p>
    <w:bookmarkEnd w:id="1986"/>
    <w:bookmarkStart w:name="z204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82 указывается наименование области, где расположен водопользователь </w:t>
      </w:r>
    </w:p>
    <w:bookmarkEnd w:id="1987"/>
    <w:bookmarkStart w:name="z204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наименование района водопользователя.</w:t>
      </w:r>
    </w:p>
    <w:bookmarkEnd w:id="1988"/>
    <w:bookmarkStart w:name="z204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наименование населенного пункта, в котором находится водопользователь.</w:t>
      </w:r>
    </w:p>
    <w:bookmarkEnd w:id="1989"/>
    <w:bookmarkStart w:name="z204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наименование водопользователя.</w:t>
      </w:r>
    </w:p>
    <w:bookmarkEnd w:id="1990"/>
    <w:bookmarkStart w:name="z204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код гидрогеологического разреза, присвоенный для идентификации.</w:t>
      </w:r>
    </w:p>
    <w:bookmarkEnd w:id="1991"/>
    <w:bookmarkStart w:name="z204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глубина подошвы водоносного горизонта или слоя, в метрах (отметка нижней границы).</w:t>
      </w:r>
    </w:p>
    <w:bookmarkEnd w:id="1992"/>
    <w:bookmarkStart w:name="z204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глубина от, то есть верхняя граница залегания водоносного горизонта.</w:t>
      </w:r>
    </w:p>
    <w:bookmarkEnd w:id="1993"/>
    <w:bookmarkStart w:name="z205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глубина до, то есть нижняя граница залегания.</w:t>
      </w:r>
    </w:p>
    <w:bookmarkEnd w:id="1994"/>
    <w:bookmarkStart w:name="z205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мощность слоя общая, в метрах (разность между верхней и нижней границей залегания).</w:t>
      </w:r>
    </w:p>
    <w:bookmarkEnd w:id="1995"/>
    <w:bookmarkStart w:name="z205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мощность эффективная, в метрах (толщина проницаемой части слоя, участвующей в фильтрации подземных вод).</w:t>
      </w:r>
    </w:p>
    <w:bookmarkEnd w:id="1996"/>
    <w:bookmarkStart w:name="z205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геологический возраст водоносного горизонта.</w:t>
      </w:r>
    </w:p>
    <w:bookmarkEnd w:id="1997"/>
    <w:bookmarkStart w:name="z205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наименование пород, составляющих водоносный горизонт.</w:t>
      </w:r>
    </w:p>
    <w:bookmarkEnd w:id="1998"/>
    <w:bookmarkStart w:name="z205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тип коллектора.</w:t>
      </w:r>
    </w:p>
    <w:bookmarkEnd w:id="1999"/>
    <w:bookmarkStart w:name="z205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тип водоносности.</w:t>
      </w:r>
    </w:p>
    <w:bookmarkEnd w:id="2000"/>
    <w:bookmarkStart w:name="z205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номер водоносного горизонта согласно принятой классификации или внутреннему обозначению проекта.</w:t>
      </w:r>
    </w:p>
    <w:bookmarkEnd w:id="2001"/>
    <w:bookmarkStart w:name="z205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уровень воды, от, в метрах.</w:t>
      </w:r>
    </w:p>
    <w:bookmarkEnd w:id="2002"/>
    <w:bookmarkStart w:name="z205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уровень воды, до, в метрах.</w:t>
      </w:r>
    </w:p>
    <w:bookmarkEnd w:id="2003"/>
    <w:bookmarkStart w:name="z206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105 указывается напор над кровлей, от, в метрах </w:t>
      </w:r>
    </w:p>
    <w:bookmarkEnd w:id="2004"/>
    <w:bookmarkStart w:name="z206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напор над кровлей, до, в метрах.</w:t>
      </w:r>
    </w:p>
    <w:bookmarkEnd w:id="2005"/>
    <w:bookmarkStart w:name="z206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дебит от, в куб.м/сут.</w:t>
      </w:r>
    </w:p>
    <w:bookmarkEnd w:id="2006"/>
    <w:bookmarkStart w:name="z206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дебит до, в куб.м/сут.</w:t>
      </w:r>
    </w:p>
    <w:bookmarkEnd w:id="2007"/>
    <w:bookmarkStart w:name="z206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109 указывается понижение уровня воды от, в метрах </w:t>
      </w:r>
    </w:p>
    <w:bookmarkEnd w:id="2008"/>
    <w:bookmarkStart w:name="z206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указывается понижение уровня воды до, в метрах.</w:t>
      </w:r>
    </w:p>
    <w:bookmarkEnd w:id="2009"/>
    <w:bookmarkStart w:name="z206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указывается удельный дебит от, в куб.м/сут./м.</w:t>
      </w:r>
    </w:p>
    <w:bookmarkEnd w:id="2010"/>
    <w:bookmarkStart w:name="z206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указывается удельный дебит до, в куб.м/сут./м.</w:t>
      </w:r>
    </w:p>
    <w:bookmarkEnd w:id="2011"/>
    <w:bookmarkStart w:name="z206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указывается запах воды согласно санитарным нормам.</w:t>
      </w:r>
    </w:p>
    <w:bookmarkEnd w:id="2012"/>
    <w:bookmarkStart w:name="z206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указывается вкус воды установленный по органолептической оценке.</w:t>
      </w:r>
    </w:p>
    <w:bookmarkEnd w:id="2013"/>
    <w:bookmarkStart w:name="z207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указывается цветность воды, в градусах (градусы платиново-кобальтовой шкалы), согласно ГОСТ.</w:t>
      </w:r>
    </w:p>
    <w:bookmarkEnd w:id="2014"/>
    <w:bookmarkStart w:name="z207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указывается мутность, в мг/дм³ или в единицах мутности (например, по стандарту нефелометрических единиц NTU).</w:t>
      </w:r>
    </w:p>
    <w:bookmarkEnd w:id="2015"/>
    <w:bookmarkStart w:name="z207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117 указывается водородный показатель (pH) – кислотность воды, без единицы измерения.</w:t>
      </w:r>
    </w:p>
    <w:bookmarkEnd w:id="2016"/>
    <w:bookmarkStart w:name="z207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118 указывается сухой остаток, мг/дм³ (общее количество растворенных веществ после выпаривания).</w:t>
      </w:r>
    </w:p>
    <w:bookmarkEnd w:id="2017"/>
    <w:bookmarkStart w:name="z207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119 указывается жесткость общая, в мг-экв/дм³ или ммоль/л.</w:t>
      </w:r>
    </w:p>
    <w:bookmarkEnd w:id="2018"/>
    <w:bookmarkStart w:name="z207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120 указывается содержание хлоридов (Cl⁻), в мг/дм³.</w:t>
      </w:r>
    </w:p>
    <w:bookmarkEnd w:id="2019"/>
    <w:bookmarkStart w:name="z207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121 указывается содержание сульфатов (SO₄²⁻), в мг/дм³.</w:t>
      </w:r>
    </w:p>
    <w:bookmarkEnd w:id="2020"/>
    <w:bookmarkStart w:name="z207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122 указывается содержание гидрокарбонатов (HCO₃⁻), в мг/дм³.</w:t>
      </w:r>
    </w:p>
    <w:bookmarkEnd w:id="2021"/>
    <w:bookmarkStart w:name="z207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123 указывается суммарное содержание натрия и калия (Na⁺ + K⁺), в мг/дм³.</w:t>
      </w:r>
    </w:p>
    <w:bookmarkEnd w:id="2022"/>
    <w:bookmarkStart w:name="z207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124 указывается содержание кальция (Ca²⁺), в мг/дм³.</w:t>
      </w:r>
    </w:p>
    <w:bookmarkEnd w:id="2023"/>
    <w:bookmarkStart w:name="z208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125 указывается содержание магния (Mg²⁺), в мг/дм³.</w:t>
      </w:r>
    </w:p>
    <w:bookmarkEnd w:id="2024"/>
    <w:bookmarkStart w:name="z208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126 указывается содержание железа (Fe), в мг/дм³ (обычно – общее железо).</w:t>
      </w:r>
    </w:p>
    <w:bookmarkEnd w:id="2025"/>
    <w:bookmarkStart w:name="z208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127 указывается содержание марганца (Mn), в мг/дм³.</w:t>
      </w:r>
    </w:p>
    <w:bookmarkEnd w:id="2026"/>
    <w:bookmarkStart w:name="z208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128 указывается содержание бериллия (Be), в мг/дм³.</w:t>
      </w:r>
    </w:p>
    <w:bookmarkEnd w:id="2027"/>
    <w:bookmarkStart w:name="z208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129 указывается содержание молибдена (Mo), в мг/дм³.</w:t>
      </w:r>
    </w:p>
    <w:bookmarkEnd w:id="2028"/>
    <w:bookmarkStart w:name="z208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130 указывается содержание свинца (Pb), в мг/дм³.</w:t>
      </w:r>
    </w:p>
    <w:bookmarkEnd w:id="2029"/>
    <w:bookmarkStart w:name="z208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131 указывается содержание мышьяка (As), в мг/дм³.</w:t>
      </w:r>
    </w:p>
    <w:bookmarkEnd w:id="2030"/>
    <w:bookmarkStart w:name="z208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132 указывается содержание нитратов (NO₃⁻), в мг/дм³.</w:t>
      </w:r>
    </w:p>
    <w:bookmarkEnd w:id="2031"/>
    <w:bookmarkStart w:name="z208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133 указывается содержание фтора (F⁻), в мг/дм³.</w:t>
      </w:r>
    </w:p>
    <w:bookmarkEnd w:id="2032"/>
    <w:bookmarkStart w:name="z208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134 указывается содержание йода (J), в мг/дм³.</w:t>
      </w:r>
    </w:p>
    <w:bookmarkEnd w:id="2033"/>
    <w:bookmarkStart w:name="z209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135 указывается содержание брома (Br⁻), в мг/дм³.</w:t>
      </w:r>
    </w:p>
    <w:bookmarkEnd w:id="2034"/>
    <w:bookmarkStart w:name="z209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136 указывается содержание урана (U), в мг/дм³.</w:t>
      </w:r>
    </w:p>
    <w:bookmarkEnd w:id="2035"/>
    <w:bookmarkStart w:name="z209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137 указывается суммарное содержание меди, свинца и цинка (Cu + Pb + Zn), в мг/дм³.</w:t>
      </w:r>
    </w:p>
    <w:bookmarkEnd w:id="2036"/>
    <w:bookmarkStart w:name="z209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138 указывается наличие/отсутствие бактерий.</w:t>
      </w:r>
    </w:p>
    <w:bookmarkEnd w:id="2037"/>
    <w:bookmarkStart w:name="z209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139 указывается коли-индекс – микробиологический показатель, количество бактерий группы кишечной палочки в 1 дм³ воды.</w:t>
      </w:r>
    </w:p>
    <w:bookmarkEnd w:id="2038"/>
    <w:bookmarkStart w:name="z209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140 указывается глубина отбора подземных вод, в метрах (м).</w:t>
      </w:r>
    </w:p>
    <w:bookmarkEnd w:id="2039"/>
    <w:bookmarkStart w:name="z209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141 указывается порядковый номер пробы или точки наблюдения.</w:t>
      </w:r>
    </w:p>
    <w:bookmarkEnd w:id="2040"/>
    <w:bookmarkStart w:name="z209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142 указывается запах воды — качественная характеристика </w:t>
      </w:r>
    </w:p>
    <w:bookmarkEnd w:id="2041"/>
    <w:bookmarkStart w:name="z209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143 указывается вкус воды — также качественно </w:t>
      </w:r>
    </w:p>
    <w:bookmarkEnd w:id="2042"/>
    <w:bookmarkStart w:name="z209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144 указывается цветность воды, в градусах платиново-кобальтовой шкалы (°Ц).</w:t>
      </w:r>
    </w:p>
    <w:bookmarkEnd w:id="2043"/>
    <w:bookmarkStart w:name="z210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145 указывается мутность воды, в мг/дм³ или в единицах мутности (ЕМФ), в зависимости от метода измерения.</w:t>
      </w:r>
    </w:p>
    <w:bookmarkEnd w:id="2044"/>
    <w:bookmarkStart w:name="z210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146 указывается водородный показатель (pH) — без единиц измерения</w:t>
      </w:r>
    </w:p>
    <w:bookmarkEnd w:id="2045"/>
    <w:bookmarkStart w:name="z210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147 указывается сухой остаток, в мг/дм³ — сумма всех растворенных веществ после выпаривания воды.</w:t>
      </w:r>
    </w:p>
    <w:bookmarkEnd w:id="2046"/>
    <w:bookmarkStart w:name="z210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148 указывается общая жесткость, в ммоль/дм³ или мг-экв/л, в зависимости от применяемого стандарта.</w:t>
      </w:r>
    </w:p>
    <w:bookmarkEnd w:id="2047"/>
    <w:bookmarkStart w:name="z210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149 указывается содержание хлоридов (Cl⁻), в мг/дм³.</w:t>
      </w:r>
    </w:p>
    <w:bookmarkEnd w:id="2048"/>
    <w:bookmarkStart w:name="z210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150 указывается качество поверхностных вод в содержание сульфатов (SO₄²⁻), в мг/дм³.</w:t>
      </w:r>
    </w:p>
    <w:bookmarkEnd w:id="2049"/>
    <w:bookmarkStart w:name="z210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151 указывается качество поверхностных вод в содержание гидрокарбонатов (HCO₃⁻), в мг/дм³.</w:t>
      </w:r>
    </w:p>
    <w:bookmarkEnd w:id="2050"/>
    <w:bookmarkStart w:name="z210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152 указывается качество поверхностных вод в суммарное содержание натрия и калия (Na⁺ + K⁺), в мг/дм³.</w:t>
      </w:r>
    </w:p>
    <w:bookmarkEnd w:id="2051"/>
    <w:bookmarkStart w:name="z210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153 указывается качество поверхностных вод в содержание кальция (Ca²⁺), в мг/дм³.</w:t>
      </w:r>
    </w:p>
    <w:bookmarkEnd w:id="2052"/>
    <w:bookmarkStart w:name="z210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154 указывается качество поверхностных вод в содержание магния (Mg²⁺), в мг/дм³.</w:t>
      </w:r>
    </w:p>
    <w:bookmarkEnd w:id="2053"/>
    <w:bookmarkStart w:name="z211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155 указывается качество поверхностных вод в содержание железа общего (Fe), в мг/дм³.</w:t>
      </w:r>
    </w:p>
    <w:bookmarkEnd w:id="2054"/>
    <w:bookmarkStart w:name="z211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156 указывается качество поверхностных вод в содержание марганца (Mn), в мг/дм³.</w:t>
      </w:r>
    </w:p>
    <w:bookmarkEnd w:id="2055"/>
    <w:bookmarkStart w:name="z211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157 указывается качество поверхностных вод в содержание бериллия (Be), в мг/дм³.</w:t>
      </w:r>
    </w:p>
    <w:bookmarkEnd w:id="2056"/>
    <w:bookmarkStart w:name="z211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158 указывается качество поверхностных вод в содержание молибдена (Mo), в мг/дм³.</w:t>
      </w:r>
    </w:p>
    <w:bookmarkEnd w:id="2057"/>
    <w:bookmarkStart w:name="z211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159 указывается качество поверхностных вод в содержание свинца (Pb), в мг/дм³.</w:t>
      </w:r>
    </w:p>
    <w:bookmarkEnd w:id="2058"/>
    <w:bookmarkStart w:name="z211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160 указывается качество поверхностных вод в содержание мышьяка (As), в мг/дм³.</w:t>
      </w:r>
    </w:p>
    <w:bookmarkEnd w:id="2059"/>
    <w:bookmarkStart w:name="z211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161 указывается качество поверхностных вод в содержание нитратов (NO₃⁻), в мг/дм³.</w:t>
      </w:r>
    </w:p>
    <w:bookmarkEnd w:id="2060"/>
    <w:bookmarkStart w:name="z211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162 указывается качество поверхностных вод в содержание фторидов (F⁻), в мг/дм³.</w:t>
      </w:r>
    </w:p>
    <w:bookmarkEnd w:id="2061"/>
    <w:bookmarkStart w:name="z211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163 указывается качество поверхностных вод в содержание йода (J), в мг/дм³.</w:t>
      </w:r>
    </w:p>
    <w:bookmarkEnd w:id="2062"/>
    <w:bookmarkStart w:name="z211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164 указывается качество поверхностных вод в содержание брома (Br), в мг/дм³.</w:t>
      </w:r>
    </w:p>
    <w:bookmarkEnd w:id="2063"/>
    <w:bookmarkStart w:name="z212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165 указывается качество поверхностных вод в содержание урана (U), в мг/дм³.</w:t>
      </w:r>
    </w:p>
    <w:bookmarkEnd w:id="2064"/>
    <w:bookmarkStart w:name="z212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166 указывается качество поверхностных вод в суммарное содержание меди, свинца и цинка (Cu + Pb + Zn), в мг/дм³.</w:t>
      </w:r>
    </w:p>
    <w:bookmarkEnd w:id="2065"/>
    <w:bookmarkStart w:name="z212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167 указывается качество поверхностных вод в общее количество бактерий, в КОЕ/см³ (колониеобразующих единиц на см³).</w:t>
      </w:r>
    </w:p>
    <w:bookmarkEnd w:id="2066"/>
    <w:bookmarkStart w:name="z212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168 указывается качество поверхностных вод в коли-индекс (бактериальное загрязнение), в числе кишечных палочек на 1 дм³.</w:t>
      </w:r>
    </w:p>
    <w:bookmarkEnd w:id="2067"/>
    <w:bookmarkStart w:name="z212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169 указывается качество поверхностных вод в глубина водоема в месте отбора пробы, в метрах.</w:t>
      </w:r>
    </w:p>
    <w:bookmarkEnd w:id="2068"/>
    <w:bookmarkStart w:name="z212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170 указывается номер записи по объекту искусственного восполнения запасов подземных вод.</w:t>
      </w:r>
    </w:p>
    <w:bookmarkEnd w:id="2069"/>
    <w:bookmarkStart w:name="z212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171 указывается номер водоносного горизонта, в который осуществляется искусственное восполнение запасов подземных вод.</w:t>
      </w:r>
    </w:p>
    <w:bookmarkEnd w:id="2070"/>
    <w:bookmarkStart w:name="z212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172 указывается год сооружения объекта, предназначенного для искусственного восполнения запасов подземных вод.</w:t>
      </w:r>
    </w:p>
    <w:bookmarkEnd w:id="2071"/>
    <w:bookmarkStart w:name="z212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173 указывается срок эксплуатации (в годах) объекта, предназначенного для искусственного восполнения запасов подземных вод.</w:t>
      </w:r>
    </w:p>
    <w:bookmarkEnd w:id="2072"/>
    <w:bookmarkStart w:name="z212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174 указывается код сооружения, относящегося к объекту искусственного восполнения запасов подземных вод.</w:t>
      </w:r>
    </w:p>
    <w:bookmarkEnd w:id="2073"/>
    <w:bookmarkStart w:name="z213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175 указывается код источника, используемого для искусственного восполнения запасов подземных вод.</w:t>
      </w:r>
    </w:p>
    <w:bookmarkEnd w:id="2074"/>
    <w:bookmarkStart w:name="z213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176 указываются код режима работы объекта искусственного восполнения, количество инфильтрационных сооружений, задействованных при восполнении подземных вод.</w:t>
      </w:r>
    </w:p>
    <w:bookmarkEnd w:id="2075"/>
    <w:bookmarkStart w:name="z213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178 указываются размеры сооружений, предназначенных для искусственного восполнения запасов подземных вод.</w:t>
      </w:r>
    </w:p>
    <w:bookmarkEnd w:id="2076"/>
    <w:bookmarkStart w:name="z213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179 указывается напор, создаваемый в сооружении, в метрах.</w:t>
      </w:r>
    </w:p>
    <w:bookmarkEnd w:id="2077"/>
    <w:bookmarkStart w:name="z213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180 указывается цикл фильтрации воды в сооружении, в сутках.</w:t>
      </w:r>
    </w:p>
    <w:bookmarkEnd w:id="2078"/>
    <w:bookmarkStart w:name="z213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181 указывается длина сооружения, в метрах.</w:t>
      </w:r>
    </w:p>
    <w:bookmarkEnd w:id="2079"/>
    <w:bookmarkStart w:name="z213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182 указывается ширина сооружения, в метрах.</w:t>
      </w:r>
    </w:p>
    <w:bookmarkEnd w:id="2080"/>
    <w:bookmarkStart w:name="z213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183 указывается площадь сооружения, в квадратных метрах.</w:t>
      </w:r>
    </w:p>
    <w:bookmarkEnd w:id="2081"/>
    <w:bookmarkStart w:name="z213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184 указывается производительность сооружения, предназначенного для искусственного восполнения запасов подземных вод, в тыс. куб. м/сутки.</w:t>
      </w:r>
    </w:p>
    <w:bookmarkEnd w:id="2082"/>
    <w:bookmarkStart w:name="z213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185 указывается сухой остаток воды, используемой для восполнения, в г/л.</w:t>
      </w:r>
    </w:p>
    <w:bookmarkEnd w:id="2083"/>
    <w:bookmarkStart w:name="z214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186 указывается тип сооружения, применяемого для искусственного восполнения.</w:t>
      </w:r>
    </w:p>
    <w:bookmarkEnd w:id="2084"/>
    <w:bookmarkStart w:name="z214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187 указывается наименование сооружения или объекта восполнения.</w:t>
      </w:r>
    </w:p>
    <w:bookmarkEnd w:id="2085"/>
    <w:bookmarkStart w:name="z214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188 указывается тип источника воды, используемой для восполнения, а также режим его работы.</w:t>
      </w:r>
    </w:p>
    <w:bookmarkEnd w:id="2086"/>
    <w:bookmarkStart w:name="z214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189 указывается порядковый номер записи по водоносному горизонту.</w:t>
      </w:r>
    </w:p>
    <w:bookmarkEnd w:id="2087"/>
    <w:bookmarkStart w:name="z214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190 указывается номер водоносного горизонта, согласно принятой в проекте или паспорте классификации.</w:t>
      </w:r>
    </w:p>
    <w:bookmarkEnd w:id="2088"/>
    <w:bookmarkStart w:name="z214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191 указывается коэффициент фильтрации (Кф) водоносного горизонта в м/сут:от – минимальное значение.</w:t>
      </w:r>
    </w:p>
    <w:bookmarkEnd w:id="2089"/>
    <w:bookmarkStart w:name="z214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192 указывается коэффициент фильтрации (Кф) водоносного горизонта в м/сут: до – максимальное значение.</w:t>
      </w:r>
    </w:p>
    <w:bookmarkEnd w:id="2090"/>
    <w:bookmarkStart w:name="z214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193указывается коэффициент фильтрации (Кф) водоносного горизонта в м/сут: расчетный – значение, принятое для расчетов.</w:t>
      </w:r>
    </w:p>
    <w:bookmarkEnd w:id="2091"/>
    <w:bookmarkStart w:name="z214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194 указывается коэффициент водопроницаемости (Кт) водоносного горизонта в м²/сут: от – минимальное значение.</w:t>
      </w:r>
    </w:p>
    <w:bookmarkEnd w:id="2092"/>
    <w:bookmarkStart w:name="z214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195 указывается коэффициент водопроницаемости (Кт) водоносного горизонта в м²/сут: до – максимальное значение.</w:t>
      </w:r>
    </w:p>
    <w:bookmarkEnd w:id="2093"/>
    <w:bookmarkStart w:name="z215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196 указывается коэффициент водопроницаемости (Кт) водоносного горизонта в м²/сут: расчетный – значение, принятое для расчетов.</w:t>
      </w:r>
    </w:p>
    <w:bookmarkEnd w:id="2094"/>
    <w:bookmarkStart w:name="z215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197 указывается коэффициент водоотдачи водоносного горизонта (безразмерная величина), характеризующая способность породы отдавать воду при снижении напора.</w:t>
      </w:r>
    </w:p>
    <w:bookmarkEnd w:id="2095"/>
    <w:bookmarkStart w:name="z215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198 указывается коэффициент пьезо (уровне) проводимости (а или а*) * в м²/сут, отражающий скорость распространения напора в водоносном горизонте.</w:t>
      </w:r>
    </w:p>
    <w:bookmarkEnd w:id="2096"/>
    <w:bookmarkStart w:name="z215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графах 199 указывается расчетная мощность водоносного горизонта в метрах: от – минимальное значение.</w:t>
      </w:r>
    </w:p>
    <w:bookmarkEnd w:id="2097"/>
    <w:bookmarkStart w:name="z215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200 указывается расчетная мощность водоносного горизонта в метрах: до – максимальное значение.</w:t>
      </w:r>
    </w:p>
    <w:bookmarkEnd w:id="2098"/>
    <w:bookmarkStart w:name="z215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201 указывается расчетная мощность водоносного горизонта в метрах: расчетный – значение, принятое для гидрогеологических расчетов.</w:t>
      </w:r>
    </w:p>
    <w:bookmarkEnd w:id="2099"/>
    <w:bookmarkStart w:name="z215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202 указывается связь первого водоносного горизонта с поверхностными водами.</w:t>
      </w:r>
    </w:p>
    <w:bookmarkEnd w:id="2100"/>
    <w:bookmarkStart w:name="z215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203 указывается значение коэффициента М — (величина, характеризующая фильтрационные свойства водоупорной толщи, безразмерная или в м/сут в зависимости от методики).</w:t>
      </w:r>
    </w:p>
    <w:bookmarkEnd w:id="2101"/>
    <w:bookmarkStart w:name="z215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204 указывается коэффициент А, сут. (коэффициент связи между поверхностными и подземными водами): от – минимальное значение.</w:t>
      </w:r>
    </w:p>
    <w:bookmarkEnd w:id="2102"/>
    <w:bookmarkStart w:name="z215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205 указывается коэффициент А, сут. (коэффициент связи между поверхностными и подземными водами): до – максимальное значение.</w:t>
      </w:r>
    </w:p>
    <w:bookmarkEnd w:id="2103"/>
    <w:bookmarkStart w:name="z216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206 указывается коэффициент А, сут. (коэффициент связи между поверхностными и подземными водами): расчетный – значение, принятое для расчетов.</w:t>
      </w:r>
    </w:p>
    <w:bookmarkEnd w:id="2104"/>
    <w:bookmarkStart w:name="z216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207 можно уточнить расчетный параметр или дополнительную характеристику, если она предусмотрена формой.</w:t>
      </w:r>
    </w:p>
    <w:bookmarkEnd w:id="2105"/>
    <w:bookmarkStart w:name="z216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208 указывается номер строки (№) — порядковый номер записи.</w:t>
      </w:r>
    </w:p>
    <w:bookmarkEnd w:id="2106"/>
    <w:bookmarkStart w:name="z216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209 указывается номер водоносного горизонта (№ водоносный горизонт), по которому рассчитываются эксплуатационные запасы.</w:t>
      </w:r>
    </w:p>
    <w:bookmarkEnd w:id="2107"/>
    <w:bookmarkStart w:name="z216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210 указывается сухой остаток, г/л — минерализация подземных вод (определяется лабораторно).</w:t>
      </w:r>
    </w:p>
    <w:bookmarkEnd w:id="2108"/>
    <w:bookmarkStart w:name="z216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211 указывается жесткость общая, моль/м² — характеризует содержание кальция и магния в воде.</w:t>
      </w:r>
    </w:p>
    <w:bookmarkEnd w:id="2109"/>
    <w:bookmarkStart w:name="z216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212 указывается модуль запасов подземных вод для промышленного освоения по сумме категорий, в площадном выражении — куб.м/сут на кв.км.</w:t>
      </w:r>
    </w:p>
    <w:bookmarkEnd w:id="2110"/>
    <w:bookmarkStart w:name="z216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213 указывается модуль запасов по сумме категорий в линейном выражении — куб.м/сут на км.</w:t>
      </w:r>
    </w:p>
    <w:bookmarkEnd w:id="2111"/>
    <w:bookmarkStart w:name="z216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214 указывается модуль запасов для промышленного освоения по категориям, площадной, в куб.м/сут на кв.км.</w:t>
      </w:r>
    </w:p>
    <w:bookmarkEnd w:id="2112"/>
    <w:bookmarkStart w:name="z216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215 указывается модуль запасов для промышленного освоения по категориям на линейный куб.м/сут. км.</w:t>
      </w:r>
    </w:p>
    <w:bookmarkEnd w:id="2113"/>
    <w:bookmarkStart w:name="z217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216 указывается объем эксплуатационных запасов подземных вод за счет поверхностных вод, в тыс. куб.м/сут.</w:t>
      </w:r>
    </w:p>
    <w:bookmarkEnd w:id="2114"/>
    <w:bookmarkStart w:name="z217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217 указывается код типа подземных вод в соответствии с классификацией.</w:t>
      </w:r>
    </w:p>
    <w:bookmarkEnd w:id="2115"/>
    <w:bookmarkStart w:name="z217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222 указывается объем эксплуатационных запасов, рекомендованный для промышленного освоения, в тыс. куб.м/сут.</w:t>
      </w:r>
    </w:p>
    <w:bookmarkEnd w:id="2116"/>
    <w:bookmarkStart w:name="z217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218 указывается категория A, тыс. куб.м/сут.</w:t>
      </w:r>
    </w:p>
    <w:bookmarkEnd w:id="2117"/>
    <w:bookmarkStart w:name="z217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219 указывается категория B, тыс. куб.м/сут.</w:t>
      </w:r>
    </w:p>
    <w:bookmarkEnd w:id="2118"/>
    <w:bookmarkStart w:name="z217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220 указывается категория C1, тыс. куб.м/сут.</w:t>
      </w:r>
    </w:p>
    <w:bookmarkEnd w:id="2119"/>
    <w:bookmarkStart w:name="z217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221 указывается категория C2, тыс. куб.м/сут.</w:t>
      </w:r>
    </w:p>
    <w:bookmarkEnd w:id="2120"/>
    <w:bookmarkStart w:name="z217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223 указывается порядковый номер записи (№).</w:t>
      </w:r>
    </w:p>
    <w:bookmarkEnd w:id="2121"/>
    <w:bookmarkStart w:name="z217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224 указывается номер водоносного горизонта (№ водоносный горизонт), для которого приведены данные методики оценки запасов. </w:t>
      </w:r>
    </w:p>
    <w:bookmarkEnd w:id="2122"/>
    <w:bookmarkStart w:name="z217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225 указывается код метода оценки эксплуатационных запасов — согласно принятой классификации.</w:t>
      </w:r>
    </w:p>
    <w:bookmarkEnd w:id="2123"/>
    <w:bookmarkStart w:name="z218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226 указывается наименование метода оценки эксплуатационных запасов.</w:t>
      </w:r>
    </w:p>
    <w:bookmarkEnd w:id="2124"/>
    <w:bookmarkStart w:name="z218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227 указывается код расчетной схемы (плана) — в соответствии с проектной документацией.</w:t>
      </w:r>
    </w:p>
    <w:bookmarkEnd w:id="2125"/>
    <w:bookmarkStart w:name="z218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228 указывается код расчетной схемы (разреза) — аналогично, указывается в соответствии с примененной методикой.</w:t>
      </w:r>
    </w:p>
    <w:bookmarkEnd w:id="2126"/>
    <w:bookmarkStart w:name="z218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229 указывается наименование расчетной схемы (плана)</w:t>
      </w:r>
    </w:p>
    <w:bookmarkEnd w:id="2127"/>
    <w:bookmarkStart w:name="z218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230 указывается наименование расчетной схемы (разреза)</w:t>
      </w:r>
    </w:p>
    <w:bookmarkEnd w:id="2128"/>
    <w:bookmarkStart w:name="z218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231 указывается порядковый номер строки — для систематизации данных по источникам формирования эксплуатационных запасов.</w:t>
      </w:r>
    </w:p>
    <w:bookmarkEnd w:id="2129"/>
    <w:bookmarkStart w:name="z218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232 указывается номер водоносного горизонта (№ водоносный горизонт), к которому относятся приводимые запасы.</w:t>
      </w:r>
    </w:p>
    <w:bookmarkEnd w:id="2130"/>
    <w:bookmarkStart w:name="z218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234 указывается объем искусственных ресурсов, в тыс. м³/сут, получаемых через мероприятия по искусственному восполнению.</w:t>
      </w:r>
    </w:p>
    <w:bookmarkEnd w:id="2131"/>
    <w:bookmarkStart w:name="z218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235 указывается суммарный объем естественных и искусственных запасов, в тыс. м³/сут.</w:t>
      </w:r>
    </w:p>
    <w:bookmarkEnd w:id="2132"/>
    <w:bookmarkStart w:name="z218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236 указываются привлекаемые ресурсы, тыс. куб. м/сут — источники формирования эксплуатационных запасов.</w:t>
      </w:r>
    </w:p>
    <w:bookmarkEnd w:id="2133"/>
    <w:bookmarkStart w:name="z219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237 указывается порядковый номер строки — для нумерации расчетных водозаборов.</w:t>
      </w:r>
    </w:p>
    <w:bookmarkEnd w:id="2134"/>
    <w:bookmarkStart w:name="z219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238 указывается наименование расчетного водозабора — официальное или условное название объекта.</w:t>
      </w:r>
    </w:p>
    <w:bookmarkEnd w:id="2135"/>
    <w:bookmarkStart w:name="z219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239 указывается код расчетного водозабора, присвоенный проектной или кадастровой документацией.</w:t>
      </w:r>
    </w:p>
    <w:bookmarkEnd w:id="2136"/>
    <w:bookmarkStart w:name="z219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240 указывается номер водоносного горизонта (№ водоносный горизонт), из которого производится забор воды данным сооружением.</w:t>
      </w:r>
    </w:p>
    <w:bookmarkEnd w:id="2137"/>
    <w:bookmarkStart w:name="z219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241 указывается код схемы сооружения, отражающий схему размещения скважин или водозаборов — одиночная, групповая, линейная и пр.</w:t>
      </w:r>
    </w:p>
    <w:bookmarkEnd w:id="2138"/>
    <w:bookmarkStart w:name="z219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242 указывается код типа сооружения, характеризующий его конструктивные особенности.</w:t>
      </w:r>
    </w:p>
    <w:bookmarkEnd w:id="2139"/>
    <w:bookmarkStart w:name="z219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243 указывается количество водозаборных сооружений, предусмотренных в расчетной схеме вода отбора.</w:t>
      </w:r>
    </w:p>
    <w:bookmarkEnd w:id="2140"/>
    <w:bookmarkStart w:name="z219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244 указывается дебит сооружения “от”, в литрах в секунду (л/сек).</w:t>
      </w:r>
    </w:p>
    <w:bookmarkEnd w:id="2141"/>
    <w:bookmarkStart w:name="z219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245 указывается дебит сооружения “до”, в литрах в секунду (л/сек).</w:t>
      </w:r>
    </w:p>
    <w:bookmarkEnd w:id="2142"/>
    <w:bookmarkStart w:name="z219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246 указывается средний дебит сооружения, в литрах в секунду (л/сек).</w:t>
      </w:r>
    </w:p>
    <w:bookmarkEnd w:id="2143"/>
    <w:bookmarkStart w:name="z220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247 указывается общий дебит всех сооружений, суммарный расход воды в литрах в секунду (л/сек) для группы или массива расчетных водозаборных сооружений.</w:t>
      </w:r>
    </w:p>
    <w:bookmarkEnd w:id="2144"/>
    <w:bookmarkStart w:name="z220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248 указывается глубина сооружения “от”, в метрах.</w:t>
      </w:r>
    </w:p>
    <w:bookmarkEnd w:id="2145"/>
    <w:bookmarkStart w:name="z220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249 указывается глубина сооружения “до”, в метрах.</w:t>
      </w:r>
    </w:p>
    <w:bookmarkEnd w:id="2146"/>
    <w:bookmarkStart w:name="z220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250 указываются дополнительные сведения о сооружении.</w:t>
      </w:r>
    </w:p>
    <w:bookmarkEnd w:id="2147"/>
    <w:bookmarkStart w:name="z220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251 указывается диаметр водозаборного сооружения, в миллиметрах (мм).</w:t>
      </w:r>
    </w:p>
    <w:bookmarkEnd w:id="2148"/>
    <w:bookmarkStart w:name="z220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252 указывается понижение уровня “от”, в метрах (м).</w:t>
      </w:r>
    </w:p>
    <w:bookmarkEnd w:id="2149"/>
    <w:bookmarkStart w:name="z2206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253 указывается понижение уровня “до”, в метрах (м).</w:t>
      </w:r>
    </w:p>
    <w:bookmarkEnd w:id="2150"/>
    <w:bookmarkStart w:name="z220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254 указывается наименование схемы размещения.</w:t>
      </w:r>
    </w:p>
    <w:bookmarkEnd w:id="2151"/>
    <w:bookmarkStart w:name="z220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255 указывается тип водозаборного сооружения.</w:t>
      </w:r>
    </w:p>
    <w:bookmarkEnd w:id="2152"/>
    <w:bookmarkStart w:name="z220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256 указывается тип конструкции сооружения.</w:t>
      </w:r>
    </w:p>
    <w:bookmarkEnd w:id="2153"/>
    <w:bookmarkStart w:name="z221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257 указывается номер разрешения на специальное водопользование, выданный уполномоченным органом.</w:t>
      </w:r>
    </w:p>
    <w:bookmarkEnd w:id="2154"/>
    <w:bookmarkStart w:name="z221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258 указывается наименование компетентного органа, выдавшего разрешение.</w:t>
      </w:r>
    </w:p>
    <w:bookmarkEnd w:id="2155"/>
    <w:bookmarkStart w:name="z2212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259 указывается дата заключения разрешения — день, когда документ был оформлен.</w:t>
      </w:r>
    </w:p>
    <w:bookmarkEnd w:id="2156"/>
    <w:bookmarkStart w:name="z2213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260 указывается срок начала действия разрешения.</w:t>
      </w:r>
    </w:p>
    <w:bookmarkEnd w:id="2157"/>
    <w:bookmarkStart w:name="z2214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261 указывается срок окончания действия разрешения.</w:t>
      </w:r>
    </w:p>
    <w:bookmarkEnd w:id="2158"/>
    <w:bookmarkStart w:name="z221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262 указываются особые условия, предусмотренные разрешением.</w:t>
      </w:r>
    </w:p>
    <w:bookmarkEnd w:id="2159"/>
    <w:bookmarkStart w:name="z221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263 указывается наименование документа, содержащего данные об объекте.</w:t>
      </w:r>
    </w:p>
    <w:bookmarkEnd w:id="2160"/>
    <w:bookmarkStart w:name="z2217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264 указывается содержание документа — краткое описание, что именно изложено в документе.</w:t>
      </w:r>
    </w:p>
    <w:bookmarkEnd w:id="2161"/>
    <w:bookmarkStart w:name="z221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265 указывается автор или составитель документа — может быть организация, геолог, проектный институт или ФИО специалиста.</w:t>
      </w:r>
    </w:p>
    <w:bookmarkEnd w:id="2162"/>
    <w:bookmarkStart w:name="z221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266 указывается номер протокола утверждения.</w:t>
      </w:r>
    </w:p>
    <w:bookmarkEnd w:id="2163"/>
    <w:bookmarkStart w:name="z222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267 указывается год утверждения или издания документа.</w:t>
      </w:r>
    </w:p>
    <w:bookmarkEnd w:id="2164"/>
    <w:bookmarkStart w:name="z222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268 указывается номер хранения документа — архивный шифр или номер в учетной системе.</w:t>
      </w:r>
    </w:p>
    <w:bookmarkEnd w:id="2165"/>
    <w:bookmarkStart w:name="z222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269 указывается территориальное подразделение уполномоченного органа, утвердившего документ.</w:t>
      </w:r>
    </w:p>
    <w:bookmarkEnd w:id="2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26" w:id="2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"И-ЛГ-9" Месторождения лечебных грязей</w:t>
      </w:r>
    </w:p>
    <w:bookmarkEnd w:id="2167"/>
    <w:bookmarkStart w:name="z2227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2168"/>
    <w:bookmarkStart w:name="z2228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2169"/>
    <w:bookmarkStart w:name="z2229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"И-ЛГ-9".</w:t>
      </w:r>
    </w:p>
    <w:bookmarkEnd w:id="2170"/>
    <w:bookmarkStart w:name="z2230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171"/>
    <w:bookmarkStart w:name="z2231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2172"/>
    <w:bookmarkStart w:name="z2232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2173"/>
    <w:bookmarkStart w:name="z2233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2174"/>
    <w:bookmarkStart w:name="z2234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bookmarkEnd w:id="2175"/>
    <w:bookmarkStart w:name="z2235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176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6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2177"/>
    <w:bookmarkStart w:name="z2237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геологическая карта</w:t>
      </w:r>
    </w:p>
    <w:bookmarkEnd w:id="2178"/>
    <w:p>
      <w:pPr>
        <w:spacing w:after="0"/>
        <w:ind w:left="0"/>
        <w:jc w:val="both"/>
      </w:pPr>
      <w:bookmarkStart w:name="z2238" w:id="2179"/>
      <w:r>
        <w:rPr>
          <w:rFonts w:ascii="Times New Roman"/>
          <w:b w:val="false"/>
          <w:i w:val="false"/>
          <w:color w:val="000000"/>
          <w:sz w:val="28"/>
        </w:rPr>
        <w:t>
      Схематический геологический разрез</w:t>
      </w:r>
    </w:p>
    <w:bookmarkEnd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горизонтальный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вертикальный –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(КАТО)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9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Разведывающая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0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1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2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открытии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Министерство, ведомство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Объединение, экспедиция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3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геологоразведочных работ, степень промышленного освоения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работ, степень промышленного освоения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4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Структурно-тектоническое положение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5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Геоморфологический контроль и генезис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генезис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сложности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6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утверждении запасов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Инстанция утверждения запасов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 ГКЗ, МКЗ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затраты,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утверждения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7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возраст объекта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или эпоха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8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Гидрогеологический разрез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подошвы,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коллектора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водоносности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9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Гидрогеологический разрез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водоносного горизонта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водоносности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1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минерала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2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состав,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Sn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3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состав,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Nb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Zr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4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Нерастворим. осадок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прокаливании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5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Микробиологический состав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запасов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аэробов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Гнилостные аэробы, 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Гнилостные анаэробы, 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анаэробов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Нитрифицирующие (1 фаза)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Нитрифицирующие (2 фаза)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Денитрифицирующие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Масляно кислые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Целлюлозоразрушающие аэробы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Целлюлозоразрушающие анаэробы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Сульфатредуцирующие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Железоокисляющие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Актиномицеты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Коли-титр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Титр-перфрингина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Патогенная кокковая микрофлора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Вирентная форма перфрингина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6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 (высушивание при 15Ү 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масса (объемный вес)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г/тыс.см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(плотность)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г/тыс.см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(рН)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Окислительно-восстановительный потенциал (Еh)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 (фракции):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0,25-0,1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 частицами крупнее 0,25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сдвигу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Теплоемкость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кал/г*град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7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контракте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Компетентный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контракта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8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(составитель)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утвержд. (издания)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хранения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2259" w:id="2200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 ___________</w:t>
      </w:r>
    </w:p>
    <w:bookmarkEnd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bookmarkStart w:name="z2260" w:id="2201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экспертиза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межрегиональная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ВГ – водоносный горизонт;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дин/см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дина на квадратный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кал/г*град – калорий на грамм – градус.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62" w:id="2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"И-ЛГ-9" Месторождения лечебных грязей</w:t>
      </w:r>
    </w:p>
    <w:bookmarkEnd w:id="2202"/>
    <w:bookmarkStart w:name="z2263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bookmarkEnd w:id="2203"/>
    <w:bookmarkStart w:name="z2264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территориального подразделения.</w:t>
      </w:r>
    </w:p>
    <w:bookmarkEnd w:id="2204"/>
    <w:bookmarkStart w:name="z2265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уполномоченного органа.</w:t>
      </w:r>
    </w:p>
    <w:bookmarkEnd w:id="2205"/>
    <w:bookmarkStart w:name="z2266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bookmarkEnd w:id="2206"/>
    <w:bookmarkStart w:name="z2267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паспорта.</w:t>
      </w:r>
    </w:p>
    <w:bookmarkEnd w:id="2207"/>
    <w:bookmarkStart w:name="z2268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bookmarkEnd w:id="2208"/>
    <w:bookmarkStart w:name="z2269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bookmarkEnd w:id="2209"/>
    <w:bookmarkStart w:name="z2270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название объекта учета.</w:t>
      </w:r>
    </w:p>
    <w:bookmarkEnd w:id="2210"/>
    <w:bookmarkStart w:name="z2271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названия объекта учета.</w:t>
      </w:r>
    </w:p>
    <w:bookmarkEnd w:id="2211"/>
    <w:bookmarkStart w:name="z2272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недропользователь</w:t>
      </w:r>
    </w:p>
    <w:bookmarkEnd w:id="2212"/>
    <w:bookmarkStart w:name="z2273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разведывающая организация недропользователя.</w:t>
      </w:r>
    </w:p>
    <w:bookmarkEnd w:id="2213"/>
    <w:bookmarkStart w:name="z2274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область согласно классификатору административно-территориальных объектов.</w:t>
      </w:r>
    </w:p>
    <w:bookmarkEnd w:id="2214"/>
    <w:bookmarkStart w:name="z2275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район согласно классификатору административно-территориальных объектов.</w:t>
      </w:r>
    </w:p>
    <w:bookmarkEnd w:id="2215"/>
    <w:bookmarkStart w:name="z2276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номенклатура листов масштаба 1:200 000.</w:t>
      </w:r>
    </w:p>
    <w:bookmarkEnd w:id="2216"/>
    <w:bookmarkStart w:name="z2277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географические координаты северной широты в градусах.</w:t>
      </w:r>
    </w:p>
    <w:bookmarkEnd w:id="2217"/>
    <w:bookmarkStart w:name="z2278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географические координаты северной широты в минутах.</w:t>
      </w:r>
    </w:p>
    <w:bookmarkEnd w:id="2218"/>
    <w:bookmarkStart w:name="z2279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географические координаты северной широты в секундах.</w:t>
      </w:r>
    </w:p>
    <w:bookmarkEnd w:id="2219"/>
    <w:bookmarkStart w:name="z2280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географические координаты восточной долготы в градусах.</w:t>
      </w:r>
    </w:p>
    <w:bookmarkEnd w:id="2220"/>
    <w:bookmarkStart w:name="z2281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географические координаты восточной долготы в минутах.</w:t>
      </w:r>
    </w:p>
    <w:bookmarkEnd w:id="2221"/>
    <w:bookmarkStart w:name="z2282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географические координаты восточной долготы в секундах.</w:t>
      </w:r>
    </w:p>
    <w:bookmarkEnd w:id="2222"/>
    <w:bookmarkStart w:name="z2283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абсолютные отметки, начиная от … метров (в метрах).</w:t>
      </w:r>
    </w:p>
    <w:bookmarkEnd w:id="2223"/>
    <w:bookmarkStart w:name="z2284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абсолютные отметки заканчивая до метров (в метрах)</w:t>
      </w:r>
    </w:p>
    <w:bookmarkEnd w:id="2224"/>
    <w:bookmarkStart w:name="z2285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данные год открытия.</w:t>
      </w:r>
    </w:p>
    <w:bookmarkEnd w:id="2225"/>
    <w:bookmarkStart w:name="z2286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24 указываются министерство, ведомство на данные об открытии. </w:t>
      </w:r>
    </w:p>
    <w:bookmarkEnd w:id="2226"/>
    <w:bookmarkStart w:name="z2287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объединение, экспедиция на данном об открытии.</w:t>
      </w:r>
    </w:p>
    <w:bookmarkEnd w:id="2227"/>
    <w:bookmarkStart w:name="z2288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стадии работ, степень промышленного освоения.</w:t>
      </w:r>
    </w:p>
    <w:bookmarkEnd w:id="2228"/>
    <w:bookmarkStart w:name="z2289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год начала стадии геологоразведочных работ, степень промышленного освоения.</w:t>
      </w:r>
    </w:p>
    <w:bookmarkEnd w:id="2229"/>
    <w:bookmarkStart w:name="z2290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указываются год окончания стадии геологоразведочных работ, степень промышленного освоения.</w:t>
      </w:r>
    </w:p>
    <w:bookmarkEnd w:id="2230"/>
    <w:bookmarkStart w:name="z2291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указываются название структурно- тектонического положения района.</w:t>
      </w:r>
    </w:p>
    <w:bookmarkEnd w:id="2231"/>
    <w:bookmarkStart w:name="z2292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указываются вид структурно- тектонического положения района.</w:t>
      </w:r>
    </w:p>
    <w:bookmarkEnd w:id="2232"/>
    <w:bookmarkStart w:name="z2293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геоморфологический контроль и генезис.</w:t>
      </w:r>
    </w:p>
    <w:bookmarkEnd w:id="2233"/>
    <w:bookmarkStart w:name="z2294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указываются геоморфология в геоморфологический контроль и генезис.</w:t>
      </w:r>
    </w:p>
    <w:bookmarkEnd w:id="2234"/>
    <w:bookmarkStart w:name="z2295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указываются типы геоморфологического контроля и генезис.</w:t>
      </w:r>
    </w:p>
    <w:bookmarkEnd w:id="2235"/>
    <w:bookmarkStart w:name="z2296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указываются группа сложности геоморфологического контроля и генезис.</w:t>
      </w:r>
    </w:p>
    <w:bookmarkEnd w:id="2236"/>
    <w:bookmarkStart w:name="z2297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инстанция утверждения запасов на данный об утверждении запасов.</w:t>
      </w:r>
    </w:p>
    <w:bookmarkEnd w:id="2237"/>
    <w:bookmarkStart w:name="z2298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номер протокола государственной экспертизы по запасам, межрегиональная комиссия по запасам в данном объекте.</w:t>
      </w:r>
    </w:p>
    <w:bookmarkEnd w:id="2238"/>
    <w:bookmarkStart w:name="z2299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указываются историческое затраты, в тысячах тенге</w:t>
      </w:r>
    </w:p>
    <w:bookmarkEnd w:id="2239"/>
    <w:bookmarkStart w:name="z2300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срок утверждения.</w:t>
      </w:r>
    </w:p>
    <w:bookmarkEnd w:id="2240"/>
    <w:bookmarkStart w:name="z2301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дата утверждения.</w:t>
      </w:r>
    </w:p>
    <w:bookmarkEnd w:id="2241"/>
    <w:bookmarkStart w:name="z2302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период или эпоха геологический возраст объекта.</w:t>
      </w:r>
    </w:p>
    <w:bookmarkEnd w:id="2242"/>
    <w:bookmarkStart w:name="z2303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век геологического возраста объекта.</w:t>
      </w:r>
    </w:p>
    <w:bookmarkEnd w:id="2243"/>
    <w:bookmarkStart w:name="z2304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номер строки гидрогеологического разреза.</w:t>
      </w:r>
    </w:p>
    <w:bookmarkEnd w:id="2244"/>
    <w:bookmarkStart w:name="z2305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код геологического возраста в гидрогеологическом разрезе.</w:t>
      </w:r>
    </w:p>
    <w:bookmarkEnd w:id="2245"/>
    <w:bookmarkStart w:name="z2306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код пород в гидрогеологическом разрезе.</w:t>
      </w:r>
    </w:p>
    <w:bookmarkEnd w:id="2246"/>
    <w:bookmarkStart w:name="z2307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код типа коллектора в гидрогеологическом разрезе.</w:t>
      </w:r>
    </w:p>
    <w:bookmarkEnd w:id="2247"/>
    <w:bookmarkStart w:name="z2308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код типа водоносности в гидрогеологическом разрезе.</w:t>
      </w:r>
    </w:p>
    <w:bookmarkEnd w:id="2248"/>
    <w:bookmarkStart w:name="z2309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глубина подошвы гидрогеологического разреза — от (в метрах).</w:t>
      </w:r>
    </w:p>
    <w:bookmarkEnd w:id="2249"/>
    <w:bookmarkStart w:name="z2310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глубина подошвы гидрогеологического разреза — до (в метрах).</w:t>
      </w:r>
    </w:p>
    <w:bookmarkEnd w:id="2250"/>
    <w:bookmarkStart w:name="z2311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общая мощность гидрогеологического разреза — от (в метрах).</w:t>
      </w:r>
    </w:p>
    <w:bookmarkEnd w:id="2251"/>
    <w:bookmarkStart w:name="z2312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общая мощность гидрогеологического разреза — до (в метрах).</w:t>
      </w:r>
    </w:p>
    <w:bookmarkEnd w:id="2252"/>
    <w:bookmarkStart w:name="z2313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указывается эффективная мощность гидрогеологического разреза — от (в метрах).</w:t>
      </w:r>
    </w:p>
    <w:bookmarkEnd w:id="2253"/>
    <w:bookmarkStart w:name="z2314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эффективная мощность гидрогеологического разреза — до (в метрах).</w:t>
      </w:r>
    </w:p>
    <w:bookmarkEnd w:id="2254"/>
    <w:bookmarkStart w:name="z2315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номер водоносного горизонта в гидрогеологическом разрезе.</w:t>
      </w:r>
    </w:p>
    <w:bookmarkEnd w:id="2255"/>
    <w:bookmarkStart w:name="z2316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наименование водоносного горизонта в гидрогеологическом разрезе.</w:t>
      </w:r>
    </w:p>
    <w:bookmarkEnd w:id="2256"/>
    <w:bookmarkStart w:name="z2317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геологический индекс водоносного горизонта в гидрогеологическом разрезе.</w:t>
      </w:r>
    </w:p>
    <w:bookmarkEnd w:id="2257"/>
    <w:bookmarkStart w:name="z2318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наименование пород в гидрогеологическом разрезе.</w:t>
      </w:r>
    </w:p>
    <w:bookmarkEnd w:id="2258"/>
    <w:bookmarkStart w:name="z2319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наименование типа коллектора в гидрогеологическом разрезе.</w:t>
      </w:r>
    </w:p>
    <w:bookmarkEnd w:id="2259"/>
    <w:bookmarkStart w:name="z2320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58 указывается наименование типа водоносности в гидрогеологическом разрезе. </w:t>
      </w:r>
    </w:p>
    <w:bookmarkEnd w:id="2260"/>
    <w:bookmarkStart w:name="z2321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минерал в геологическом разрезе.</w:t>
      </w:r>
    </w:p>
    <w:bookmarkEnd w:id="2261"/>
    <w:bookmarkStart w:name="z2322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тип минерала в гидрогеологическом разрезе.</w:t>
      </w:r>
    </w:p>
    <w:bookmarkEnd w:id="2262"/>
    <w:bookmarkStart w:name="z2323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содержание свинца (Pb), %.</w:t>
      </w:r>
    </w:p>
    <w:bookmarkEnd w:id="2263"/>
    <w:bookmarkStart w:name="z2324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содержание молибдена (Mo), %.</w:t>
      </w:r>
    </w:p>
    <w:bookmarkEnd w:id="2264"/>
    <w:bookmarkStart w:name="z2325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содержание фосфора (P), %.</w:t>
      </w:r>
    </w:p>
    <w:bookmarkEnd w:id="2265"/>
    <w:bookmarkStart w:name="z2326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содержание титана (Ti), %.</w:t>
      </w:r>
    </w:p>
    <w:bookmarkEnd w:id="2266"/>
    <w:bookmarkStart w:name="z2327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содержание сернистого железа (FeS), %.</w:t>
      </w:r>
    </w:p>
    <w:bookmarkEnd w:id="2267"/>
    <w:bookmarkStart w:name="z2328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содержание хрома (Cr), %.</w:t>
      </w:r>
    </w:p>
    <w:bookmarkEnd w:id="2268"/>
    <w:bookmarkStart w:name="z2329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содержание урана (U), %.</w:t>
      </w:r>
    </w:p>
    <w:bookmarkEnd w:id="2269"/>
    <w:bookmarkStart w:name="z2330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содержание мышьяка (As), %.</w:t>
      </w:r>
    </w:p>
    <w:bookmarkEnd w:id="2270"/>
    <w:bookmarkStart w:name="z2331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содержание меди (Cu), %.</w:t>
      </w:r>
    </w:p>
    <w:bookmarkEnd w:id="2271"/>
    <w:bookmarkStart w:name="z2332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содержание марганца (Mn), %.</w:t>
      </w:r>
    </w:p>
    <w:bookmarkEnd w:id="2272"/>
    <w:bookmarkStart w:name="z2333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содержание олова (Sn), %.</w:t>
      </w:r>
    </w:p>
    <w:bookmarkEnd w:id="2273"/>
    <w:bookmarkStart w:name="z2334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содержание ванадия (V), %.</w:t>
      </w:r>
    </w:p>
    <w:bookmarkEnd w:id="2274"/>
    <w:bookmarkStart w:name="z2335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содержание никеля (Ni), %.</w:t>
      </w:r>
    </w:p>
    <w:bookmarkEnd w:id="2275"/>
    <w:bookmarkStart w:name="z2336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содержание висмута (Bi), %.</w:t>
      </w:r>
    </w:p>
    <w:bookmarkEnd w:id="2276"/>
    <w:bookmarkStart w:name="z2337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содержание углекислого газа (CO₂), %.</w:t>
      </w:r>
    </w:p>
    <w:bookmarkEnd w:id="2277"/>
    <w:bookmarkStart w:name="z2338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содержание бария (Ba), %.</w:t>
      </w:r>
    </w:p>
    <w:bookmarkEnd w:id="2278"/>
    <w:bookmarkStart w:name="z2339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содержание бериллия (Be), %.</w:t>
      </w:r>
    </w:p>
    <w:bookmarkEnd w:id="2279"/>
    <w:bookmarkStart w:name="z2340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содержание ниобия (Nb), %.</w:t>
      </w:r>
    </w:p>
    <w:bookmarkEnd w:id="2280"/>
    <w:bookmarkStart w:name="z2341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содержание циркония (Zr), %.</w:t>
      </w:r>
    </w:p>
    <w:bookmarkEnd w:id="2281"/>
    <w:bookmarkStart w:name="z2342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содержание цинка (Zn), %.</w:t>
      </w:r>
    </w:p>
    <w:bookmarkEnd w:id="2282"/>
    <w:bookmarkStart w:name="z2343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содержание сернистого ангидрида (SO), %.</w:t>
      </w:r>
    </w:p>
    <w:bookmarkEnd w:id="2283"/>
    <w:bookmarkStart w:name="z2344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содержание магния (Mg), %.</w:t>
      </w:r>
    </w:p>
    <w:bookmarkEnd w:id="2284"/>
    <w:bookmarkStart w:name="z2345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содержание угарного газа (CO), %.</w:t>
      </w:r>
    </w:p>
    <w:bookmarkEnd w:id="2285"/>
    <w:bookmarkStart w:name="z2346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содержание стронция (Sr), %.</w:t>
      </w:r>
    </w:p>
    <w:bookmarkEnd w:id="2286"/>
    <w:bookmarkStart w:name="z2347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содержание марганца (Mn), %.</w:t>
      </w:r>
    </w:p>
    <w:bookmarkEnd w:id="2287"/>
    <w:bookmarkStart w:name="z2348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окислительно-восстановительный потенциал (Eh), %.</w:t>
      </w:r>
    </w:p>
    <w:bookmarkEnd w:id="2288"/>
    <w:bookmarkStart w:name="z2349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водородный показатель (pH), %.</w:t>
      </w:r>
    </w:p>
    <w:bookmarkEnd w:id="2289"/>
    <w:bookmarkStart w:name="z2350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содержание нерастворимого осадка, %.</w:t>
      </w:r>
    </w:p>
    <w:bookmarkEnd w:id="2290"/>
    <w:bookmarkStart w:name="z2351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содержание органического вещества, %.</w:t>
      </w:r>
    </w:p>
    <w:bookmarkEnd w:id="2291"/>
    <w:bookmarkStart w:name="z2352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90указываются потери при прокаливании, %.</w:t>
      </w:r>
    </w:p>
    <w:bookmarkEnd w:id="2292"/>
    <w:bookmarkStart w:name="z2353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микробиологический состав по следующим показателям:</w:t>
      </w:r>
    </w:p>
    <w:bookmarkEnd w:id="2293"/>
    <w:bookmarkStart w:name="z2354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Общее число аэробов</w:t>
      </w:r>
    </w:p>
    <w:bookmarkEnd w:id="2294"/>
    <w:bookmarkStart w:name="z2355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Гнилостные аэробы (H₂S)</w:t>
      </w:r>
    </w:p>
    <w:bookmarkEnd w:id="2295"/>
    <w:bookmarkStart w:name="z2356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Гнилостные анаэробы (H₂S)</w:t>
      </w:r>
    </w:p>
    <w:bookmarkEnd w:id="2296"/>
    <w:bookmarkStart w:name="z2357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Общее число анаэробов</w:t>
      </w:r>
    </w:p>
    <w:bookmarkEnd w:id="2297"/>
    <w:bookmarkStart w:name="z2358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Нитрифицирующие (1-я фаза)</w:t>
      </w:r>
    </w:p>
    <w:bookmarkEnd w:id="2298"/>
    <w:bookmarkStart w:name="z2359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Нитрифицирующие (2-я фаза)</w:t>
      </w:r>
    </w:p>
    <w:bookmarkEnd w:id="2299"/>
    <w:bookmarkStart w:name="z2360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Денитрифицирующие</w:t>
      </w:r>
    </w:p>
    <w:bookmarkEnd w:id="2300"/>
    <w:bookmarkStart w:name="z2361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Маслянокислые</w:t>
      </w:r>
    </w:p>
    <w:bookmarkEnd w:id="2301"/>
    <w:bookmarkStart w:name="z2362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Целлюлозоразрушающие аэробы</w:t>
      </w:r>
    </w:p>
    <w:bookmarkEnd w:id="2302"/>
    <w:bookmarkStart w:name="z2363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Целлюлозоразрушающие анаэробы</w:t>
      </w:r>
    </w:p>
    <w:bookmarkEnd w:id="2303"/>
    <w:bookmarkStart w:name="z2364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Сульфаторедуцирующие</w:t>
      </w:r>
    </w:p>
    <w:bookmarkEnd w:id="2304"/>
    <w:bookmarkStart w:name="z2365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Тионовые</w:t>
      </w:r>
    </w:p>
    <w:bookmarkEnd w:id="2305"/>
    <w:bookmarkStart w:name="z2366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Железоокисляющие</w:t>
      </w:r>
    </w:p>
    <w:bookmarkEnd w:id="2306"/>
    <w:bookmarkStart w:name="z2367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Актиномицеты</w:t>
      </w:r>
    </w:p>
    <w:bookmarkEnd w:id="2307"/>
    <w:bookmarkStart w:name="z2368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Грибы</w:t>
      </w:r>
    </w:p>
    <w:bookmarkEnd w:id="2308"/>
    <w:bookmarkStart w:name="z2369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Коли-титр</w:t>
      </w:r>
    </w:p>
    <w:bookmarkEnd w:id="2309"/>
    <w:bookmarkStart w:name="z2370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Титр-перфрингина</w:t>
      </w:r>
    </w:p>
    <w:bookmarkEnd w:id="2310"/>
    <w:bookmarkStart w:name="z2371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Патогенная кокковая микрофлора</w:t>
      </w:r>
    </w:p>
    <w:bookmarkEnd w:id="2311"/>
    <w:bookmarkStart w:name="z2372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Вирентная форма перфрингина</w:t>
      </w:r>
    </w:p>
    <w:bookmarkEnd w:id="2312"/>
    <w:bookmarkStart w:name="z2373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единица измерения содержания микробиологического состава.</w:t>
      </w:r>
    </w:p>
    <w:bookmarkEnd w:id="2313"/>
    <w:bookmarkStart w:name="z2374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содержание микробиологического состава — значение "от".</w:t>
      </w:r>
    </w:p>
    <w:bookmarkEnd w:id="2314"/>
    <w:bookmarkStart w:name="z2375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содержание микробиологического состава — значение "до".</w:t>
      </w:r>
    </w:p>
    <w:bookmarkEnd w:id="2315"/>
    <w:bookmarkStart w:name="z2376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среднее содержание микробиологического состава.</w:t>
      </w:r>
    </w:p>
    <w:bookmarkEnd w:id="2316"/>
    <w:bookmarkStart w:name="z2377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указывается единица измерения запасок по микробиологического состава.</w:t>
      </w:r>
    </w:p>
    <w:bookmarkEnd w:id="2317"/>
    <w:bookmarkStart w:name="z2378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указываются прогнозные запасы микробиологического состава.</w:t>
      </w:r>
    </w:p>
    <w:bookmarkEnd w:id="2318"/>
    <w:bookmarkStart w:name="z2379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указываются запасы микробиологического состава категории C2.</w:t>
      </w:r>
    </w:p>
    <w:bookmarkEnd w:id="2319"/>
    <w:bookmarkStart w:name="z2380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указываются физико-механические свойства по следующим показателям:</w:t>
      </w:r>
    </w:p>
    <w:bookmarkEnd w:id="2320"/>
    <w:bookmarkStart w:name="z2381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Влажность (при высушивании при 105 °С)</w:t>
      </w:r>
    </w:p>
    <w:bookmarkEnd w:id="2321"/>
    <w:bookmarkStart w:name="z2382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Объемная масса (объемный вес)</w:t>
      </w:r>
    </w:p>
    <w:bookmarkEnd w:id="2322"/>
    <w:bookmarkStart w:name="z2383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Удельный вес (плотность)</w:t>
      </w:r>
    </w:p>
    <w:bookmarkEnd w:id="2323"/>
    <w:bookmarkStart w:name="z2384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Водородный показатель (pH)</w:t>
      </w:r>
    </w:p>
    <w:bookmarkEnd w:id="2324"/>
    <w:bookmarkStart w:name="z2385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Окислительно-восстановительный потенциал (Eh)</w:t>
      </w:r>
    </w:p>
    <w:bookmarkEnd w:id="2325"/>
    <w:bookmarkStart w:name="z2386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Гранулометрический состав (фракции)</w:t>
      </w:r>
    </w:p>
    <w:bookmarkEnd w:id="2326"/>
    <w:bookmarkStart w:name="z2387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 • 1,0–0,5 мм</w:t>
      </w:r>
    </w:p>
    <w:bookmarkEnd w:id="2327"/>
    <w:bookmarkStart w:name="z2388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 • 0,5–0,25 мм</w:t>
      </w:r>
    </w:p>
    <w:bookmarkEnd w:id="2328"/>
    <w:bookmarkStart w:name="z2389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 • 0,25–0,1 мм</w:t>
      </w:r>
    </w:p>
    <w:bookmarkEnd w:id="2329"/>
    <w:bookmarkStart w:name="z2390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Засоренность частицами крупнее 0,25 мм</w:t>
      </w:r>
    </w:p>
    <w:bookmarkEnd w:id="2330"/>
    <w:bookmarkStart w:name="z2391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Сопротивление сдвигу</w:t>
      </w:r>
    </w:p>
    <w:bookmarkEnd w:id="2331"/>
    <w:bookmarkStart w:name="z2392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Липкость</w:t>
      </w:r>
    </w:p>
    <w:bookmarkEnd w:id="2332"/>
    <w:bookmarkStart w:name="z2393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Теплоемкость</w:t>
      </w:r>
    </w:p>
    <w:bookmarkEnd w:id="2333"/>
    <w:bookmarkStart w:name="z2394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указывается единица измерения содержания физико-механических свойств.</w:t>
      </w:r>
    </w:p>
    <w:bookmarkEnd w:id="2334"/>
    <w:bookmarkStart w:name="z2395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указывается значение "от" содержания физико-механических свойств.</w:t>
      </w:r>
    </w:p>
    <w:bookmarkEnd w:id="2335"/>
    <w:bookmarkStart w:name="z2396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значение "до" содержания физико-механических свойств.</w:t>
      </w:r>
    </w:p>
    <w:bookmarkEnd w:id="2336"/>
    <w:bookmarkStart w:name="z2397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среднее значение содержания физико-механических свойств.</w:t>
      </w:r>
    </w:p>
    <w:bookmarkEnd w:id="2337"/>
    <w:bookmarkStart w:name="z2398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указываются сведения о контракте — номер контракта.</w:t>
      </w:r>
    </w:p>
    <w:bookmarkEnd w:id="2338"/>
    <w:bookmarkStart w:name="z2399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наименование компетентного органа в сведениях о контракте.</w:t>
      </w:r>
    </w:p>
    <w:bookmarkEnd w:id="2339"/>
    <w:bookmarkStart w:name="z2400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106 указывается дата заключения контракта в сведениях о контракте.</w:t>
      </w:r>
    </w:p>
    <w:bookmarkEnd w:id="2340"/>
    <w:bookmarkStart w:name="z2401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107 указывается срок действия контракта в сведениях о контракте.</w:t>
      </w:r>
    </w:p>
    <w:bookmarkEnd w:id="2341"/>
    <w:bookmarkStart w:name="z2402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108 указывается срок окончания действия контракта в сведениях о контракте.</w:t>
      </w:r>
    </w:p>
    <w:bookmarkEnd w:id="2342"/>
    <w:bookmarkStart w:name="z2403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109 указываются особые условия контракта в сведениях о контракте.</w:t>
      </w:r>
    </w:p>
    <w:bookmarkEnd w:id="2343"/>
    <w:bookmarkStart w:name="z2404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110 указываются источники данных об объекте — "Документ".</w:t>
      </w:r>
    </w:p>
    <w:bookmarkEnd w:id="2344"/>
    <w:bookmarkStart w:name="z2405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111 указывается содержание документа в источниках данных об объекте.</w:t>
      </w:r>
    </w:p>
    <w:bookmarkEnd w:id="2345"/>
    <w:bookmarkStart w:name="z2406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112 указывается автор-составитель в источниках данных об объекте.</w:t>
      </w:r>
    </w:p>
    <w:bookmarkEnd w:id="2346"/>
    <w:bookmarkStart w:name="z2407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113 указывается номер протокола в источниках данных об объекте.</w:t>
      </w:r>
    </w:p>
    <w:bookmarkEnd w:id="2347"/>
    <w:bookmarkStart w:name="z2408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114 указывается год утверждения и наименование издания в источниках данных об объекте.</w:t>
      </w:r>
    </w:p>
    <w:bookmarkEnd w:id="2348"/>
    <w:bookmarkStart w:name="z2409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115 указывается номер хранения документа и территориальное подразделение в источниках данных об объекте.</w:t>
      </w:r>
    </w:p>
    <w:bookmarkEnd w:id="2349"/>
    <w:bookmarkStart w:name="z2410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116 указывается номер хранения документа и наименование полномочного органа в источниках данных об объекте.</w:t>
      </w:r>
    </w:p>
    <w:bookmarkEnd w:id="2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14" w:id="2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"О-ТМО-10" Техногенные минеральные образования</w:t>
      </w:r>
    </w:p>
    <w:bookmarkEnd w:id="2351"/>
    <w:bookmarkStart w:name="z2415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2352"/>
    <w:bookmarkStart w:name="z2416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2353"/>
    <w:bookmarkStart w:name="z2417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"О-ТМО-10".</w:t>
      </w:r>
    </w:p>
    <w:bookmarkEnd w:id="2354"/>
    <w:bookmarkStart w:name="z2418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355"/>
    <w:bookmarkStart w:name="z2419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2356"/>
    <w:bookmarkStart w:name="z2420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2357"/>
    <w:bookmarkStart w:name="z2421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2358"/>
    <w:bookmarkStart w:name="z2422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bookmarkEnd w:id="2359"/>
    <w:bookmarkStart w:name="z2423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36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4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2361"/>
    <w:bookmarkStart w:name="z2425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карта объекта учета:</w:t>
      </w:r>
    </w:p>
    <w:bookmarkEnd w:id="2362"/>
    <w:bookmarkStart w:name="z2426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координаты:</w:t>
      </w:r>
    </w:p>
    <w:bookmarkEnd w:id="2363"/>
    <w:bookmarkStart w:name="z2427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Масштаб:</w:t>
      </w:r>
    </w:p>
    <w:bookmarkEnd w:id="2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Горнотехнические условия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основания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дамбы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пород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водопроницаемость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основания,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верху,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8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заскладировавшая ТМО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Рудник, фабрика, завод, артель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9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Организация-недропользователь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Рудник, фабрика, завод, артель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0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поселок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1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до ближайших магистралей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дорога,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дорога,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Пристань,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электропередач,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2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ТМО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сырье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3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объекта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выход отходов производства за отчетный год, тыс.т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4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составления паспорта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1992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тыс.куб.м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тыс.т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тыс.куб.м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тыс.т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тыс.куб.м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тыс.т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5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Петрографический и литологический состав вмещающих и вскрышных пород исходного сырья месторождения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Генетический тип месторождения, являющийся источником ТМО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минерализации источника ТМО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6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 и физико-механические свойства ТМО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Полезные ископаемые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Твердость,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Объемный вес, г/тыс.см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Плотность, г/тыс.см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крупности,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7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минералы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Нерудные минералы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8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компоненты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Силикатная часть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символ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запасы, тыс.т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символ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9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условия хранения ТМО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осушенные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плывунных 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0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изученности ТМО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изучалось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отчетного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Изученные параметры объекта и их стадии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геологоразведочные и (или) экологогеохимические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разработка технологии вторичной переработки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опытные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проектные и (или) строительные работы</w:t>
            </w:r>
          </w:p>
        </w:tc>
      </w:tr>
    </w:tbl>
    <w:bookmarkStart w:name="z2441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окружающей среды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климатических условий месторасположения ТМО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Фоновые параметры состояния окружающей среды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ветров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выпадения осадков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радиации,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поверхностных и подземных 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воздуха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почвенного покрова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2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воздействие ТМО на окружающую среду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земель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загрязнения окружающей среды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кв.км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3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использование объекта учета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тыс.т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тыс.куб.м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общей массы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использования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тыс.т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себестоимость, тенге /тонну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цена, тенге /тонну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4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комплексного использования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Полезные ископаемые в ТМО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способы разработки и переработки ТМО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земель, занятых ТМО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потребители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5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2446" w:id="2383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___________</w:t>
      </w:r>
    </w:p>
    <w:bookmarkEnd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bookmarkStart w:name="z2447" w:id="2384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ТМО – техногенные минеральные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кв.км – квадратный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 – тысяч тонн;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куб.м – тысяч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г/тыс.см – грамм на тысячных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м/сек – метр на секунд.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49" w:id="2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"О-ТМО-10" Техногенные минеральные образования</w:t>
      </w:r>
    </w:p>
    <w:bookmarkEnd w:id="2385"/>
    <w:bookmarkStart w:name="z2450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горнотехнические условия в хранения характеристика на основания тип пород.</w:t>
      </w:r>
    </w:p>
    <w:bookmarkEnd w:id="2386"/>
    <w:bookmarkStart w:name="z2451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указываются горнотехнические условия в хранения характеристика на основания водопроницаемость. </w:t>
      </w:r>
    </w:p>
    <w:bookmarkEnd w:id="2387"/>
    <w:bookmarkStart w:name="z2452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горнотехнические условия в хранения характеристика на основания физико-механические свойства.</w:t>
      </w:r>
    </w:p>
    <w:bookmarkEnd w:id="2388"/>
    <w:bookmarkStart w:name="z2453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горнотехнические условия в хранения характеристика в дамбы тип пород.</w:t>
      </w:r>
    </w:p>
    <w:bookmarkEnd w:id="2389"/>
    <w:bookmarkStart w:name="z2454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горнотехнические условия в хранения характеристика в дамбы параметр ширины основания, километр.</w:t>
      </w:r>
    </w:p>
    <w:bookmarkEnd w:id="2390"/>
    <w:bookmarkStart w:name="z2455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горнотехнические условия в хранения характеристика дамбы на параметры ширины по верху, километр.</w:t>
      </w:r>
    </w:p>
    <w:bookmarkEnd w:id="2391"/>
    <w:bookmarkStart w:name="z2456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горнотехнические условия в хранения характеристика дамбы физико-механические свойства.</w:t>
      </w:r>
    </w:p>
    <w:bookmarkEnd w:id="2392"/>
    <w:bookmarkStart w:name="z2457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организация, заскладировавшая техногенные минеральные образования название организации.</w:t>
      </w:r>
    </w:p>
    <w:bookmarkEnd w:id="2393"/>
    <w:bookmarkStart w:name="z2458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организация заскладировавшая техногенные минеральные образования рудник, фабрика, завод, артель.</w:t>
      </w:r>
    </w:p>
    <w:bookmarkEnd w:id="2394"/>
    <w:bookmarkStart w:name="z2459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название организации недропользователя.</w:t>
      </w:r>
    </w:p>
    <w:bookmarkEnd w:id="2395"/>
    <w:bookmarkStart w:name="z2460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организация-недропользователь, рудник, фабрика, завод, артель.</w:t>
      </w:r>
    </w:p>
    <w:bookmarkEnd w:id="2396"/>
    <w:bookmarkStart w:name="z2461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область согласно классификатору административно-территориальных объектов.</w:t>
      </w:r>
    </w:p>
    <w:bookmarkEnd w:id="2397"/>
    <w:bookmarkStart w:name="z2462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район согласно классификатору административно-территориальных объектов.</w:t>
      </w:r>
    </w:p>
    <w:bookmarkEnd w:id="2398"/>
    <w:bookmarkStart w:name="z2463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поселок или город согласно классификатору административно-территориальных объектов.</w:t>
      </w:r>
    </w:p>
    <w:bookmarkEnd w:id="2399"/>
    <w:bookmarkStart w:name="z2464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расстояние до ближайших магистралей, в автомобильных дорога, километр.</w:t>
      </w:r>
    </w:p>
    <w:bookmarkEnd w:id="2400"/>
    <w:bookmarkStart w:name="z2465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расстояние до ближайших магистралей железной дороги, километр.</w:t>
      </w:r>
    </w:p>
    <w:bookmarkEnd w:id="2401"/>
    <w:bookmarkStart w:name="z2466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расстояние до ближайших магистралей пристань, километр.</w:t>
      </w:r>
    </w:p>
    <w:bookmarkEnd w:id="2402"/>
    <w:bookmarkStart w:name="z2467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расстояние до ближайших магистралей линия электропередач, километр.</w:t>
      </w:r>
    </w:p>
    <w:bookmarkEnd w:id="2403"/>
    <w:bookmarkStart w:name="z2468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объект учета на вид техногенных минеральных образований.</w:t>
      </w:r>
    </w:p>
    <w:bookmarkEnd w:id="2404"/>
    <w:bookmarkStart w:name="z2469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название объекта учета.</w:t>
      </w:r>
    </w:p>
    <w:bookmarkEnd w:id="2405"/>
    <w:bookmarkStart w:name="z2470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21 указывается исходное сырье объекта учета. </w:t>
      </w:r>
    </w:p>
    <w:bookmarkEnd w:id="2406"/>
    <w:bookmarkStart w:name="z2471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условия образования на объект учета.</w:t>
      </w:r>
    </w:p>
    <w:bookmarkEnd w:id="2407"/>
    <w:bookmarkStart w:name="z2472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23 указываются расстояние, километр от объекта. </w:t>
      </w:r>
    </w:p>
    <w:bookmarkEnd w:id="2408"/>
    <w:bookmarkStart w:name="z2473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начало периода объект учета.</w:t>
      </w:r>
    </w:p>
    <w:bookmarkEnd w:id="2409"/>
    <w:bookmarkStart w:name="z2474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25 указывается конец период учет объекта. </w:t>
      </w:r>
    </w:p>
    <w:bookmarkEnd w:id="2410"/>
    <w:bookmarkStart w:name="z2475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длина, километр, параметр объекта.</w:t>
      </w:r>
    </w:p>
    <w:bookmarkEnd w:id="2411"/>
    <w:bookmarkStart w:name="z2476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ширина, километр, параметр объекта.</w:t>
      </w:r>
    </w:p>
    <w:bookmarkEnd w:id="2412"/>
    <w:bookmarkStart w:name="z2477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указываются высота, километр, параметр объекта.</w:t>
      </w:r>
    </w:p>
    <w:bookmarkEnd w:id="2413"/>
    <w:bookmarkStart w:name="z2478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указываются площадь, квадратный километр.</w:t>
      </w:r>
    </w:p>
    <w:bookmarkEnd w:id="2414"/>
    <w:bookmarkStart w:name="z2479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указываются годовой выход отходов производства за отчетный год, тысяч тонн в параметр объекта.</w:t>
      </w:r>
    </w:p>
    <w:bookmarkEnd w:id="2415"/>
    <w:bookmarkStart w:name="z2480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указываются параметры объекта на момент составления паспорта в объем тысяч кубических метр.</w:t>
      </w:r>
    </w:p>
    <w:bookmarkEnd w:id="2416"/>
    <w:bookmarkStart w:name="z2481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указываются параметры объекта на момент составления паспорта в массе тысяч тонн.</w:t>
      </w:r>
    </w:p>
    <w:bookmarkEnd w:id="2417"/>
    <w:bookmarkStart w:name="z2482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объем тысяч кубических метров параметр объекта до 1992 года.</w:t>
      </w:r>
    </w:p>
    <w:bookmarkEnd w:id="2418"/>
    <w:bookmarkStart w:name="z2483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масса тысяч тонн в параметр объекта до 1992 года.</w:t>
      </w:r>
    </w:p>
    <w:bookmarkEnd w:id="2419"/>
    <w:bookmarkStart w:name="z2484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объем тысяч кубических метров параметр объекта после 1992 года.</w:t>
      </w:r>
    </w:p>
    <w:bookmarkEnd w:id="2420"/>
    <w:bookmarkStart w:name="z2485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масса тысяч тонн в параметр объекта после 1992 года.</w:t>
      </w:r>
    </w:p>
    <w:bookmarkEnd w:id="2421"/>
    <w:bookmarkStart w:name="z2486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37 указываются затраты, тысяч тенге за предыдущий год в параметр объекта. </w:t>
      </w:r>
    </w:p>
    <w:bookmarkEnd w:id="2422"/>
    <w:bookmarkStart w:name="z2487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указываются всего затраты, тысяч тенге за предыдущий год в параметр объекта.</w:t>
      </w:r>
    </w:p>
    <w:bookmarkEnd w:id="2423"/>
    <w:bookmarkStart w:name="z2488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указываются петрографический и литологический состав вмещающих и вскрышных пород исходного сырья месторождения генетический тип месторождения, являющийся источником техногенные минеральные образования.</w:t>
      </w:r>
    </w:p>
    <w:bookmarkEnd w:id="2424"/>
    <w:bookmarkStart w:name="z2489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указываются петрографический и литологический состав вмещающих и вскрышных пород исходного сырья месторождения основной характера минерализации источника техногенные минеральные образования.</w:t>
      </w:r>
    </w:p>
    <w:bookmarkEnd w:id="2425"/>
    <w:bookmarkStart w:name="z2490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указываются петрографический и литологический состав вмещающих и вскрышных пород исходного сырья месторождения попутный характера минерализации источника техногенные минеральные образования.</w:t>
      </w:r>
    </w:p>
    <w:bookmarkEnd w:id="2426"/>
    <w:bookmarkStart w:name="z2491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указываются петрографический и литологический состав вмещающих и вскрышных пород исходного сырья месторождения вмещаюие породы.</w:t>
      </w:r>
    </w:p>
    <w:bookmarkEnd w:id="2427"/>
    <w:bookmarkStart w:name="z2492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указываются петрографический и литологический состав вмещающих и вскрышных пород исходного сырья месторождения вскрышные породы.</w:t>
      </w:r>
    </w:p>
    <w:bookmarkEnd w:id="2428"/>
    <w:bookmarkStart w:name="z2493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указываются полезные ископаемые гранулометрический состав и физико-механические свойства техногенные минеральные образования.</w:t>
      </w:r>
    </w:p>
    <w:bookmarkEnd w:id="2429"/>
    <w:bookmarkStart w:name="z2494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указываются количество, % гранулометрический состав и физико-механические свойства техногенные минеральные образования.</w:t>
      </w:r>
    </w:p>
    <w:bookmarkEnd w:id="2430"/>
    <w:bookmarkStart w:name="z2495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указываются твердость, гранулометрический состав и физико-механические свойства техногенные минеральные образования.</w:t>
      </w:r>
    </w:p>
    <w:bookmarkEnd w:id="2431"/>
    <w:bookmarkStart w:name="z2496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указываются влажность, % гранулометрический состав и физико-механические свойства техногенные минеральные образования.</w:t>
      </w:r>
    </w:p>
    <w:bookmarkEnd w:id="2432"/>
    <w:bookmarkStart w:name="z2497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указываются объемный вес, грамм на кубических метров гранулометрический состав и физико-механические свойства техногенные минеральные образования.</w:t>
      </w:r>
    </w:p>
    <w:bookmarkEnd w:id="2433"/>
    <w:bookmarkStart w:name="z2498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указываются плотность грамм на кубических метров гранулометрический состав и физико-механические свойства техногенные минеральные образования.</w:t>
      </w:r>
    </w:p>
    <w:bookmarkEnd w:id="2434"/>
    <w:bookmarkStart w:name="z2499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указываются классы крупности, % гранулометрический состав и физико-механические свойства техногенные минеральные образования.</w:t>
      </w:r>
    </w:p>
    <w:bookmarkEnd w:id="2435"/>
    <w:bookmarkStart w:name="z2500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указываются классы крупности, % гранулометрический состав и физико-механические свойства техногенные минеральные образования.</w:t>
      </w:r>
    </w:p>
    <w:bookmarkEnd w:id="2436"/>
    <w:bookmarkStart w:name="z2501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указываются классы крупности, % гранулометрический состав и физико-механические свойства техногенные минеральные образования.</w:t>
      </w:r>
    </w:p>
    <w:bookmarkEnd w:id="2437"/>
    <w:bookmarkStart w:name="z2502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указываются классы крупности, % гранулометрический состав и физико-механические свойства техногенные минеральные образования.</w:t>
      </w:r>
    </w:p>
    <w:bookmarkEnd w:id="2438"/>
    <w:bookmarkStart w:name="z2503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указываются классы крупности, % гранулометрический состав и физико-механические свойства техногенные минеральные образования.</w:t>
      </w:r>
    </w:p>
    <w:bookmarkEnd w:id="2439"/>
    <w:bookmarkStart w:name="z2504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указываются рудные минеральный состав.</w:t>
      </w:r>
    </w:p>
    <w:bookmarkEnd w:id="2440"/>
    <w:bookmarkStart w:name="z2505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56 указывается нерудный минеральный состав. </w:t>
      </w:r>
    </w:p>
    <w:bookmarkEnd w:id="2441"/>
    <w:bookmarkStart w:name="z2506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указываются рудные компоненты, название символа, химический состав.</w:t>
      </w:r>
    </w:p>
    <w:bookmarkEnd w:id="2442"/>
    <w:bookmarkStart w:name="z2507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указываются рудные компоненты, химический состав, минимальное содержание, %.</w:t>
      </w:r>
    </w:p>
    <w:bookmarkEnd w:id="2443"/>
    <w:bookmarkStart w:name="z2508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указываются рудные компоненты, химический состав, максимальное содержание, %.</w:t>
      </w:r>
    </w:p>
    <w:bookmarkEnd w:id="2444"/>
    <w:bookmarkStart w:name="z2509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указываются рудные компоненты, химический состав, содержание, %.</w:t>
      </w:r>
    </w:p>
    <w:bookmarkEnd w:id="2445"/>
    <w:bookmarkStart w:name="z2510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61 указываются ресурсы или запасы, тысяч тонн, рудные компоненты, химический состав. </w:t>
      </w:r>
    </w:p>
    <w:bookmarkEnd w:id="2446"/>
    <w:bookmarkStart w:name="z2511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62 указываются название, символ, силикатная часть химического состава. </w:t>
      </w:r>
    </w:p>
    <w:bookmarkEnd w:id="2447"/>
    <w:bookmarkStart w:name="z2512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63 указываются минимальное содержание, %, силикатная часть химичиского состава. </w:t>
      </w:r>
    </w:p>
    <w:bookmarkEnd w:id="2448"/>
    <w:bookmarkStart w:name="z2513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указываются максимальное содержание, %, силикатная часть химического состава.</w:t>
      </w:r>
    </w:p>
    <w:bookmarkEnd w:id="2449"/>
    <w:bookmarkStart w:name="z2514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указываются среднее содержание, %, силикатная часть химического состава.</w:t>
      </w:r>
    </w:p>
    <w:bookmarkEnd w:id="2450"/>
    <w:bookmarkStart w:name="z2515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указываются сухие гидрогеологические условия хранения техногенные минеральные образования.</w:t>
      </w:r>
    </w:p>
    <w:bookmarkEnd w:id="2451"/>
    <w:bookmarkStart w:name="z2516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указываются частично осушенные гидрогеологические условия хранения техногенные минеральные образования.</w:t>
      </w:r>
    </w:p>
    <w:bookmarkEnd w:id="2452"/>
    <w:bookmarkStart w:name="z2517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указываются обводненные гидрогеологические условия хранения техногенные минеральные образования.</w:t>
      </w:r>
    </w:p>
    <w:bookmarkEnd w:id="2453"/>
    <w:bookmarkStart w:name="z2518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наличие плывунных зон гидрогеологические условия хранения техногенные минеральные образования.</w:t>
      </w:r>
    </w:p>
    <w:bookmarkEnd w:id="2454"/>
    <w:bookmarkStart w:name="z2519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указываются кем и когда изучалось, степень изученности техногенных минеральных образований.</w:t>
      </w:r>
    </w:p>
    <w:bookmarkEnd w:id="2455"/>
    <w:bookmarkStart w:name="z2520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указываются название отчетного материала, степень изученности техногенных минеральных образований.</w:t>
      </w:r>
    </w:p>
    <w:bookmarkEnd w:id="2456"/>
    <w:bookmarkStart w:name="z2521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указываются степень изученности техногенных минеральных образований, изученные параметры объекта и их стадии: а) геологоразведочные и (или) экологогеохимические работы; б) разработка технологий вторичной переработки; в) опытные работы; г) проектные и (или) строительные работы.</w:t>
      </w:r>
    </w:p>
    <w:bookmarkEnd w:id="2457"/>
    <w:bookmarkStart w:name="z2522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роза ветров как характеристика климатических условий месторасположения техногенных минеральных образований.</w:t>
      </w:r>
    </w:p>
    <w:bookmarkEnd w:id="2458"/>
    <w:bookmarkStart w:name="z2523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скорость ветра (в м/с) в характеристике климатических условий месторасположения техногенных минеральных образований.</w:t>
      </w:r>
    </w:p>
    <w:bookmarkEnd w:id="2459"/>
    <w:bookmarkStart w:name="z2524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частота выпадения осадков в характеристике климатических условий месторасположения техногенных минеральных образований.</w:t>
      </w:r>
    </w:p>
    <w:bookmarkEnd w:id="2460"/>
    <w:bookmarkStart w:name="z2525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уровень радиационного фона как параметр состояния окружающей среды.</w:t>
      </w:r>
    </w:p>
    <w:bookmarkEnd w:id="2461"/>
    <w:bookmarkStart w:name="z2526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состояние поверхностных и подземных вод как фоновый параметр состояния окружающей среды.</w:t>
      </w:r>
    </w:p>
    <w:bookmarkEnd w:id="2462"/>
    <w:bookmarkStart w:name="z2527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состояние атмосферного воздуха как фоновый параметр состояния окружающей среды.</w:t>
      </w:r>
    </w:p>
    <w:bookmarkEnd w:id="2463"/>
    <w:bookmarkStart w:name="z2528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характеристика почвенного покрова как фоновый параметр состояния окружающей среды.</w:t>
      </w:r>
    </w:p>
    <w:bookmarkEnd w:id="2464"/>
    <w:bookmarkStart w:name="z2529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вид отчуждения земель в результате экологического воздействия техногенных минеральных образований на окружающую среду.</w:t>
      </w:r>
    </w:p>
    <w:bookmarkEnd w:id="2465"/>
    <w:bookmarkStart w:name="z2530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площадь отчужденных земель (в км²) под воздействием техногенных минеральных образований.</w:t>
      </w:r>
    </w:p>
    <w:bookmarkEnd w:id="2466"/>
    <w:bookmarkStart w:name="z2531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оценка степени загрязнения земель под воздействием техногенных минеральных образований.</w:t>
      </w:r>
    </w:p>
    <w:bookmarkEnd w:id="2467"/>
    <w:bookmarkStart w:name="z2532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оценка загрязнения атмосферного воздуха в результате воздействия техногенных минеральных образований.</w:t>
      </w:r>
    </w:p>
    <w:bookmarkEnd w:id="2468"/>
    <w:bookmarkStart w:name="z2533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оценка загрязнения поверхностных вод в результате воздействия техногенных минеральных образований.</w:t>
      </w:r>
    </w:p>
    <w:bookmarkEnd w:id="2469"/>
    <w:bookmarkStart w:name="z2534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оценка загрязнения подземных вод в результате воздействия техногенных минеральных образований.</w:t>
      </w:r>
    </w:p>
    <w:bookmarkEnd w:id="2470"/>
    <w:bookmarkStart w:name="z2535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86 указывается наименование отходов, учтенных в объекте, при их фактическом использовании.</w:t>
      </w:r>
    </w:p>
    <w:bookmarkEnd w:id="2471"/>
    <w:bookmarkStart w:name="z2536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количество отходов (в тыс. тонн и тыс. м³) при их фактическом использовании.</w:t>
      </w:r>
    </w:p>
    <w:bookmarkEnd w:id="2472"/>
    <w:bookmarkStart w:name="z2537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доля (%) отходов от общей массы объекта при фактическом использовании.</w:t>
      </w:r>
    </w:p>
    <w:bookmarkEnd w:id="2473"/>
    <w:bookmarkStart w:name="z2538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направление использования отходов при фактическом использовании объекта.</w:t>
      </w:r>
    </w:p>
    <w:bookmarkEnd w:id="2474"/>
    <w:bookmarkStart w:name="z2539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технология производства при использовании отходов объекта.</w:t>
      </w:r>
    </w:p>
    <w:bookmarkEnd w:id="2475"/>
    <w:bookmarkStart w:name="z2540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объем использования (в тыс. тонн в год) отходов объекта.</w:t>
      </w:r>
    </w:p>
    <w:bookmarkEnd w:id="2476"/>
    <w:bookmarkStart w:name="z2541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себестоимость использования (в тенге за тонну) отходов объекта.</w:t>
      </w:r>
    </w:p>
    <w:bookmarkEnd w:id="2477"/>
    <w:bookmarkStart w:name="z2542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отпускная цена (в тенге за тонну) при использовании отходов объекта.</w:t>
      </w:r>
    </w:p>
    <w:bookmarkEnd w:id="2478"/>
    <w:bookmarkStart w:name="z2543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потребность в использовании отходов объекта.</w:t>
      </w:r>
    </w:p>
    <w:bookmarkEnd w:id="2479"/>
    <w:bookmarkStart w:name="z2544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указываются полезные ископаемые, перспективные для комплексного использования техногенных минеральных образований.</w:t>
      </w:r>
    </w:p>
    <w:bookmarkEnd w:id="2480"/>
    <w:bookmarkStart w:name="z2545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указываются возможные способы разработки и переработки техногенных минеральных образований, включая наименования продукции в рамках перспектив комплексного использования.</w:t>
      </w:r>
    </w:p>
    <w:bookmarkEnd w:id="2481"/>
    <w:bookmarkStart w:name="z2546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указываются возможные технологии производства при разработке и переработке техногенных минеральных образований в рамках перспектив комплексного использования.</w:t>
      </w:r>
    </w:p>
    <w:bookmarkEnd w:id="2482"/>
    <w:bookmarkStart w:name="z2547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указываются потенциальные потребители продукции, получаемой при разработке и переработке техногенных минеральных образований.</w:t>
      </w:r>
    </w:p>
    <w:bookmarkEnd w:id="2483"/>
    <w:bookmarkStart w:name="z2548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указываются перспективы рекультивации земель, занятых техногенными минеральными образованиями, в рамках их комплексного использования.</w:t>
      </w:r>
    </w:p>
    <w:bookmarkEnd w:id="2484"/>
    <w:bookmarkStart w:name="z2549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100 указываются источники данных об объекте наименование документа.</w:t>
      </w:r>
    </w:p>
    <w:bookmarkEnd w:id="2485"/>
    <w:bookmarkStart w:name="z2550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указывается содержание документа в источниках данных об объекте.</w:t>
      </w:r>
    </w:p>
    <w:bookmarkEnd w:id="2486"/>
    <w:bookmarkStart w:name="z2551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102 указывается автор источника данных об объекте.</w:t>
      </w:r>
    </w:p>
    <w:bookmarkEnd w:id="2487"/>
    <w:bookmarkStart w:name="z2552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103 указывается № протокола источника данных об объекте.</w:t>
      </w:r>
    </w:p>
    <w:bookmarkEnd w:id="2488"/>
    <w:bookmarkStart w:name="z2553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104 указывается год утверждения.</w:t>
      </w:r>
    </w:p>
    <w:bookmarkEnd w:id="2489"/>
    <w:bookmarkStart w:name="z2554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105 указывается место хранения источники данных об объекте.</w:t>
      </w:r>
    </w:p>
    <w:bookmarkEnd w:id="2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558" w:id="2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"М-ИПН-11" Объекты пространства недр</w:t>
      </w:r>
    </w:p>
    <w:bookmarkEnd w:id="2491"/>
    <w:bookmarkStart w:name="z2559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2492"/>
    <w:bookmarkStart w:name="z2560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2493"/>
    <w:bookmarkStart w:name="z2561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"М-ИПН-11".</w:t>
      </w:r>
    </w:p>
    <w:bookmarkEnd w:id="2494"/>
    <w:bookmarkStart w:name="z2562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495"/>
    <w:bookmarkStart w:name="z2563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2496"/>
    <w:bookmarkStart w:name="z2564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2497"/>
    <w:bookmarkStart w:name="z2565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2498"/>
    <w:bookmarkStart w:name="z2566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bookmarkEnd w:id="2499"/>
    <w:bookmarkStart w:name="z2567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50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8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2501"/>
    <w:bookmarkStart w:name="z2569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Схематическая карта объекта учета:</w:t>
      </w:r>
    </w:p>
    <w:bookmarkEnd w:id="2502"/>
    <w:bookmarkStart w:name="z2570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Масштаб:</w:t>
      </w:r>
    </w:p>
    <w:bookmarkEnd w:id="2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данные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документа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составления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РЦГИ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1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названия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2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по административному делению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3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1:50 000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листов масштаба 1:50 000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4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5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Абсолютные отметки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До, 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6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участка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максимальная,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максимальная,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7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данные о районе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продукции, технологического производства (процесса), для которого намечается использовать пространства недр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Гидрогеологические, геологосъемочные, геофизические, инженерно-геологические и геоэкологические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8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начала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9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Гидрографическая сеть поверхностных 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реки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режим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Отдаленность от участка, 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0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Водоупоры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водоупора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горных пород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фильтрации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Пъезопроводность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Уровнепроводность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распространения,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1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зоны аэрации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горных пород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фильтрации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2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водоносных горизонтов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водоносного горизонта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 над кровлей,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3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водоносных горизонтов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опробования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дебит, куб.м/сут.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дебит, куб.м/сут.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4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водоносных горизонтов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естественного потока вод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Гидродинамический режим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5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 водоносных горизонтов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остаток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6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 водоносных горизонтов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Na+K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7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 водоносных горизонтов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8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 водоносных горизонтов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Cu+Pb+Zn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Коли-индекс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Глубина, 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89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 коллектор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коллектора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залегания, 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коллектора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грунта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Плотность, г/тыс.см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пористости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Сопротивлению сдвигу,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дин/тыс.см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</w:tbl>
    <w:bookmarkStart w:name="z2590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распространения захороняемых промстоков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распространения захороняемых промстоков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1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данных об объекте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2592" w:id="2525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___________</w:t>
      </w:r>
    </w:p>
    <w:bookmarkEnd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bookmarkStart w:name="z2593" w:id="2526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куб.м/сут – кубический метр на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дин/тыс.см – дина на тысячный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г/тыс.см – грамм на тысячный сантиметр.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595" w:id="2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"М-ИПН-11" Объекты пространства недр</w:t>
      </w:r>
    </w:p>
    <w:bookmarkEnd w:id="2527"/>
    <w:bookmarkStart w:name="z2596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индекс массива.</w:t>
      </w:r>
    </w:p>
    <w:bookmarkEnd w:id="2528"/>
    <w:bookmarkStart w:name="z2597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паспорта ТО (территориальный орган).</w:t>
      </w:r>
    </w:p>
    <w:bookmarkEnd w:id="2529"/>
    <w:bookmarkStart w:name="z2598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номер паспорта РЦГИ (Республиканский центр геоинформации).</w:t>
      </w:r>
    </w:p>
    <w:bookmarkEnd w:id="2530"/>
    <w:bookmarkStart w:name="z2599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документа.</w:t>
      </w:r>
    </w:p>
    <w:bookmarkEnd w:id="2531"/>
    <w:bookmarkStart w:name="z2600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составления документа.</w:t>
      </w:r>
    </w:p>
    <w:bookmarkEnd w:id="2532"/>
    <w:bookmarkStart w:name="z2601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регион согласно классификатору административно-территориальных объектов.</w:t>
      </w:r>
    </w:p>
    <w:bookmarkEnd w:id="2533"/>
    <w:bookmarkStart w:name="z2602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объекта учета.</w:t>
      </w:r>
    </w:p>
    <w:bookmarkEnd w:id="2534"/>
    <w:bookmarkStart w:name="z2603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наименование объекта учета.</w:t>
      </w:r>
    </w:p>
    <w:bookmarkEnd w:id="2535"/>
    <w:bookmarkStart w:name="z2604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синонимы названия учетного объекта.</w:t>
      </w:r>
    </w:p>
    <w:bookmarkEnd w:id="2536"/>
    <w:bookmarkStart w:name="z2605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область согласно классификатору административно-территориальных объектов.</w:t>
      </w:r>
    </w:p>
    <w:bookmarkEnd w:id="2537"/>
    <w:bookmarkStart w:name="z2606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район согласно классификатору административно-территориальных объектов.</w:t>
      </w:r>
    </w:p>
    <w:bookmarkEnd w:id="2538"/>
    <w:bookmarkStart w:name="z2607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номенклатура листов масштаба 1:50 000.</w:t>
      </w:r>
    </w:p>
    <w:bookmarkEnd w:id="2539"/>
    <w:bookmarkStart w:name="z2608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северная широта — градусы географической координаты.</w:t>
      </w:r>
    </w:p>
    <w:bookmarkEnd w:id="2540"/>
    <w:bookmarkStart w:name="z2609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северная широта — минуты географической координаты.</w:t>
      </w:r>
    </w:p>
    <w:bookmarkEnd w:id="2541"/>
    <w:bookmarkStart w:name="z2610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северная широта — секунды географической координаты.</w:t>
      </w:r>
    </w:p>
    <w:bookmarkEnd w:id="2542"/>
    <w:bookmarkStart w:name="z2611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восточная долгота — градусы географической координаты.</w:t>
      </w:r>
    </w:p>
    <w:bookmarkEnd w:id="2543"/>
    <w:bookmarkStart w:name="z2612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восточная долгота — минуты географической координаты.</w:t>
      </w:r>
    </w:p>
    <w:bookmarkEnd w:id="2544"/>
    <w:bookmarkStart w:name="z2613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восточная долгота — секунды географической координаты.</w:t>
      </w:r>
    </w:p>
    <w:bookmarkEnd w:id="2545"/>
    <w:bookmarkStart w:name="z2614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абсолютная отметка "от", в метрах.</w:t>
      </w:r>
    </w:p>
    <w:bookmarkEnd w:id="2546"/>
    <w:bookmarkStart w:name="z2615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абсолютная отметка "до", в метрах.</w:t>
      </w:r>
    </w:p>
    <w:bookmarkEnd w:id="2547"/>
    <w:bookmarkStart w:name="z2616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максимальная длина участка, в метрах.</w:t>
      </w:r>
    </w:p>
    <w:bookmarkEnd w:id="2548"/>
    <w:bookmarkStart w:name="z2617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максимальная ширина участка, в метрах.</w:t>
      </w:r>
    </w:p>
    <w:bookmarkEnd w:id="2549"/>
    <w:bookmarkStart w:name="z2618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площадь участка, в гектарах.</w:t>
      </w:r>
    </w:p>
    <w:bookmarkEnd w:id="2550"/>
    <w:bookmarkStart w:name="z2619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прочие данные о районе объекта.</w:t>
      </w:r>
    </w:p>
    <w:bookmarkEnd w:id="2551"/>
    <w:bookmarkStart w:name="z2620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характеристики продукции, технологического производства (процесса), для которого намечается использовать пространства недр.</w:t>
      </w:r>
    </w:p>
    <w:bookmarkEnd w:id="2552"/>
    <w:bookmarkStart w:name="z2621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указываются гидрогеологические, геологосъемочные, геофизические, инженерно-геологические и геоэкологические работы.</w:t>
      </w:r>
    </w:p>
    <w:bookmarkEnd w:id="2553"/>
    <w:bookmarkStart w:name="z2622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указываются геологоразведочные работы.</w:t>
      </w:r>
    </w:p>
    <w:bookmarkEnd w:id="2554"/>
    <w:bookmarkStart w:name="z2623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год начала геологоразведочных работ.</w:t>
      </w:r>
    </w:p>
    <w:bookmarkEnd w:id="2555"/>
    <w:bookmarkStart w:name="z2624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год окончания геологоразведочных работ.</w:t>
      </w:r>
    </w:p>
    <w:bookmarkEnd w:id="2556"/>
    <w:bookmarkStart w:name="z2625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наименование реки.</w:t>
      </w:r>
    </w:p>
    <w:bookmarkEnd w:id="2557"/>
    <w:bookmarkStart w:name="z2626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характеристика водного режима.</w:t>
      </w:r>
    </w:p>
    <w:bookmarkEnd w:id="2558"/>
    <w:bookmarkStart w:name="z2627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расстояние от участка в километрах.</w:t>
      </w:r>
    </w:p>
    <w:bookmarkEnd w:id="2559"/>
    <w:bookmarkStart w:name="z2628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тип водоупора.</w:t>
      </w:r>
    </w:p>
    <w:bookmarkEnd w:id="2560"/>
    <w:bookmarkStart w:name="z2629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тип горных пород, образующих водоупор.</w:t>
      </w:r>
    </w:p>
    <w:bookmarkEnd w:id="2561"/>
    <w:bookmarkStart w:name="z2630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коэффициент фильтрации, м/сут.</w:t>
      </w:r>
    </w:p>
    <w:bookmarkEnd w:id="2562"/>
    <w:bookmarkStart w:name="z2631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пьезопроводность, м²/сут.</w:t>
      </w:r>
    </w:p>
    <w:bookmarkEnd w:id="2563"/>
    <w:bookmarkStart w:name="z2632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уровнепроводность, м²/сут.</w:t>
      </w:r>
    </w:p>
    <w:bookmarkEnd w:id="2564"/>
    <w:bookmarkStart w:name="z2633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глубина залегания водоупора — от, в метрах.</w:t>
      </w:r>
    </w:p>
    <w:bookmarkEnd w:id="2565"/>
    <w:bookmarkStart w:name="z2634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глубина залегания водоупора — до, в метрах.</w:t>
      </w:r>
    </w:p>
    <w:bookmarkEnd w:id="2566"/>
    <w:bookmarkStart w:name="z2635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тип горных пород, слагающих зону аэрации.</w:t>
      </w:r>
    </w:p>
    <w:bookmarkEnd w:id="2567"/>
    <w:bookmarkStart w:name="z2636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коэффициент фильтрации, м/сут, для пород зоны аэрации.</w:t>
      </w:r>
    </w:p>
    <w:bookmarkEnd w:id="2568"/>
    <w:bookmarkStart w:name="z2637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порядковый номер водоносного горизонта.</w:t>
      </w:r>
    </w:p>
    <w:bookmarkEnd w:id="2569"/>
    <w:bookmarkStart w:name="z2638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обозначение или наименование водоносного горизонта.</w:t>
      </w:r>
    </w:p>
    <w:bookmarkEnd w:id="2570"/>
    <w:bookmarkStart w:name="z2639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указывается уровень подземных вод (от), м — в рамках характеристики водоносных горизонтов.</w:t>
      </w:r>
    </w:p>
    <w:bookmarkEnd w:id="2571"/>
    <w:bookmarkStart w:name="z2640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указывается уровень подземных вод (до), м — в рамках характеристики водоносных горизонтов.</w:t>
      </w:r>
    </w:p>
    <w:bookmarkEnd w:id="2572"/>
    <w:bookmarkStart w:name="z2641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указывается напор над кровлей водоносного горизонта (от), м — в рамках характеристики водоносных горизонтов.</w:t>
      </w:r>
    </w:p>
    <w:bookmarkEnd w:id="2573"/>
    <w:bookmarkStart w:name="z2642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47 указывается напор над кровлей водоносного горизонта (до), м — в рамках характеристики водоносных горизонтов.</w:t>
      </w:r>
    </w:p>
    <w:bookmarkEnd w:id="2574"/>
    <w:bookmarkStart w:name="z2643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дебит (от), куб. м/сут.</w:t>
      </w:r>
    </w:p>
    <w:bookmarkEnd w:id="2575"/>
    <w:bookmarkStart w:name="z2644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дебит (до), куб. м/сут.</w:t>
      </w:r>
    </w:p>
    <w:bookmarkEnd w:id="2576"/>
    <w:bookmarkStart w:name="z2645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50 указывается понижение уровня воды (от), м</w:t>
      </w:r>
    </w:p>
    <w:bookmarkEnd w:id="2577"/>
    <w:bookmarkStart w:name="z2646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51 указывается понижение уровня воды (до), м</w:t>
      </w:r>
    </w:p>
    <w:bookmarkEnd w:id="2578"/>
    <w:bookmarkStart w:name="z2647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52 указывается удельный дебит (от), куб. м/сут·м</w:t>
      </w:r>
    </w:p>
    <w:bookmarkEnd w:id="2579"/>
    <w:bookmarkStart w:name="z2648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53 указывается удельный дебит (до), куб. м/сут·м</w:t>
      </w:r>
    </w:p>
    <w:bookmarkEnd w:id="2580"/>
    <w:bookmarkStart w:name="z2649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54 указывается скорость естественного потока подземных вод, в м/сут.</w:t>
      </w:r>
    </w:p>
    <w:bookmarkEnd w:id="2581"/>
    <w:bookmarkStart w:name="z2650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гидродинамический режим водоносного горизонта.</w:t>
      </w:r>
    </w:p>
    <w:bookmarkEnd w:id="2582"/>
    <w:bookmarkStart w:name="z2651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номер пробы качества вод водоносных горизонтов.</w:t>
      </w:r>
    </w:p>
    <w:bookmarkEnd w:id="2583"/>
    <w:bookmarkStart w:name="z2652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57 указывается запах воды водоносных горизонтов.</w:t>
      </w:r>
    </w:p>
    <w:bookmarkEnd w:id="2584"/>
    <w:bookmarkStart w:name="z2653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58 указывается вкус воды водоносных горизонтов.</w:t>
      </w:r>
    </w:p>
    <w:bookmarkEnd w:id="2585"/>
    <w:bookmarkStart w:name="z2654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59 указывается цветность вод водоносных горизонтов.</w:t>
      </w:r>
    </w:p>
    <w:bookmarkEnd w:id="2586"/>
    <w:bookmarkStart w:name="z2655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60 указывается мутность вод водоносных горизонтов.</w:t>
      </w:r>
    </w:p>
    <w:bookmarkEnd w:id="2587"/>
    <w:bookmarkStart w:name="z2656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61 указывается рН воды водоносных горизонтов.</w:t>
      </w:r>
    </w:p>
    <w:bookmarkEnd w:id="2588"/>
    <w:bookmarkStart w:name="z2657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62 указывается сухой остаток воды водоносных горизонтов, в мг/л.</w:t>
      </w:r>
    </w:p>
    <w:bookmarkEnd w:id="2589"/>
    <w:bookmarkStart w:name="z2658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63 указывается общая жесткость воды водоносных горизонтов.</w:t>
      </w:r>
    </w:p>
    <w:bookmarkEnd w:id="2590"/>
    <w:bookmarkStart w:name="z2659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содержание хлоридов (Cl⁻), мг/л в качестве вод водоносных горизонтов</w:t>
      </w:r>
    </w:p>
    <w:bookmarkEnd w:id="2591"/>
    <w:bookmarkStart w:name="z2660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содержание сульфатов (SO₄²⁻), мг/л в качестве вод водоносных горизонтов.</w:t>
      </w:r>
    </w:p>
    <w:bookmarkEnd w:id="2592"/>
    <w:bookmarkStart w:name="z2661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содержание гидрокарбонатов (HCO₃⁻), мг/л в качестве вод водоносных горизонтов.</w:t>
      </w:r>
    </w:p>
    <w:bookmarkEnd w:id="2593"/>
    <w:bookmarkStart w:name="z2662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суммарное содержание натрия и калия (Na⁺ + K⁺), мг/л в качестве вод водоносных горизонтов.</w:t>
      </w:r>
    </w:p>
    <w:bookmarkEnd w:id="2594"/>
    <w:bookmarkStart w:name="z2663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содержание кальция (Ca²⁺), мг/л в качестве вод водоносных горизонтов.</w:t>
      </w:r>
    </w:p>
    <w:bookmarkEnd w:id="2595"/>
    <w:bookmarkStart w:name="z2664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содержание магния (Mg²⁺), мг/л в качестве вод водоносных горизонтов.</w:t>
      </w:r>
    </w:p>
    <w:bookmarkEnd w:id="2596"/>
    <w:bookmarkStart w:name="z2665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содержание железа (Fe), мг/л в качестве вод водоносных горизонтов.</w:t>
      </w:r>
    </w:p>
    <w:bookmarkEnd w:id="2597"/>
    <w:bookmarkStart w:name="z2666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содержание марганца (Mn), мг/л в качестве вод водоносных горизонтов.</w:t>
      </w:r>
    </w:p>
    <w:bookmarkEnd w:id="2598"/>
    <w:bookmarkStart w:name="z2667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64 указывается содержание хлоридов (Cl⁻), мг/л в качестве вод водоносных горизонтов.</w:t>
      </w:r>
    </w:p>
    <w:bookmarkEnd w:id="2599"/>
    <w:bookmarkStart w:name="z2668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указывается содержание сульфатов (SO₄²⁻), мг/л в качестве вод водоносных горизонтов.</w:t>
      </w:r>
    </w:p>
    <w:bookmarkEnd w:id="2600"/>
    <w:bookmarkStart w:name="z2669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66 указывается содержание гидрокарбонатов (HCO₃⁻), мг/л в качестве вод водоносных горизонтов.</w:t>
      </w:r>
    </w:p>
    <w:bookmarkEnd w:id="2601"/>
    <w:bookmarkStart w:name="z2670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67 указывается суммарное содержание натрия и калия (Na⁺ + K⁺), мг/л в качестве вод водоносных горизонтов.</w:t>
      </w:r>
    </w:p>
    <w:bookmarkEnd w:id="2602"/>
    <w:bookmarkStart w:name="z2671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68 указывается содержание кальция (Ca²⁺), мг/л в качестве вод водоносных горизонтов.</w:t>
      </w:r>
    </w:p>
    <w:bookmarkEnd w:id="2603"/>
    <w:bookmarkStart w:name="z2672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69 указывается содержание магния (Mg²⁺), мг/л в качестве вод водоносных горизонтов.</w:t>
      </w:r>
    </w:p>
    <w:bookmarkEnd w:id="2604"/>
    <w:bookmarkStart w:name="z2673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70 указывается содержание железа (Fe), мг/л в качестве вод водоносных горизонтов.</w:t>
      </w:r>
    </w:p>
    <w:bookmarkEnd w:id="2605"/>
    <w:bookmarkStart w:name="z2674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71 указывается содержание марганца (Mn), мг/л в качестве вод водоносных горизонтов.</w:t>
      </w:r>
    </w:p>
    <w:bookmarkEnd w:id="2606"/>
    <w:bookmarkStart w:name="z2675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72 указывается содержание бериллия (Be), мг/л в качестве вод водоносных горизонтов.</w:t>
      </w:r>
    </w:p>
    <w:bookmarkEnd w:id="2607"/>
    <w:bookmarkStart w:name="z2676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73 указывается содержание молибдена (Mo), мг/л в качестве вод водоносных горизонтов.</w:t>
      </w:r>
    </w:p>
    <w:bookmarkEnd w:id="2608"/>
    <w:bookmarkStart w:name="z2677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74 указывается содержание свинца (Pb), мг/л в качестве вод водоносных горизонтов.</w:t>
      </w:r>
    </w:p>
    <w:bookmarkEnd w:id="2609"/>
    <w:bookmarkStart w:name="z2678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75 указывается содержание мышьяка (As), мг/л в качестве вод водоносных горизонтов.</w:t>
      </w:r>
    </w:p>
    <w:bookmarkEnd w:id="2610"/>
    <w:bookmarkStart w:name="z2679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76 указывается содержание нитратов (NO₃⁻), мг/л в качестве вод водоносных горизонтов.</w:t>
      </w:r>
    </w:p>
    <w:bookmarkEnd w:id="2611"/>
    <w:bookmarkStart w:name="z2680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77 указывается содержание фторидов (F⁻), мг/л в качестве вод водоносных горизонтов.</w:t>
      </w:r>
    </w:p>
    <w:bookmarkEnd w:id="2612"/>
    <w:bookmarkStart w:name="z2681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78 указывается содержание йода (I), мг/л в качестве вод водоносных горизонтов.</w:t>
      </w:r>
    </w:p>
    <w:bookmarkEnd w:id="2613"/>
    <w:bookmarkStart w:name="z2682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79 указывается содержание брома (Br), мг/л в качестве вод водоносных горизонтов.</w:t>
      </w:r>
    </w:p>
    <w:bookmarkEnd w:id="2614"/>
    <w:bookmarkStart w:name="z2683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80 указывается содержание урана (U), мг/л в качестве вод водоносных горизонтов.</w:t>
      </w:r>
    </w:p>
    <w:bookmarkEnd w:id="2615"/>
    <w:bookmarkStart w:name="z2684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81 указывается суммарное содержание меди, свинца и цинка (Cu + Pb + Zn), мг/л в качестве вод водоносных горизонтов.</w:t>
      </w:r>
    </w:p>
    <w:bookmarkEnd w:id="2616"/>
    <w:bookmarkStart w:name="z2685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82 указывается наличие или количество бактерий (общее микробное число или патогенные бактерии, при наличии данных) в качестве вод водоносных горизонтов.</w:t>
      </w:r>
    </w:p>
    <w:bookmarkEnd w:id="2617"/>
    <w:bookmarkStart w:name="z2686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83 указывается коли-индекс (показатель бактериологической загрязненности воды), в ед./дм³ в качестве вод водоносных горизонтов.</w:t>
      </w:r>
    </w:p>
    <w:bookmarkEnd w:id="2618"/>
    <w:bookmarkStart w:name="z2687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84 указывается глубина водоносного горизонта, в метрах в качестве вод водоносных горизонтов.</w:t>
      </w:r>
    </w:p>
    <w:bookmarkEnd w:id="2619"/>
    <w:bookmarkStart w:name="z2688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85 указывается тип пласта-коллектора.</w:t>
      </w:r>
    </w:p>
    <w:bookmarkEnd w:id="2620"/>
    <w:bookmarkStart w:name="z2689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86 указывается глубина залегания пласта-коллектора от метр </w:t>
      </w:r>
    </w:p>
    <w:bookmarkEnd w:id="2621"/>
    <w:bookmarkStart w:name="z2690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87 указывается глубина залегания пласта-коллектора до метр</w:t>
      </w:r>
    </w:p>
    <w:bookmarkEnd w:id="2622"/>
    <w:bookmarkStart w:name="z2691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88 указывается площадь пласта-коллектора.</w:t>
      </w:r>
    </w:p>
    <w:bookmarkEnd w:id="2623"/>
    <w:bookmarkStart w:name="z2692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89 указывается наименование грунта, слагающего пласт-коллектор.</w:t>
      </w:r>
    </w:p>
    <w:bookmarkEnd w:id="2624"/>
    <w:bookmarkStart w:name="z2693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90 указывается плотность пласта-коллектора, в граммах на кубический сантиметр (г/см³).</w:t>
      </w:r>
    </w:p>
    <w:bookmarkEnd w:id="2625"/>
    <w:bookmarkStart w:name="z2694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91 указывается коэффициент пористости пласта-коллектора (в долях единицы или в процентах — в зависимости от методики).</w:t>
      </w:r>
    </w:p>
    <w:bookmarkEnd w:id="2626"/>
    <w:bookmarkStart w:name="z2695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указывается сопротивление сдвигу пласта-коллектора, в дин/см² (дина на квадратный сантиметр).</w:t>
      </w:r>
    </w:p>
    <w:bookmarkEnd w:id="2627"/>
    <w:bookmarkStart w:name="z2696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93 указывается радиус распространения захороняемых промстоков</w:t>
      </w:r>
    </w:p>
    <w:bookmarkEnd w:id="2628"/>
    <w:bookmarkStart w:name="z2697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указывается источник данных об объекте — наименование документа.</w:t>
      </w:r>
    </w:p>
    <w:bookmarkEnd w:id="2629"/>
    <w:bookmarkStart w:name="z2698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95 указывается источник данных об объекте — содержание документа.</w:t>
      </w:r>
    </w:p>
    <w:bookmarkEnd w:id="2630"/>
    <w:bookmarkStart w:name="z2699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96 указывается источник данных об объекте — автор.</w:t>
      </w:r>
    </w:p>
    <w:bookmarkEnd w:id="2631"/>
    <w:bookmarkStart w:name="z2700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97 указывается источник данных об объекте — номер протокола.</w:t>
      </w:r>
    </w:p>
    <w:bookmarkEnd w:id="2632"/>
    <w:bookmarkStart w:name="z2701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98 указывается источник данных об объекте — год утверждения.</w:t>
      </w:r>
    </w:p>
    <w:bookmarkEnd w:id="2633"/>
    <w:bookmarkStart w:name="z2702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99 указывается источник данных об объекте — место хранения.</w:t>
      </w:r>
    </w:p>
    <w:bookmarkEnd w:id="26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706" w:id="2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"Н-ОПИ-11-1" Общераспространенные полезные ископаемые: техногенные минеральные образования из вскрышных и/или вмещающих пород</w:t>
      </w:r>
    </w:p>
    <w:bookmarkEnd w:id="2635"/>
    <w:bookmarkStart w:name="z2707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2636"/>
    <w:bookmarkStart w:name="z2708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2637"/>
    <w:bookmarkStart w:name="z2709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"Н-ОПИ-11-1".</w:t>
      </w:r>
    </w:p>
    <w:bookmarkEnd w:id="2638"/>
    <w:bookmarkStart w:name="z2710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639"/>
    <w:bookmarkStart w:name="z2711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2640"/>
    <w:bookmarkStart w:name="z2712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2641"/>
    <w:bookmarkStart w:name="z2713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2642"/>
    <w:bookmarkStart w:name="z2714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bookmarkEnd w:id="2643"/>
    <w:bookmarkStart w:name="z2715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644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6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2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объекта: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угловой точки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7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- недропользователь: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 недропользователя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Контракт/лицензия на недропользование материнского месторождения и (или) использования пространства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недропользователя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718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отработки вскрышных и вмещающих пород материнского месторождения: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материнского месторождения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отработки общераспространенных полезных ископаемых из вскрышных и вмещающих пород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19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положение объекта: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поселок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0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складирования вскрышных и вмещающих пород: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квадратные километры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кубических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1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подсчета запасов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подсчета запасов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2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общераспространенных полезных ископаемых: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общераспространенных полезных ископаемых: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основных окислов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Петрографический и литологический состав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Гранулометрический состав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3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общераспространенных полезных ископаемых: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характеристики общераспространенных полезных ископаемых: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характеристики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4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ГОСТу или СТ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5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полезного ископаемого (Осадочный, метаморфический, магматический)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полезного ископаемого по паспорту №___.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запасов в связи со складированием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реализованные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дату заполнения паспорта "_"_____20__ г.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6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55"/>
    <w:bookmarkStart w:name="z2727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паспорту прилагается пояснительная записка* и следующие графические приложения**:</w:t>
      </w:r>
    </w:p>
    <w:bookmarkEnd w:id="2656"/>
    <w:bookmarkStart w:name="z2728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план;</w:t>
      </w:r>
    </w:p>
    <w:bookmarkEnd w:id="2657"/>
    <w:bookmarkStart w:name="z2729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геологическая карта объекта;</w:t>
      </w:r>
    </w:p>
    <w:bookmarkEnd w:id="2658"/>
    <w:bookmarkStart w:name="z2730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подсчета запасов;</w:t>
      </w:r>
    </w:p>
    <w:bookmarkEnd w:id="2659"/>
    <w:bookmarkStart w:name="z2731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разрезы.</w:t>
      </w:r>
    </w:p>
    <w:bookmarkEnd w:id="2660"/>
    <w:bookmarkStart w:name="z2732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пояснительной записке описываются данные о недропользователе, сведения о контракте/лицензии на добычу материнского месторождения и (или) использования пространства недр, геологическое строение материнского месторождения, способ отработки вскрышных и вмещающих пород, при выемке из вмещающих пород способом подземной добычи должны быть отображены горизонты выемки. Также, в пояснительной записке отображаются виды, методика и объемы проведенных работ, лабораторные исследования, размеры и форма техногенных минеральных образований, вещественный состав полезного ископаемого, методика подсчета и подсчет запасов, результаты проведенных работ и пригодность полезного ископаемого в производственных целях.</w:t>
      </w:r>
    </w:p>
    <w:bookmarkEnd w:id="2661"/>
    <w:bookmarkStart w:name="z2733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Обязательно к отображению на графических приложениях поверхность техногенных месторождений с составлением на инструментальной основе плана размещения, строения техногенных минеральных образований, топографической съемки и пройденных выработок в масштабе, обеспечивающей наглядность.</w:t>
      </w:r>
    </w:p>
    <w:bookmarkEnd w:id="26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bookmarkStart w:name="z2734" w:id="2663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__________</w:t>
      </w:r>
    </w:p>
    <w:bookmarkEnd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736" w:id="2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Паспорт "Н-ОПИ-11-1" Общераспространенные полезные ископаемые:</w:t>
      </w:r>
      <w:r>
        <w:br/>
      </w:r>
      <w:r>
        <w:rPr>
          <w:rFonts w:ascii="Times New Roman"/>
          <w:b/>
          <w:i w:val="false"/>
          <w:color w:val="000000"/>
        </w:rPr>
        <w:t>техногенные минеральные образования из вскрышных и/или вмещающих пород</w:t>
      </w:r>
    </w:p>
    <w:bookmarkEnd w:id="2664"/>
    <w:bookmarkStart w:name="z2737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географические координаты угловой точки и номер объекта.</w:t>
      </w:r>
    </w:p>
    <w:bookmarkEnd w:id="2665"/>
    <w:bookmarkStart w:name="z2738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градусы северной широты географической координаты объекта.</w:t>
      </w:r>
    </w:p>
    <w:bookmarkEnd w:id="2666"/>
    <w:bookmarkStart w:name="z2739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минуты северной широты географической координаты объекта.</w:t>
      </w:r>
    </w:p>
    <w:bookmarkEnd w:id="2667"/>
    <w:bookmarkStart w:name="z2740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секунды северной широты географической координаты объекта.</w:t>
      </w:r>
    </w:p>
    <w:bookmarkEnd w:id="2668"/>
    <w:bookmarkStart w:name="z2741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градусы восточной долготы географической координаты объекта.</w:t>
      </w:r>
    </w:p>
    <w:bookmarkEnd w:id="2669"/>
    <w:bookmarkStart w:name="z2742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минуты восточной долготы географической координаты объекта.</w:t>
      </w:r>
    </w:p>
    <w:bookmarkEnd w:id="2670"/>
    <w:bookmarkStart w:name="z2743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секунды восточной долготы географической координаты объекта.</w:t>
      </w:r>
    </w:p>
    <w:bookmarkEnd w:id="2671"/>
    <w:bookmarkStart w:name="z2744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наименование организации-недропользователя.</w:t>
      </w:r>
    </w:p>
    <w:bookmarkEnd w:id="2672"/>
    <w:bookmarkStart w:name="z2745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сведения о контракте/лицензии на недропользование, материнском месторождении и (или) использовании пространства недропользователем.</w:t>
      </w:r>
    </w:p>
    <w:bookmarkEnd w:id="2673"/>
    <w:bookmarkStart w:name="z2746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юридический адрес и контактные данные организации-недропользователя.</w:t>
      </w:r>
    </w:p>
    <w:bookmarkEnd w:id="2674"/>
    <w:bookmarkStart w:name="z2747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контактный телефон и другие контактные данные организации-недропользователя.</w:t>
      </w:r>
    </w:p>
    <w:bookmarkEnd w:id="2675"/>
    <w:bookmarkStart w:name="z2748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наименование материнского месторождения и способ отработки вскрышных и вмещающих пород.</w:t>
      </w:r>
    </w:p>
    <w:bookmarkEnd w:id="2676"/>
    <w:bookmarkStart w:name="z2749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способ отработки общераспространенных полезных ископаемых, а также способ отработки вскрышных и вмещающих пород материнского месторождения.</w:t>
      </w:r>
    </w:p>
    <w:bookmarkEnd w:id="2677"/>
    <w:bookmarkStart w:name="z2750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область согласно классификатору административно-территориальных объектов.</w:t>
      </w:r>
    </w:p>
    <w:bookmarkEnd w:id="2678"/>
    <w:bookmarkStart w:name="z2751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район согласно классификатору административно-территориальных объектов.</w:t>
      </w:r>
    </w:p>
    <w:bookmarkEnd w:id="2679"/>
    <w:bookmarkStart w:name="z2752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поселок или город согласно классификатору административно-территориальных объектов.</w:t>
      </w:r>
    </w:p>
    <w:bookmarkEnd w:id="2680"/>
    <w:bookmarkStart w:name="z2753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длина (в метрах) складирования вскрышных и вмещающих пород.</w:t>
      </w:r>
    </w:p>
    <w:bookmarkEnd w:id="2681"/>
    <w:bookmarkStart w:name="z2754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ширина (в метрах) складирования вскрышных и вмещающих пород.</w:t>
      </w:r>
    </w:p>
    <w:bookmarkEnd w:id="2682"/>
    <w:bookmarkStart w:name="z2755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высота (в метрах) складирования вскрышных и вмещающих пород.</w:t>
      </w:r>
    </w:p>
    <w:bookmarkEnd w:id="2683"/>
    <w:bookmarkStart w:name="z2756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площадь (в квадратных километрах) складирования вскрышных и вмещающих пород.</w:t>
      </w:r>
    </w:p>
    <w:bookmarkEnd w:id="2684"/>
    <w:bookmarkStart w:name="z2757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объем (в тысячах кубических метров) складирования вскрышных и вмещающих пород.</w:t>
      </w:r>
    </w:p>
    <w:bookmarkEnd w:id="2685"/>
    <w:bookmarkStart w:name="z2758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методика подсчета запасов.</w:t>
      </w:r>
    </w:p>
    <w:bookmarkEnd w:id="2686"/>
    <w:bookmarkStart w:name="z2759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сводные характеристики общераспространенных полезных ископаемых: минералогический и химический состав, содержание основных оксидов, петрографический и литологический состав, гранулометрический состав, физико-механические свойства.</w:t>
      </w:r>
    </w:p>
    <w:bookmarkEnd w:id="2687"/>
    <w:bookmarkStart w:name="z2760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указываются основные характеристики общераспространенных полезных ископаемых (описание).</w:t>
      </w:r>
    </w:p>
    <w:bookmarkEnd w:id="2688"/>
    <w:bookmarkStart w:name="z2761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дополнительные характеристики общераспространенных полезных ископаемых.</w:t>
      </w:r>
    </w:p>
    <w:bookmarkEnd w:id="2689"/>
    <w:bookmarkStart w:name="z2762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приводится описание дополнительных характеристик общераспространенных полезных ископаемых.</w:t>
      </w:r>
    </w:p>
    <w:bookmarkEnd w:id="2690"/>
    <w:bookmarkStart w:name="z2763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область применения полезного ископаемого.</w:t>
      </w:r>
    </w:p>
    <w:bookmarkEnd w:id="2691"/>
    <w:bookmarkStart w:name="z2764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область применения.</w:t>
      </w:r>
    </w:p>
    <w:bookmarkEnd w:id="2692"/>
    <w:bookmarkStart w:name="z2765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соответствие ГОСТ или СТ РК.</w:t>
      </w:r>
    </w:p>
    <w:bookmarkEnd w:id="2693"/>
    <w:bookmarkStart w:name="z2766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тип полезного ископаемого (осадочный, метаморфический, магматический).</w:t>
      </w:r>
    </w:p>
    <w:bookmarkEnd w:id="2694"/>
    <w:bookmarkStart w:name="z2767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запас полезного ископаемого.</w:t>
      </w:r>
    </w:p>
    <w:bookmarkEnd w:id="2695"/>
    <w:bookmarkStart w:name="z2768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единица измерения запаса.</w:t>
      </w:r>
    </w:p>
    <w:bookmarkEnd w:id="2696"/>
    <w:bookmarkStart w:name="z2769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указываются запасы полезного ископаемого по паспорту №_.</w:t>
      </w:r>
    </w:p>
    <w:bookmarkEnd w:id="2697"/>
    <w:bookmarkStart w:name="z2770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прирост запасов в связи со складированием.</w:t>
      </w:r>
    </w:p>
    <w:bookmarkEnd w:id="2698"/>
    <w:bookmarkStart w:name="z2771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реализованный объем запаса.</w:t>
      </w:r>
    </w:p>
    <w:bookmarkEnd w:id="2699"/>
    <w:bookmarkStart w:name="z2772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указываются запасы на дату заполнения паспорта: "" ___ 20 г.</w:t>
      </w:r>
    </w:p>
    <w:bookmarkEnd w:id="27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776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2701"/>
    <w:bookmarkStart w:name="z2777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2702"/>
    <w:bookmarkStart w:name="z2778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нефти</w:t>
      </w:r>
    </w:p>
    <w:bookmarkEnd w:id="2703"/>
    <w:bookmarkStart w:name="z2779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"1-нефть".</w:t>
      </w:r>
    </w:p>
    <w:bookmarkEnd w:id="2704"/>
    <w:bookmarkStart w:name="z2780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705"/>
    <w:bookmarkStart w:name="z2781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2706"/>
    <w:bookmarkStart w:name="z2782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2707"/>
    <w:bookmarkStart w:name="z2783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2708"/>
    <w:bookmarkStart w:name="z2784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bookmarkEnd w:id="2709"/>
    <w:bookmarkStart w:name="z2785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71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786" w:id="2711"/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тысячах тоннах, геологические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освоения, месторождение, государственный №, тип месторождения, участок, продуктивные отложения; залежь, коллектор (К, КТ, ТК), глубина залегания м, код залежи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7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пласта: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площадь нефтеносности,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мощность общая,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мощность эффективная,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открытая пористость;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нефтенасыщенность;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коэффициент извлечения;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проницаемость, мкм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пересчетный коэффициент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характеристики: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плотность,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вязкость, мПа*с;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серы,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содержание парафина,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содержание смол и асфальтенов;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пластовая температура, Co;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температура застывания нефти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 консервации;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добыча с начала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добыча на дату утверждения ГКЗ;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степень выработки,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обводненность,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темпы отбора,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9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 год в результате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потери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0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2811" w:id="2717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</w:t>
      </w:r>
    </w:p>
    <w:bookmarkEnd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bookmarkStart w:name="z2812" w:id="2718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тысяч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-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квадратные микрометры;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граммы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мПа*с - миллипаскаль-секунды;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Co – градусы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-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Государственный учет запасов недр по нефти 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недр по нефти"</w:t>
            </w:r>
          </w:p>
        </w:tc>
      </w:tr>
    </w:tbl>
    <w:bookmarkStart w:name="z2814" w:id="2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нефти"</w:t>
      </w:r>
      <w:r>
        <w:br/>
      </w:r>
      <w:r>
        <w:rPr>
          <w:rFonts w:ascii="Times New Roman"/>
          <w:b/>
          <w:i w:val="false"/>
          <w:color w:val="000000"/>
        </w:rPr>
        <w:t>(Индекс "1-нефть", периодичность ежегодно)</w:t>
      </w:r>
    </w:p>
    <w:bookmarkEnd w:id="2719"/>
    <w:bookmarkStart w:name="z2815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bookmarkEnd w:id="2720"/>
    <w:bookmarkStart w:name="z2816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недропользователь, степень освоения, государственный номер, тип месторождения, участок, продуктивные отложения; залежь, коллектор, глубина залегания и код залежи.</w:t>
      </w:r>
    </w:p>
    <w:bookmarkEnd w:id="2721"/>
    <w:bookmarkStart w:name="z2817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параметры пласта: 1) площадь нефтеносности тыс. м2; 2) мощность общая, м; 3) мощность эффективная, м; 4) открытая пористость; 5) нефтенасыщенность; 6) коэффициент извлечения; 7) проницаемость, мкм2; 8) пересчетный коэффициент.</w:t>
      </w:r>
    </w:p>
    <w:bookmarkEnd w:id="2722"/>
    <w:bookmarkStart w:name="z2818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качественные характеристики: 1) плотность, г/см3; 2) вязкость, мПа*с; 3) содержание серы %; 4) содержание парафина %; 5) содержание смол и асфальтенов; 6) пластовая температура Со; 7) температура застывания нефти.</w:t>
      </w:r>
    </w:p>
    <w:bookmarkEnd w:id="2723"/>
    <w:bookmarkStart w:name="z2819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указываются: 1) год открытия; 2) год разработки; 3) год консервации; 4) добыча с начала разработки; 5) добыча на дату утверждения ГКЗ; 6) степень выработки %; 7) обводненность %; 8) темпы отбора %.</w:t>
      </w:r>
    </w:p>
    <w:bookmarkEnd w:id="2724"/>
    <w:bookmarkStart w:name="z2820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балансовые запасы на 01.01.__год по категории А+В+С1.</w:t>
      </w:r>
    </w:p>
    <w:bookmarkEnd w:id="2725"/>
    <w:bookmarkStart w:name="z2821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балансовые запасы на 01.01.__ год по категории С2.</w:t>
      </w:r>
    </w:p>
    <w:bookmarkEnd w:id="2726"/>
    <w:bookmarkStart w:name="z2822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изменения балансовых запасов за __ год в результате 1) добычи, 2) потери по категории А+В+С1.</w:t>
      </w:r>
    </w:p>
    <w:bookmarkEnd w:id="2727"/>
    <w:bookmarkStart w:name="z2823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изменения балансовых запасов за __ год в результате разведки по категории А+В+С1.</w:t>
      </w:r>
    </w:p>
    <w:bookmarkEnd w:id="2728"/>
    <w:bookmarkStart w:name="z2824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изменения балансовых запасов за __ год в результате переоценки или передачи с баланса на баланс по категории А+В+С1.</w:t>
      </w:r>
    </w:p>
    <w:bookmarkEnd w:id="2729"/>
    <w:bookmarkStart w:name="z2825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изменения балансовых запасов за __ год в результате списания запасов по категории А+В+С1.</w:t>
      </w:r>
    </w:p>
    <w:bookmarkEnd w:id="2730"/>
    <w:bookmarkStart w:name="z2826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балансовые запасы на 01.01.__ год по категории А.</w:t>
      </w:r>
    </w:p>
    <w:bookmarkEnd w:id="2731"/>
    <w:bookmarkStart w:name="z2827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балансовые запасы на 01.01.__ год по категории В.</w:t>
      </w:r>
    </w:p>
    <w:bookmarkEnd w:id="2732"/>
    <w:bookmarkStart w:name="z2828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балансовые запасы на 01.01.__ год по категории А+В.</w:t>
      </w:r>
    </w:p>
    <w:bookmarkEnd w:id="2733"/>
    <w:bookmarkStart w:name="z2829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балансовые запасы на 01.01.__ год по категории С1.</w:t>
      </w:r>
    </w:p>
    <w:bookmarkEnd w:id="2734"/>
    <w:bookmarkStart w:name="z2830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балансовые запасы на 01.01.__ год по категории А+В+С1.</w:t>
      </w:r>
    </w:p>
    <w:bookmarkEnd w:id="2735"/>
    <w:bookmarkStart w:name="z2831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балансовые запасы на 01.01.__ год по категории С2.</w:t>
      </w:r>
    </w:p>
    <w:bookmarkEnd w:id="2736"/>
    <w:bookmarkStart w:name="z2832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забалансовые запасы на 01.01.__ год.</w:t>
      </w:r>
    </w:p>
    <w:bookmarkEnd w:id="2737"/>
    <w:bookmarkStart w:name="z2833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балансовые запасы, на дату утверждения ГКЗ РК по категории А+В.</w:t>
      </w:r>
    </w:p>
    <w:bookmarkEnd w:id="2738"/>
    <w:bookmarkStart w:name="z2834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балансовые запасы, на дату утверждения ГКЗ РК по категории А+В+С1.</w:t>
      </w:r>
    </w:p>
    <w:bookmarkEnd w:id="2739"/>
    <w:bookmarkStart w:name="z2835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балансовые запасы, на дату утверждения ГКЗ РК по категории С2.</w:t>
      </w:r>
    </w:p>
    <w:bookmarkEnd w:id="2740"/>
    <w:bookmarkStart w:name="z2836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номер и год утверждения протокола ГКЗ РК.</w:t>
      </w:r>
    </w:p>
    <w:bookmarkEnd w:id="27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840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2742"/>
    <w:bookmarkStart w:name="z2841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2743"/>
    <w:bookmarkStart w:name="z2842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горючему газу</w:t>
      </w:r>
    </w:p>
    <w:bookmarkEnd w:id="2744"/>
    <w:bookmarkStart w:name="z2843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"2-горючий газ".</w:t>
      </w:r>
    </w:p>
    <w:bookmarkEnd w:id="2745"/>
    <w:bookmarkStart w:name="z2844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746"/>
    <w:bookmarkStart w:name="z2845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2747"/>
    <w:bookmarkStart w:name="z2846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2748"/>
    <w:bookmarkStart w:name="z2847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2749"/>
    <w:bookmarkStart w:name="z2848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bookmarkEnd w:id="2750"/>
    <w:bookmarkStart w:name="z2849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751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50" w:id="2752"/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млн. м3, геологические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освоения, месторождение, государстенный №,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месторождения, участок, продуктивные отложения, залежь, коллектор (К, КТ, ТК),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залежи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пласта: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площадь газоносности,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мощность общая,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мощность нефтенасыщенной толщи эффективная,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коэффициент открытой пористости;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газонасыщенность, min-max;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коэффициент извлечения;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пластовое давление, мкм2;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газосодержание, м3/т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характеристики: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плотность в воздухе,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низшая теплотворная способность, Кдж;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содержание тяжелых углеводородов,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содержание стабильного конденсата,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содержание сероводорода,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содержание азота,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содержание углекислого газа,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пласт. температура, Со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Годы: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открытия;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 ввода в разработку;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 консервации;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добыча с начала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на дату утверждения ГКЗ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растворенный;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газовая шапка;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свободный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9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 год в результате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потерь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0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 _______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1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2882" w:id="2761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___________</w:t>
      </w:r>
    </w:p>
    <w:bookmarkEnd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bookmarkStart w:name="z2883" w:id="2762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тысяч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квадратные микрометры;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г/см3 – граммов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мПа*с – миллипаскаль-секунды;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Co – градусы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–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природным горючим газам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согласно 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885" w:id="2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горючему газу"</w:t>
      </w:r>
      <w:r>
        <w:br/>
      </w:r>
      <w:r>
        <w:rPr>
          <w:rFonts w:ascii="Times New Roman"/>
          <w:b/>
          <w:i w:val="false"/>
          <w:color w:val="000000"/>
        </w:rPr>
        <w:t>(Индекс "2-горючий газ", периодичность ежегодно)</w:t>
      </w:r>
    </w:p>
    <w:bookmarkEnd w:id="2763"/>
    <w:bookmarkStart w:name="z2886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bookmarkEnd w:id="2764"/>
    <w:bookmarkStart w:name="z2887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недропользователь, степень освоения, государственный номер, тип месторождения, участок, продуктивные отложения; залежь, коллектор (К, КТ, ТК), глубина залегания и код залежи.</w:t>
      </w:r>
    </w:p>
    <w:bookmarkEnd w:id="2765"/>
    <w:p>
      <w:pPr>
        <w:spacing w:after="0"/>
        <w:ind w:left="0"/>
        <w:jc w:val="both"/>
      </w:pPr>
      <w:bookmarkStart w:name="z2888" w:id="2766"/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параметры пласта:</w:t>
      </w:r>
    </w:p>
    <w:bookmarkEnd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площадь газоносности,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мощность общая,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мощность нефтенасыщенной толщи эффективная,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коэффициент открытой пористости;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газонасыщенность min-max;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коэффициент извлечения;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пластовое давление, мкм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газосодержание,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/т.</w:t>
      </w:r>
    </w:p>
    <w:p>
      <w:pPr>
        <w:spacing w:after="0"/>
        <w:ind w:left="0"/>
        <w:jc w:val="both"/>
      </w:pPr>
      <w:bookmarkStart w:name="z2889" w:id="2767"/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качественные характеристики:</w:t>
      </w:r>
    </w:p>
    <w:bookmarkEnd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плотность в воздухе,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низшая теплотворная способность, кДж;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содержание тяжелых углеводородов,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содержание стабильного конденсата, г/м3;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содержание сероводорода,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содержание азота,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содержание углекислого газа,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пластовая температура, Со.</w:t>
      </w:r>
    </w:p>
    <w:bookmarkStart w:name="z2890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1) год открытия; 2) год ввода в разработку; 3) год консервации; 4) добыча с начала разработки; 5) добыча на дату утверждения ГКЗ.</w:t>
      </w:r>
    </w:p>
    <w:bookmarkEnd w:id="2768"/>
    <w:bookmarkStart w:name="z2891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вид газа: 1) растворенный; 2) газовая шапка; 3) свободный.</w:t>
      </w:r>
    </w:p>
    <w:bookmarkEnd w:id="2769"/>
    <w:bookmarkStart w:name="z2892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балансовые запасы на 01.01.__ год по категории А+В+С1.</w:t>
      </w:r>
    </w:p>
    <w:bookmarkEnd w:id="2770"/>
    <w:bookmarkStart w:name="z2893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балансовые запасы на 01.01.__ год по категории С2.</w:t>
      </w:r>
    </w:p>
    <w:bookmarkEnd w:id="2771"/>
    <w:bookmarkStart w:name="z2894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изменения балансовых запасов за __ год в результате 1) добычи, 2) потери по категории А+В+С1.</w:t>
      </w:r>
    </w:p>
    <w:bookmarkEnd w:id="2772"/>
    <w:bookmarkStart w:name="z2895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изменения балансовых запасов за __ год в результате разведки по категории А+В+С1.</w:t>
      </w:r>
    </w:p>
    <w:bookmarkEnd w:id="2773"/>
    <w:bookmarkStart w:name="z2896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изменения балансовых запасов за __ год в результате переоценки или передачи с баланса на баланс по категории А+В+С1.</w:t>
      </w:r>
    </w:p>
    <w:bookmarkEnd w:id="2774"/>
    <w:bookmarkStart w:name="z2897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изменения балансовых запасов за __ год в результате списания запасов по категории А+В+С1.</w:t>
      </w:r>
    </w:p>
    <w:bookmarkEnd w:id="2775"/>
    <w:bookmarkStart w:name="z2898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балансовые запасы на 01.01.__ год по категории А.</w:t>
      </w:r>
    </w:p>
    <w:bookmarkEnd w:id="2776"/>
    <w:bookmarkStart w:name="z2899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балансовые запасы на 01.01.__ год по категории В.</w:t>
      </w:r>
    </w:p>
    <w:bookmarkEnd w:id="2777"/>
    <w:bookmarkStart w:name="z2900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балансовые запасы на 01.01.__ год по категории А+В.</w:t>
      </w:r>
    </w:p>
    <w:bookmarkEnd w:id="2778"/>
    <w:bookmarkStart w:name="z2901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балансовые запасы на 01.01.__ год по категории С1.</w:t>
      </w:r>
    </w:p>
    <w:bookmarkEnd w:id="2779"/>
    <w:bookmarkStart w:name="z2902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балансовые запасы на 01.01.__ год по категории А+В+С1.</w:t>
      </w:r>
    </w:p>
    <w:bookmarkEnd w:id="2780"/>
    <w:bookmarkStart w:name="z2903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балансовые запасы на 01.01.__ год по категории С2.</w:t>
      </w:r>
    </w:p>
    <w:bookmarkEnd w:id="2781"/>
    <w:bookmarkStart w:name="z2904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забалансовые запасы на 01.01.__ год.</w:t>
      </w:r>
    </w:p>
    <w:bookmarkEnd w:id="2782"/>
    <w:bookmarkStart w:name="z2905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балансовые запасы, на дату утверждения ГКЗ РК по категории А+В.</w:t>
      </w:r>
    </w:p>
    <w:bookmarkEnd w:id="2783"/>
    <w:bookmarkStart w:name="z2906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балансовые запасы, на дату утверждения ГКЗ РК по категории А+В+С1.</w:t>
      </w:r>
    </w:p>
    <w:bookmarkEnd w:id="2784"/>
    <w:bookmarkStart w:name="z2907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балансовые запасы, на дату утверждения ГКЗ РК по категории С2.</w:t>
      </w:r>
    </w:p>
    <w:bookmarkEnd w:id="2785"/>
    <w:bookmarkStart w:name="z2908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23 указывается год утверждения и номер протокола ГКЗ РК. </w:t>
      </w:r>
    </w:p>
    <w:bookmarkEnd w:id="27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12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2787"/>
    <w:bookmarkStart w:name="z2913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2788"/>
    <w:bookmarkStart w:name="z2914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конденсатам Индекс формы, предназначенной для сбора административных данных на безвозмездной основе: "3-конденсаты".</w:t>
      </w:r>
    </w:p>
    <w:bookmarkEnd w:id="2789"/>
    <w:bookmarkStart w:name="z2915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790"/>
    <w:bookmarkStart w:name="z2916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2791"/>
    <w:bookmarkStart w:name="z2917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2792"/>
    <w:bookmarkStart w:name="z2918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2793"/>
    <w:bookmarkStart w:name="z2919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bookmarkEnd w:id="2794"/>
    <w:bookmarkStart w:name="z2920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79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921" w:id="2796"/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тысячи тоннах, геологические,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 месторождения, государственный № и тип месторождения, участок, продуктивные отложения, залежь, коллектор (К, Т, КТ, ТК), глубина залегания, м;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залежи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 ввода в разработку на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 ввода в разработку на конденсат;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добыча и потери с начала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и потери на дату утверждения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газа-носителя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газовая шапка;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свободный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 год (газа-носителя),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характеристики</w:t>
            </w:r>
          </w:p>
          <w:bookmarkEnd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плотность,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начальное содержание стабильного конденсата,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текущее содержание стабильного конденсата,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содержание серы,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содержание парафина,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коэффициент извлечения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5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конденсата на 01.01. ______год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__________ год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потери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списании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6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2937" w:id="2803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 _________</w:t>
      </w:r>
    </w:p>
    <w:bookmarkEnd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bookmarkStart w:name="z2938" w:id="2804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К, Т, КТ, ТК – типы коллекторов;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миллион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граммов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-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конденсату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согласно 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40" w:id="2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конденсатам"</w:t>
      </w:r>
      <w:r>
        <w:br/>
      </w:r>
      <w:r>
        <w:rPr>
          <w:rFonts w:ascii="Times New Roman"/>
          <w:b/>
          <w:i w:val="false"/>
          <w:color w:val="000000"/>
        </w:rPr>
        <w:t>(Индекс "3-конденсаты", периодичность: ежегодно)</w:t>
      </w:r>
    </w:p>
    <w:bookmarkEnd w:id="2805"/>
    <w:bookmarkStart w:name="z2941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bookmarkEnd w:id="2806"/>
    <w:bookmarkStart w:name="z2942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недропользователь, степень освоения, государственный номер, тип месторождения, участок, продуктивные отложения месторождения; залежь, коллектор (К, Т, КТ, ТК), глубина залегания и код залежи.</w:t>
      </w:r>
    </w:p>
    <w:bookmarkEnd w:id="2807"/>
    <w:bookmarkStart w:name="z2943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указываются: 1) год открытия; 2) год ввода в разработку на газ; 3) год ввода в разработку на конденсат; 4) добыча и потери с начала разработки; 5) добыча и потери на дату утверждения.</w:t>
      </w:r>
    </w:p>
    <w:bookmarkEnd w:id="2808"/>
    <w:bookmarkStart w:name="z2944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вид газа-носителя: 1) газовая шапка; 2) свободный.</w:t>
      </w:r>
    </w:p>
    <w:bookmarkEnd w:id="2809"/>
    <w:bookmarkStart w:name="z2945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балансовые запасы на 01.01.____ год по категории А+В+С1 (газа-носителя),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10"/>
    <w:bookmarkStart w:name="z2946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балансовые запасы на 01.01.____ год по категории С2. (газа-носителя),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11"/>
    <w:bookmarkStart w:name="z2947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качественные характеристики: 1) плотность,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2) начальное содержание стабильного конденсата,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3) текущее содержание стабильного конденсата,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4) содержание серы, %; 5) содержание парафина, %; 6) коэффициент извлечения.</w:t>
      </w:r>
    </w:p>
    <w:bookmarkEnd w:id="2812"/>
    <w:bookmarkStart w:name="z2948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балансовые запасы конденсата на 01.01.__ год по категории А+В+С1.</w:t>
      </w:r>
    </w:p>
    <w:bookmarkEnd w:id="2813"/>
    <w:bookmarkStart w:name="z2949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балансовые запасы конденсата на 01.01.__ год по категории С2.</w:t>
      </w:r>
    </w:p>
    <w:bookmarkEnd w:id="2814"/>
    <w:bookmarkStart w:name="z2950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изменения балансовых запасов за __ год в результате 1) добычи, 2) потери по категории А+В+С1.</w:t>
      </w:r>
    </w:p>
    <w:bookmarkEnd w:id="2815"/>
    <w:bookmarkStart w:name="z2951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изменения балансовых запасов за __ год в результате разведки по категории А+В+С1.</w:t>
      </w:r>
    </w:p>
    <w:bookmarkEnd w:id="2816"/>
    <w:bookmarkStart w:name="z2952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изменения балансовых запасов за __ год в результате переоценки или передачи с баланса на баланс по категории А+В+С1.</w:t>
      </w:r>
    </w:p>
    <w:bookmarkEnd w:id="2817"/>
    <w:bookmarkStart w:name="z2953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изменения балансовых запасов за __ год в результате списания запасов по категории А+В+С1.</w:t>
      </w:r>
    </w:p>
    <w:bookmarkEnd w:id="2818"/>
    <w:bookmarkStart w:name="z2954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балансовые запасы на 01.01.__ год по категории А+В.</w:t>
      </w:r>
    </w:p>
    <w:bookmarkEnd w:id="2819"/>
    <w:bookmarkStart w:name="z2955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балансовые запасы на 01.01.__ год по категории С1.</w:t>
      </w:r>
    </w:p>
    <w:bookmarkEnd w:id="2820"/>
    <w:bookmarkStart w:name="z2956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балансовые запасы на 01.01.__ год по категории А+В+С1.</w:t>
      </w:r>
    </w:p>
    <w:bookmarkEnd w:id="2821"/>
    <w:bookmarkStart w:name="z2957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балансовые запасы на 01.01.__ год по категории С2.</w:t>
      </w:r>
    </w:p>
    <w:bookmarkEnd w:id="2822"/>
    <w:bookmarkStart w:name="z2958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забалансовые запасы на 01.01.__ год.</w:t>
      </w:r>
    </w:p>
    <w:bookmarkEnd w:id="2823"/>
    <w:bookmarkStart w:name="z2959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балансовые запасы, на дату утверждения ГКЗ РК по категории А+В.</w:t>
      </w:r>
    </w:p>
    <w:bookmarkEnd w:id="2824"/>
    <w:bookmarkStart w:name="z2960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балансовые запасы, на дату утверждения ГКЗ РК по категории А+В+С1.</w:t>
      </w:r>
    </w:p>
    <w:bookmarkEnd w:id="2825"/>
    <w:bookmarkStart w:name="z2961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балансовые запасы, на дату утверждения ГКЗ РК по категории С2.</w:t>
      </w:r>
    </w:p>
    <w:bookmarkEnd w:id="2826"/>
    <w:bookmarkStart w:name="z2962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год утверждения и номер протокола ГКЗ РК.</w:t>
      </w:r>
    </w:p>
    <w:bookmarkEnd w:id="28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66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2828"/>
    <w:bookmarkStart w:name="z2967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2829"/>
    <w:bookmarkStart w:name="z2968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компонентам (этан, пропан, бутаны в растворенном и свободном газе)</w:t>
      </w:r>
    </w:p>
    <w:bookmarkEnd w:id="2830"/>
    <w:bookmarkStart w:name="z2969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"4-компоненты".</w:t>
      </w:r>
    </w:p>
    <w:bookmarkEnd w:id="2831"/>
    <w:bookmarkStart w:name="z2970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832"/>
    <w:bookmarkStart w:name="z2971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2833"/>
    <w:bookmarkStart w:name="z2972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2834"/>
    <w:bookmarkStart w:name="z2973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2835"/>
    <w:bookmarkStart w:name="z2974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bookmarkEnd w:id="2836"/>
    <w:bookmarkStart w:name="z2975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837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976" w:id="2838"/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тысячи тоннах, геологические,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освоения, месторождение, государственный № и тип месторождения, участок, продуктивные отложения месторождения, залежь, коллектор (К, Т, КТ, ТК), глубина залегания, м, код залежи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 ввода в разработку на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 ввода в разработку;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добыча и потери с начала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и потери на дату утверждения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газа-носителя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растворенный;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газовая шапка;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свободный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 год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(газа-носителя)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этана, пропана, бутанов в указанном виде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азота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сероводорода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углекислого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 год в результате: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потери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2992" w:id="2846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</w:t>
      </w:r>
    </w:p>
    <w:bookmarkEnd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bookmarkStart w:name="z2993" w:id="2847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К, Т, КТ, ТК – типы коллекторов;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миллион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-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компонентам (этан, пропан,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бутаны в растворенном и свободном газе) заполняется согласно пояснению,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95" w:id="2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компонентам</w:t>
      </w:r>
      <w:r>
        <w:br/>
      </w:r>
      <w:r>
        <w:rPr>
          <w:rFonts w:ascii="Times New Roman"/>
          <w:b/>
          <w:i w:val="false"/>
          <w:color w:val="000000"/>
        </w:rPr>
        <w:t>(этан, пропан, бутаны в растворенном и свободном газе)"</w:t>
      </w:r>
      <w:r>
        <w:br/>
      </w:r>
      <w:r>
        <w:rPr>
          <w:rFonts w:ascii="Times New Roman"/>
          <w:b/>
          <w:i w:val="false"/>
          <w:color w:val="000000"/>
        </w:rPr>
        <w:t>(Индекс "4-компоненты", периодичность ежегодно)</w:t>
      </w:r>
    </w:p>
    <w:bookmarkEnd w:id="2848"/>
    <w:bookmarkStart w:name="z2996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bookmarkEnd w:id="2849"/>
    <w:bookmarkStart w:name="z2997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недропользователь, степень освоения, государственный номер, тип месторождения, участок, продуктивные отложения; залежь, коллектор (К, Т, КТ, ТК), глубина залегания и код залежи.</w:t>
      </w:r>
    </w:p>
    <w:bookmarkEnd w:id="2850"/>
    <w:bookmarkStart w:name="z2998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1) год открытия; 2) год ввода в разработку на газ; 3) год ввода в разработку; 4) добыча и потери с начала разработки; 5) добыча и потери на дату утверждения.</w:t>
      </w:r>
    </w:p>
    <w:bookmarkEnd w:id="2851"/>
    <w:bookmarkStart w:name="z2999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вид газа-носителя: 1) растворенный; 2) газовая шапка; 3) свободный.</w:t>
      </w:r>
    </w:p>
    <w:bookmarkEnd w:id="2852"/>
    <w:bookmarkStart w:name="z3000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балансовые запасы на 01.01.____ год по категории А+В+С1 (газа-носителя),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53"/>
    <w:bookmarkStart w:name="z3001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балансовые запасы на 01.01.____ год по категории С2. (газа-носителя),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54"/>
    <w:bookmarkStart w:name="z3002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содержание %: 1) этана, пропана, бутанов в указанном виде газа; 2) азота; 4) сероводорода; 3) углекислого газа.</w:t>
      </w:r>
    </w:p>
    <w:bookmarkEnd w:id="2855"/>
    <w:bookmarkStart w:name="z3003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балансовые запасы на 01.01.__ год по категории А+В+С1.</w:t>
      </w:r>
    </w:p>
    <w:bookmarkEnd w:id="2856"/>
    <w:bookmarkStart w:name="z3004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балансовые запасы на 01.01.__ год по категории С2.</w:t>
      </w:r>
    </w:p>
    <w:bookmarkEnd w:id="2857"/>
    <w:bookmarkStart w:name="z3005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изменения балансовых запасов за __ год в результате 1) добычи, 2) потери по категории А+В+С1.</w:t>
      </w:r>
    </w:p>
    <w:bookmarkEnd w:id="2858"/>
    <w:bookmarkStart w:name="z3006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изменения балансовых запасов за __ год в результате разведки по категории А+В+С1.</w:t>
      </w:r>
    </w:p>
    <w:bookmarkEnd w:id="2859"/>
    <w:bookmarkStart w:name="z3007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изменения балансовых запасов за __ год в результате переоценки или передачи с баланса на баланс по категории А+В+С1.</w:t>
      </w:r>
    </w:p>
    <w:bookmarkEnd w:id="2860"/>
    <w:bookmarkStart w:name="z3008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изменения балансовых запасов за __ год в результате списания запасов по категории А+В+С1.</w:t>
      </w:r>
    </w:p>
    <w:bookmarkEnd w:id="2861"/>
    <w:bookmarkStart w:name="z3009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балансовые запасы на 01.01.__ год по категории А+В.</w:t>
      </w:r>
    </w:p>
    <w:bookmarkEnd w:id="2862"/>
    <w:bookmarkStart w:name="z3010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балансовые запасы на 01.01.__ год по категории С1.</w:t>
      </w:r>
    </w:p>
    <w:bookmarkEnd w:id="2863"/>
    <w:bookmarkStart w:name="z3011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балансовые запасы на 01.01.__ год по категории А+В+С1.</w:t>
      </w:r>
    </w:p>
    <w:bookmarkEnd w:id="2864"/>
    <w:bookmarkStart w:name="z3012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балансовые запасы на 01.01.__ год по категории С2.</w:t>
      </w:r>
    </w:p>
    <w:bookmarkEnd w:id="2865"/>
    <w:bookmarkStart w:name="z3013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забалансовые запасы на 01.01.__ год.</w:t>
      </w:r>
    </w:p>
    <w:bookmarkEnd w:id="2866"/>
    <w:bookmarkStart w:name="z3014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балансовые запасы, на дату утверждения ГКЗ РК по категории А+В.</w:t>
      </w:r>
    </w:p>
    <w:bookmarkEnd w:id="2867"/>
    <w:bookmarkStart w:name="z3015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балансовые запасы, на дату утверждения ГКЗ РК по категории А+В+С1.</w:t>
      </w:r>
    </w:p>
    <w:bookmarkEnd w:id="2868"/>
    <w:bookmarkStart w:name="z3016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балансовые запасы, на дату утверждения ГКЗ РК по категории С2.</w:t>
      </w:r>
    </w:p>
    <w:bookmarkEnd w:id="2869"/>
    <w:bookmarkStart w:name="z3017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 указываются номер и год утверждения протокола ГКЗ РК. </w:t>
      </w:r>
    </w:p>
    <w:bookmarkEnd w:id="28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21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2871"/>
    <w:bookmarkStart w:name="z3022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2872"/>
    <w:bookmarkStart w:name="z3023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Государственный учет запасов недр по сере </w:t>
      </w:r>
    </w:p>
    <w:bookmarkEnd w:id="2873"/>
    <w:bookmarkStart w:name="z3024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"5-сера".</w:t>
      </w:r>
    </w:p>
    <w:bookmarkEnd w:id="2874"/>
    <w:bookmarkStart w:name="z3025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875"/>
    <w:bookmarkStart w:name="z3026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2876"/>
    <w:bookmarkStart w:name="z3027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2877"/>
    <w:bookmarkStart w:name="z3028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2878"/>
    <w:bookmarkStart w:name="z3029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bookmarkEnd w:id="2879"/>
    <w:bookmarkStart w:name="z3030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88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031" w:id="2881"/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тысячи тоннах, геологические,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 месторождение, государственный № и тип, участок, продуктивные отложения месторождения, залежь, коллектор (К, Т, КТ, ТК), глубина залегания, м, код залежи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</w:p>
          <w:bookmarkEnd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 ввода в разработку на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 консервации;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добыча и потери с начала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и потери на дату утверждения ГКЗ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носителя</w:t>
            </w:r>
          </w:p>
          <w:bookmarkEnd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нефть;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растворенный;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газовая шапка;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свободный;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конденсат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 год (носителя)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Содержание: в нефти, %, в газе,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конденсате,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в тыс.т, газ в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конденсат в тыс.т.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2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серы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___________ год в результате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потери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3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таблицы)</w:t>
      </w:r>
    </w:p>
    <w:bookmarkEnd w:id="28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 носитель сера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3044" w:id="2886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______________________________________________________</w:t>
      </w:r>
    </w:p>
    <w:bookmarkEnd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bookmarkStart w:name="z3045" w:id="2887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К, Т, КТ, ТК – типы коллекторов;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 – тысяч 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миллион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граммов на кубический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-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сере заполняется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47" w:id="2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сере"</w:t>
      </w:r>
      <w:r>
        <w:br/>
      </w:r>
      <w:r>
        <w:rPr>
          <w:rFonts w:ascii="Times New Roman"/>
          <w:b/>
          <w:i w:val="false"/>
          <w:color w:val="000000"/>
        </w:rPr>
        <w:t>(Индекс "5-сера", периодичность ежегодно)</w:t>
      </w:r>
    </w:p>
    <w:bookmarkEnd w:id="2888"/>
    <w:bookmarkStart w:name="z3048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bookmarkEnd w:id="2889"/>
    <w:bookmarkStart w:name="z3049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недропользователь, степень освоения, государственный номер, тип месторождения, участок, продуктивные отложения месторождения, залежь, коллектор (К, Т, КТ, ТК), глубина залегания и код залежи.</w:t>
      </w:r>
    </w:p>
    <w:bookmarkEnd w:id="2890"/>
    <w:bookmarkStart w:name="z3050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1) год открытия; 2) год ввода в разработку на газ; 3) год консервации; 4) добыча и потери с начала разработки; 5) добыча и потери на дату утверждения ГКЗ.</w:t>
      </w:r>
    </w:p>
    <w:bookmarkEnd w:id="2891"/>
    <w:bookmarkStart w:name="z3051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вид носителя 1) нефть; 2) газ: 3) растворенный; 4) газовая шапка; 5) свободный; 6) конденсат.</w:t>
      </w:r>
    </w:p>
    <w:bookmarkEnd w:id="2892"/>
    <w:bookmarkStart w:name="z3052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балансовые запасы носителя на 01.01.____ год по категории А+В+С1 (нефть в тыс. т, газ в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конденсат в тыс. т).</w:t>
      </w:r>
    </w:p>
    <w:bookmarkEnd w:id="2893"/>
    <w:bookmarkStart w:name="z3053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балансовые запасы носителя на 01.01.____ год по категории С2 (нефть в тыс. т, газ в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конденсат в тыс. т).</w:t>
      </w:r>
    </w:p>
    <w:bookmarkEnd w:id="2894"/>
    <w:bookmarkStart w:name="z3054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содержание: в нефти в процентах; в газе в 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в конденсате в процентах.</w:t>
      </w:r>
    </w:p>
    <w:bookmarkEnd w:id="2895"/>
    <w:bookmarkStart w:name="z3055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балансовые запасы серы на 01.01.__ год по категории А+В+С1.</w:t>
      </w:r>
    </w:p>
    <w:bookmarkEnd w:id="2896"/>
    <w:bookmarkStart w:name="z3056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балансовые запасы серы на 01.01.__ год по категории С2.</w:t>
      </w:r>
    </w:p>
    <w:bookmarkEnd w:id="2897"/>
    <w:bookmarkStart w:name="z3057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изменения балансовых запасов за __ год в результате 1) добычи, 2) потери по категории А+В+С1.</w:t>
      </w:r>
    </w:p>
    <w:bookmarkEnd w:id="2898"/>
    <w:bookmarkStart w:name="z3058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изменения балансовых запасов за __ год в результате разведки по категории А+В+С1.</w:t>
      </w:r>
    </w:p>
    <w:bookmarkEnd w:id="2899"/>
    <w:bookmarkStart w:name="z3059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изменения балансовых запасов за __ год в результате переоценки или передачи с баланса на баланс по категории А+В+С1.</w:t>
      </w:r>
    </w:p>
    <w:bookmarkEnd w:id="2900"/>
    <w:bookmarkStart w:name="z3060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изменения балансовых запасов за __ год в результате списания запасов по категории А+В+С1.</w:t>
      </w:r>
    </w:p>
    <w:bookmarkEnd w:id="2901"/>
    <w:bookmarkStart w:name="z3061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балансовые запасы на 01.01.__ год по категории А+В.</w:t>
      </w:r>
    </w:p>
    <w:bookmarkEnd w:id="2902"/>
    <w:bookmarkStart w:name="z3062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балансовые запасы на 01.01.__ год по категории С1.</w:t>
      </w:r>
    </w:p>
    <w:bookmarkEnd w:id="2903"/>
    <w:bookmarkStart w:name="z3063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балансовые запасы на 01.01.__ год по категории А+В+С1.</w:t>
      </w:r>
    </w:p>
    <w:bookmarkEnd w:id="2904"/>
    <w:bookmarkStart w:name="z3064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балансовые запасы на 01.01.__ год по категории С2.</w:t>
      </w:r>
    </w:p>
    <w:bookmarkEnd w:id="2905"/>
    <w:bookmarkStart w:name="z3065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забалансовые запасы на 01.01.__ год.</w:t>
      </w:r>
    </w:p>
    <w:bookmarkEnd w:id="2906"/>
    <w:bookmarkStart w:name="z3066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балансовые запасы, на дату утверждения ГКЗ РК по категории А+В.</w:t>
      </w:r>
    </w:p>
    <w:bookmarkEnd w:id="2907"/>
    <w:bookmarkStart w:name="z3067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балансовые запасы, на дату утверждения ГКЗ РК по категории А+В+С1.</w:t>
      </w:r>
    </w:p>
    <w:bookmarkEnd w:id="2908"/>
    <w:bookmarkStart w:name="z3068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балансовые запасы, на дату утверждения ГКЗ РК по категории С2.</w:t>
      </w:r>
    </w:p>
    <w:bookmarkEnd w:id="2909"/>
    <w:bookmarkStart w:name="z3069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год утверждения протокола ГКЗ и номер РК.</w:t>
      </w:r>
    </w:p>
    <w:bookmarkEnd w:id="29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73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2911"/>
    <w:bookmarkStart w:name="z3074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2912"/>
    <w:bookmarkStart w:name="z3075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гелию.</w:t>
      </w:r>
    </w:p>
    <w:bookmarkEnd w:id="2913"/>
    <w:bookmarkStart w:name="z3076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"6-гелий".</w:t>
      </w:r>
    </w:p>
    <w:bookmarkEnd w:id="2914"/>
    <w:bookmarkStart w:name="z3077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915"/>
    <w:bookmarkStart w:name="z3078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2916"/>
    <w:bookmarkStart w:name="z3079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2917"/>
    <w:bookmarkStart w:name="z3080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2918"/>
    <w:bookmarkStart w:name="z3081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bookmarkEnd w:id="2919"/>
    <w:bookmarkStart w:name="z3082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920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083" w:id="2921"/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тысячи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геологические,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недропользователь, степень освоения месторождения, государственный № и тип месторождения, участок, продуктивные отложения, залежь, глубина залегания, м, коллектор (К, Т, КТ, ТК), код залежи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открытия;</w:t>
            </w:r>
          </w:p>
          <w:bookmarkEnd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 ввода в разработку на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 консервации;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добыча и потери с начала разработки;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и потери на дату утверждения ГКЗ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носителя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 год (носителя), млн. м3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%:</w:t>
            </w:r>
          </w:p>
          <w:bookmarkEnd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азота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сероводорода;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углекислого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2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гелия на 01.01.____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 год в результате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93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bookmarkStart w:name="z3094" w:id="2926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______________________________________________________</w:t>
      </w:r>
    </w:p>
    <w:bookmarkEnd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bookmarkStart w:name="z3095" w:id="2927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К, Т, КТ, ТК – типы коллекторов;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миллион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-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гелиям заполняется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97" w:id="2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гелию"</w:t>
      </w:r>
      <w:r>
        <w:br/>
      </w:r>
      <w:r>
        <w:rPr>
          <w:rFonts w:ascii="Times New Roman"/>
          <w:b/>
          <w:i w:val="false"/>
          <w:color w:val="000000"/>
        </w:rPr>
        <w:t>(Индекс "6-гелий", периодичность ежегодно)</w:t>
      </w:r>
    </w:p>
    <w:bookmarkEnd w:id="2928"/>
    <w:bookmarkStart w:name="z3098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bookmarkEnd w:id="2929"/>
    <w:bookmarkStart w:name="z3099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недропользователь, степень освоения, государственный номер, тип месторождения, участок, продуктивные отложения, залежь, коллектор (К, Т, КТ, ТК), глубина залегания и код залежи.</w:t>
      </w:r>
    </w:p>
    <w:bookmarkEnd w:id="2930"/>
    <w:bookmarkStart w:name="z3100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указываются: 1) год открытия; 2) год ввода в разработку на газ; 3) год консервации; 4) добыча и потери с начала разработки; 5) добыча и потери на дату утверждения ГКЗ.</w:t>
      </w:r>
    </w:p>
    <w:bookmarkEnd w:id="2931"/>
    <w:bookmarkStart w:name="z3101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вид носителя.</w:t>
      </w:r>
    </w:p>
    <w:bookmarkEnd w:id="2932"/>
    <w:bookmarkStart w:name="z3102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балансовые запасы носителя на 01.01.____ год по категории А+В+С1.</w:t>
      </w:r>
    </w:p>
    <w:bookmarkEnd w:id="2933"/>
    <w:bookmarkStart w:name="z3103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балансовые запасы носителя на 01.01.____ год по категории С2.</w:t>
      </w:r>
    </w:p>
    <w:bookmarkEnd w:id="2934"/>
    <w:bookmarkStart w:name="z3104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содержание в %: 1) гелия; 2) азота; 3) сероводорода; 4) углекислого газа.</w:t>
      </w:r>
    </w:p>
    <w:bookmarkEnd w:id="2935"/>
    <w:bookmarkStart w:name="z3105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балансовые запасы гелия на 01.01.__ год по категории А+В+С1.</w:t>
      </w:r>
    </w:p>
    <w:bookmarkEnd w:id="2936"/>
    <w:bookmarkStart w:name="z3106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балансовые запасы гелия на 01.01.__г по категории С2.</w:t>
      </w:r>
    </w:p>
    <w:bookmarkEnd w:id="2937"/>
    <w:bookmarkStart w:name="z3107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изменения балансовых запасов за __ год в результате добычи по категории А+В+С1.</w:t>
      </w:r>
    </w:p>
    <w:bookmarkEnd w:id="2938"/>
    <w:bookmarkStart w:name="z3108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изменения балансовых запасов за __ год в результате потери по категории А+В+С1.</w:t>
      </w:r>
    </w:p>
    <w:bookmarkEnd w:id="2939"/>
    <w:bookmarkStart w:name="z3109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изменения балансовых запасов за __ год в результате разведки по категории А+В+С1.</w:t>
      </w:r>
    </w:p>
    <w:bookmarkEnd w:id="2940"/>
    <w:bookmarkStart w:name="z3110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изменения балансовых запасов за __ год в результате переоценки или передачи с баланса на баланс по категории А+В+С1.</w:t>
      </w:r>
    </w:p>
    <w:bookmarkEnd w:id="2941"/>
    <w:bookmarkStart w:name="z3111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изменения балансовых запасов за __ год в результате списания запасов по категории А+В+С1.</w:t>
      </w:r>
    </w:p>
    <w:bookmarkEnd w:id="2942"/>
    <w:bookmarkStart w:name="z3112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балансовые запасы на 01.01.__ год по категории А+В.</w:t>
      </w:r>
    </w:p>
    <w:bookmarkEnd w:id="2943"/>
    <w:bookmarkStart w:name="z3113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балансовые запасы на 01.01.__ год по категории С1.</w:t>
      </w:r>
    </w:p>
    <w:bookmarkEnd w:id="2944"/>
    <w:bookmarkStart w:name="z3114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балансовые запасы на 01.01.__ год по категории А+В+С1.</w:t>
      </w:r>
    </w:p>
    <w:bookmarkEnd w:id="2945"/>
    <w:bookmarkStart w:name="z3115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балансовые запасы на 01.01.__ год по категории С2.</w:t>
      </w:r>
    </w:p>
    <w:bookmarkEnd w:id="2946"/>
    <w:bookmarkStart w:name="z3116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забалансовые запасы на 01.01.__ год.</w:t>
      </w:r>
    </w:p>
    <w:bookmarkEnd w:id="2947"/>
    <w:bookmarkStart w:name="z3117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балансовые запасы, на дату утверждения ГКЗ РК по категории А+В.</w:t>
      </w:r>
    </w:p>
    <w:bookmarkEnd w:id="2948"/>
    <w:bookmarkStart w:name="z3118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балансовые запасы, на дату утверждения ГКЗ РК по категории А+В+С1.</w:t>
      </w:r>
    </w:p>
    <w:bookmarkEnd w:id="2949"/>
    <w:bookmarkStart w:name="z3119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указываются балансовые запасы, на дату утверждения ГКЗ РК по категории С2.</w:t>
      </w:r>
    </w:p>
    <w:bookmarkEnd w:id="2950"/>
    <w:bookmarkStart w:name="z3120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указываются номер и год утверждения протокола ГКЗ РК.</w:t>
      </w:r>
    </w:p>
    <w:bookmarkEnd w:id="29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124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2952"/>
    <w:bookmarkStart w:name="z3125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2953"/>
    <w:bookmarkStart w:name="z3126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метану в угольном пласте.</w:t>
      </w:r>
    </w:p>
    <w:bookmarkEnd w:id="2954"/>
    <w:bookmarkStart w:name="z3127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"7-метан".</w:t>
      </w:r>
    </w:p>
    <w:bookmarkEnd w:id="2955"/>
    <w:bookmarkStart w:name="z3128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956"/>
    <w:bookmarkStart w:name="z3129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2957"/>
    <w:bookmarkStart w:name="z3130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2958"/>
    <w:bookmarkStart w:name="z3131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2959"/>
    <w:bookmarkStart w:name="z3132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bookmarkEnd w:id="2960"/>
    <w:bookmarkStart w:name="z3133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961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134" w:id="2962"/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геологические, извлекаемые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недропользователь, степень освоения, месторождение, участок, наименование разрабатываемого угольного пласта, способ добычи угольного метана (шахтный, скважинный, смешанный)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контракта или лицензии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год открытия шахты или участка по добыче метана;</w:t>
            </w:r>
          </w:p>
          <w:bookmarkEnd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 ввода в разработку шахты или участка по добыче метана;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год консервации лавы или участка по добыче метана;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добыча с начала разработки угольного пласта или метана;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добыча на дату утверждения угольного пласта или метана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пласта:</w:t>
            </w:r>
          </w:p>
          <w:bookmarkEnd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площадь метаноносного пласта;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средняя метаноносность,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природная метаноносность угольного пласта;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минимальная мощность угольного пласта;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газопроницаемость угольного пласта, мД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зольность углей,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петрографический состав углей;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степень метаморфизма;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природная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 год</w:t>
            </w:r>
          </w:p>
          <w:bookmarkEnd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(газаносителя) млн. 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49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 на 01.01. 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 год в результате: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A+B+C1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добычи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потери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передачи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50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_________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утверждения, номер протокола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3151" w:id="2968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 ________</w:t>
      </w:r>
    </w:p>
    <w:bookmarkEnd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bookmarkStart w:name="z3152" w:id="2969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миллион кубических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– кубических метров на тонну;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мД – мили Дарси;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–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метану в угольном пласте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согласно 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 учет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метану в угольном пласте"</w:t>
            </w:r>
          </w:p>
        </w:tc>
      </w:tr>
    </w:tbl>
    <w:bookmarkStart w:name="z3154" w:id="2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метану в угольном пласте"</w:t>
      </w:r>
      <w:r>
        <w:br/>
      </w:r>
      <w:r>
        <w:rPr>
          <w:rFonts w:ascii="Times New Roman"/>
          <w:b/>
          <w:i w:val="false"/>
          <w:color w:val="000000"/>
        </w:rPr>
        <w:t>(Индекс "7-метан", периодичность: ежегодно)</w:t>
      </w:r>
    </w:p>
    <w:bookmarkEnd w:id="2970"/>
    <w:bookmarkStart w:name="z3155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bookmarkEnd w:id="2971"/>
    <w:bookmarkStart w:name="z3156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недропользователь, степень освоения, месторождение, участок, наименование разрабатываемого угольного пласта, способ добычи угольного метана (шахтный, скважинный, смешанный).</w:t>
      </w:r>
    </w:p>
    <w:bookmarkEnd w:id="2972"/>
    <w:bookmarkStart w:name="z3157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номер и дата контракта или лицензии.</w:t>
      </w:r>
    </w:p>
    <w:bookmarkEnd w:id="2973"/>
    <w:bookmarkStart w:name="z3158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указываются: 1) год открытия шахты или участка по добыче метана; 2) год ввода в разработку шахты или участка по добыче метана; 3) год консервации лавы или участка по добыче метана; 4) добыча с начала разработки угольного пласта или метана; 5) добыча на дату утверждения угольного пласта или метана.</w:t>
      </w:r>
    </w:p>
    <w:bookmarkEnd w:id="2974"/>
    <w:bookmarkStart w:name="z3159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параметры пласта: 1) площадь метаноносного пласта; 2) средняя метаноносность,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/т; 3) природная метаноносность угольного пласта; 4) минимальная мощность угольного пласта; 5) газопроницаемость угольного пласта, мД; 7) зольность углей, %; 8) петрографический состав углей; 6) степень метаморфизма; 7) природная влажность, %.</w:t>
      </w:r>
    </w:p>
    <w:bookmarkEnd w:id="2975"/>
    <w:bookmarkStart w:name="z3160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балансовые запасы газа-носителя на 01.01.____ год по категории А+В+С1.</w:t>
      </w:r>
    </w:p>
    <w:bookmarkEnd w:id="2976"/>
    <w:bookmarkStart w:name="z3161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балансовые запасы газа-носителя на 01.01.____ год по категории С2.</w:t>
      </w:r>
    </w:p>
    <w:bookmarkEnd w:id="2977"/>
    <w:bookmarkStart w:name="z3162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балансовые запасы метана в угольном пласте на 01.01.__ год по категории А+В+С1.</w:t>
      </w:r>
    </w:p>
    <w:bookmarkEnd w:id="2978"/>
    <w:bookmarkStart w:name="z3163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балансовые запасы метана в угольном пласте на 01.01.__г по категории С2.</w:t>
      </w:r>
    </w:p>
    <w:bookmarkEnd w:id="2979"/>
    <w:bookmarkStart w:name="z3164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изменения балансовых запасов за __ год в результате добычи и потери по категории А+В+С1.</w:t>
      </w:r>
    </w:p>
    <w:bookmarkEnd w:id="2980"/>
    <w:bookmarkStart w:name="z3165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изменения балансовых запасов за __ год в результате разведки по категории А+В+С1.</w:t>
      </w:r>
    </w:p>
    <w:bookmarkEnd w:id="2981"/>
    <w:bookmarkStart w:name="z3166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изменения балансовых запасов за __ год в результате переоценки или передачи по категории А+В+С1.</w:t>
      </w:r>
    </w:p>
    <w:bookmarkEnd w:id="2982"/>
    <w:bookmarkStart w:name="z3167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изменения балансовых запасов за __ год в спасании запасов по категории А+В+С1.</w:t>
      </w:r>
    </w:p>
    <w:bookmarkEnd w:id="2983"/>
    <w:bookmarkStart w:name="z3168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балансовые запасы на 01.01.__ год по категории А+В.</w:t>
      </w:r>
    </w:p>
    <w:bookmarkEnd w:id="2984"/>
    <w:bookmarkStart w:name="z3169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балансовые запасы на 01.01.__ год по категории С1.</w:t>
      </w:r>
    </w:p>
    <w:bookmarkEnd w:id="2985"/>
    <w:bookmarkStart w:name="z3170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балансовые запасы на 01.01.__ год по категории А+В+С1.</w:t>
      </w:r>
    </w:p>
    <w:bookmarkEnd w:id="2986"/>
    <w:bookmarkStart w:name="z3171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балансовые запасы на 01.01.__ год по категории С2.</w:t>
      </w:r>
    </w:p>
    <w:bookmarkEnd w:id="2987"/>
    <w:bookmarkStart w:name="z3172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забалансовые запасы на 01.01.__ год.</w:t>
      </w:r>
    </w:p>
    <w:bookmarkEnd w:id="2988"/>
    <w:bookmarkStart w:name="z3173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балансовые запасы, на дату утверждения ГКЗ РК по категории А+В.</w:t>
      </w:r>
    </w:p>
    <w:bookmarkEnd w:id="2989"/>
    <w:bookmarkStart w:name="z3174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балансовые запасы, на дату утверждения ГКЗ РК по категории А+В+С1.</w:t>
      </w:r>
    </w:p>
    <w:bookmarkEnd w:id="2990"/>
    <w:bookmarkStart w:name="z3175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балансовые запасы, на дату утверждения ГКЗ РК по категории С2.</w:t>
      </w:r>
    </w:p>
    <w:bookmarkEnd w:id="2991"/>
    <w:bookmarkStart w:name="z3176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 указываются номер и год утверждения протокола ГКЗ РК. </w:t>
      </w:r>
    </w:p>
    <w:bookmarkEnd w:id="29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180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2993"/>
    <w:bookmarkStart w:name="z3181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2994"/>
    <w:bookmarkStart w:name="z3182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углю.</w:t>
      </w:r>
    </w:p>
    <w:bookmarkEnd w:id="2995"/>
    <w:bookmarkStart w:name="z3183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"8-уголь".</w:t>
      </w:r>
    </w:p>
    <w:bookmarkEnd w:id="2996"/>
    <w:bookmarkStart w:name="z3184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997"/>
    <w:bookmarkStart w:name="z3185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2998"/>
    <w:bookmarkStart w:name="z3186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2999"/>
    <w:bookmarkStart w:name="z3187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3000"/>
    <w:bookmarkStart w:name="z3188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bookmarkEnd w:id="3001"/>
    <w:bookmarkStart w:name="z3189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3002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190" w:id="3003"/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тысячи тоннах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предприятие, месторождение, бассейн, участок, поле, шахта, разрез, горизонт, пласт, № лицензии (контракта) и дата выдачи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Степень освоения, год;</w:t>
            </w:r>
          </w:p>
          <w:bookmarkEnd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годовая проектная и производственная мощность предприятия, шахты, разреза;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глубина подсчета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максимальная глубина разработки (фактическая),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глубина залегания горизонта, пласта,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мощность полезной толщи, 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коэффициент вскрыши,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 или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мощность и объем торфов, 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Тип полезного ископаемого, сорт, марка, технологическая группа;</w:t>
            </w:r>
          </w:p>
          <w:bookmarkEnd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среднее содержание полезных компонентов и вредных примесей (выход полезного ископаемого);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влажность,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удельная теплота сгорания, МДж/кг;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выход смолы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запасов</w:t>
            </w:r>
          </w:p>
          <w:bookmarkEnd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А+В+С1,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на 01.01. 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08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балансовых запасов за __________год в результате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(+ или -)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технических границ и другие причины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09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запасов на 01.01.____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запасы, утвержденные ГКЗ или ТКЗ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проектные потери при добычи, %;</w:t>
            </w:r>
          </w:p>
          <w:bookmarkEnd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разубоживание,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промышленные запасы угля и горючих сланцев, А+В+С1: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всей шахты (разрез1);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действующих горизонтов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4"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предприятия в годах балансовыми запасами категории А+В+С1:</w:t>
            </w:r>
          </w:p>
          <w:bookmarkEnd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всеми запасами;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проектных контурах отработки по углю и горючим сланцам промышленными запасами А+В+С1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всей шахты, разреза;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действующих горизонтов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всего;</w:t>
            </w:r>
          </w:p>
          <w:bookmarkEnd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дата утверждения и № протокола;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группа сложности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3220" w:id="3012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 _________</w:t>
      </w:r>
    </w:p>
    <w:bookmarkEnd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bookmarkStart w:name="z3221" w:id="301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– кубических метров на тонну;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кубических метров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–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МДж/кг – мегаджоулей на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– запасы по категории 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– запасы по категории B;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С1 – запасы по категории С1;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С2 – запасы по категории С2.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углю заполняется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223" w:id="3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углю"</w:t>
      </w:r>
      <w:r>
        <w:br/>
      </w:r>
      <w:r>
        <w:rPr>
          <w:rFonts w:ascii="Times New Roman"/>
          <w:b/>
          <w:i w:val="false"/>
          <w:color w:val="000000"/>
        </w:rPr>
        <w:t>(Индекс "8-уголь", периодичность: ежегодно)</w:t>
      </w:r>
    </w:p>
    <w:bookmarkEnd w:id="3014"/>
    <w:bookmarkStart w:name="z3224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проекта.</w:t>
      </w:r>
    </w:p>
    <w:bookmarkEnd w:id="3015"/>
    <w:bookmarkStart w:name="z3225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область согласно классификатору административно-территориальных объектов, предприятие, месторождение, бассейн, участок, поле, шахта, разрез, горизонт, пласт, № лицензии (контракт1) и дата выдачи.</w:t>
      </w:r>
    </w:p>
    <w:bookmarkEnd w:id="3016"/>
    <w:bookmarkStart w:name="z3226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указываются: 1) степень освоения, год; 2) годовая проектная и производственная мощность предприятия, шахты, разреза; 3) глубина подсчета запасов; 4) максимальная глубина разработки (фактическая) м; 5) глубина залегания горизонта, пласта м; 6) мощность полезной толщи; 7) коэффициент вскрыши,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или м3/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 8) мощность и объем торфов, м.</w:t>
      </w:r>
    </w:p>
    <w:bookmarkEnd w:id="3017"/>
    <w:bookmarkStart w:name="z3227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указываются: 1) тип полезного ископаемого, сорт, марка, технологическая группа; 2) среднее содержание полезных компонентов и вредных примесей (выход полезного ископаемого); 3) влажность, %; 4) удельная теплота сгорания, МДж/кг; 5) выход смолы.</w:t>
      </w:r>
    </w:p>
    <w:bookmarkEnd w:id="3018"/>
    <w:bookmarkStart w:name="z3228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категории запасов по действующей классификации А, В, А+В, А+В+С1, С2 и забалансовые запасы.</w:t>
      </w:r>
    </w:p>
    <w:bookmarkEnd w:id="3019"/>
    <w:bookmarkStart w:name="z3229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приводятся данные об общем количестве балансовых запасов на 1 января отчетного года.</w:t>
      </w:r>
    </w:p>
    <w:bookmarkEnd w:id="3020"/>
    <w:bookmarkStart w:name="z3230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приводятся данные об общем количестве забалансовых запасов на 1 января отчетного года.</w:t>
      </w:r>
    </w:p>
    <w:bookmarkEnd w:id="3021"/>
    <w:bookmarkStart w:name="z3231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изменение балансовых запасов за 20___ год в результате: добычи.</w:t>
      </w:r>
    </w:p>
    <w:bookmarkEnd w:id="3022"/>
    <w:bookmarkStart w:name="z3232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изменение балансовых запасов за 20___ год в результате: потерь при добыче.</w:t>
      </w:r>
    </w:p>
    <w:bookmarkEnd w:id="3023"/>
    <w:bookmarkStart w:name="z3233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изменение балансовых запасов за 20___ год в результате: разведки.</w:t>
      </w:r>
    </w:p>
    <w:bookmarkEnd w:id="3024"/>
    <w:bookmarkStart w:name="z3234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изменение балансовых запасов за 20___ год в результате: переоценки.</w:t>
      </w:r>
    </w:p>
    <w:bookmarkEnd w:id="3025"/>
    <w:bookmarkStart w:name="z3235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изменение балансовых запасов за 20___ год в результате: списания запасов.</w:t>
      </w:r>
    </w:p>
    <w:bookmarkEnd w:id="3026"/>
    <w:bookmarkStart w:name="z3236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изменение балансовых запасов за 20___ год в результате: изменения технических границ и другие причины.</w:t>
      </w:r>
    </w:p>
    <w:bookmarkEnd w:id="3027"/>
    <w:bookmarkStart w:name="z3237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состояние балансовых запасов на 01.01.__ год.</w:t>
      </w:r>
    </w:p>
    <w:bookmarkEnd w:id="3028"/>
    <w:bookmarkStart w:name="z3238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состояние забалансовых запасов на 01.01.__ год.</w:t>
      </w:r>
    </w:p>
    <w:bookmarkEnd w:id="3029"/>
    <w:bookmarkStart w:name="z3239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балансовые запасы, утвержденные ГКЗ или ТКЗ 1) всего; 2) дата утверждения и № протокола; 3) группа сложности.</w:t>
      </w:r>
    </w:p>
    <w:bookmarkEnd w:id="3030"/>
    <w:bookmarkStart w:name="z3240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указываются: 1) проектные потери при добычи, %; 2) разубоживание, %; 3) промышленные запасы угля и горючих сланцев, А+В+С1: 1) всей шахты (разрез1); 2) действующих горизонтов;</w:t>
      </w:r>
    </w:p>
    <w:bookmarkEnd w:id="3031"/>
    <w:bookmarkStart w:name="z3241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обеспеченность предприятия в годах балансовыми запасами категории А+В+С1: 1) всеми запасами; 2) в проектных контурах отработки по углю и горючим сланцам промышленными запасами А+В+С1; 3) всей шахты, разреза; 4) действующих горизонтов.</w:t>
      </w:r>
    </w:p>
    <w:bookmarkEnd w:id="30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245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3033"/>
    <w:bookmarkStart w:name="z3246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3034"/>
    <w:bookmarkStart w:name="z3247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углю по Кодексу KAZRC.</w:t>
      </w:r>
    </w:p>
    <w:bookmarkEnd w:id="3035"/>
    <w:bookmarkStart w:name="z3248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"8.1-уголь".</w:t>
      </w:r>
    </w:p>
    <w:bookmarkEnd w:id="3036"/>
    <w:bookmarkStart w:name="z3249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3037"/>
    <w:bookmarkStart w:name="z3250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3038"/>
    <w:bookmarkStart w:name="z3251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3039"/>
    <w:bookmarkStart w:name="z3252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3040"/>
    <w:bookmarkStart w:name="z3253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bookmarkEnd w:id="3041"/>
    <w:bookmarkStart w:name="z3254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3042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255" w:id="3043"/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ресурсов, запасов в тысячи тоннах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предприятие, месторождение, бассейн, участок, поле, шахта, разрез горизонт, пласт, № лицензии (контракта) и дата выдачи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Степень освоения, год;</w:t>
            </w:r>
          </w:p>
          <w:bookmarkEnd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годовая проектная и производственная мощность предприятия, шахты, разреза;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глубина оценки ресурсов по категориям: измеренные выявленные; предполагаемые;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максимальная глубина разработки (фактическая)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глубина залегания горизонта, пласта,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мощность полезной толщи,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коэффициент вскрыши,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/тонна или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мощность и объем торфов метр.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Тип полезного ископаемого, сорт, марка, технологическая группа;</w:t>
            </w:r>
          </w:p>
          <w:bookmarkEnd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среднее содержание полезных компонентов и вредных примесей (выход полезного ископаемого);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влажность,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удельная теплота сгорания, МДж/кг;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выход смолы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(тонн)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 Выявленные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 Вероятные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7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запасов за __________год в результате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 (+ или -)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технических границ и др. причины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8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запасов на 01.01.____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зарегистрированные ГКЗ или ТКЗ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запасы угля категорий доказанные и вероятные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всей шахты (разреза);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действующих горизонтов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проектные потери при добычи,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разубоживание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предприятия в годах запасами кат. вероятные и доказанные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всеми запасами;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проектных контурах отработки по углю и горючим сланцам промышленными запасами категорий доказанные и вероятные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всей шахты, разреза;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действующих горизонтов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всего;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дата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группа сложности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3269" w:id="3048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 _________</w:t>
      </w:r>
    </w:p>
    <w:bookmarkEnd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bookmarkStart w:name="z3270" w:id="3049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/т – кубических метров на тонну;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кубических метров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– проценты;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МДж/кг – мегаджоулей на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форма отчетности о состоянии недр по углю заполняется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пояснению, приведенному в приложении.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272" w:id="3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углю по Кодексу KAZRC"</w:t>
      </w:r>
      <w:r>
        <w:br/>
      </w:r>
      <w:r>
        <w:rPr>
          <w:rFonts w:ascii="Times New Roman"/>
          <w:b/>
          <w:i w:val="false"/>
          <w:color w:val="000000"/>
        </w:rPr>
        <w:t>(Индекс "8.1-уголь", периодичность: ежегодно)</w:t>
      </w:r>
    </w:p>
    <w:bookmarkEnd w:id="3050"/>
    <w:bookmarkStart w:name="z3273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проекта.</w:t>
      </w:r>
    </w:p>
    <w:bookmarkEnd w:id="3051"/>
    <w:bookmarkStart w:name="z3274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область согласно классификатору административно-территориальных объектов.</w:t>
      </w:r>
    </w:p>
    <w:bookmarkEnd w:id="3052"/>
    <w:bookmarkStart w:name="z3275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указываются: 1) степень освоения, предприятие, месторождение, бассейн, участок, поле, шахта, разрез, горизонт, пласт, № лицензии (контракт1) и дата выдачи, </w:t>
      </w:r>
    </w:p>
    <w:bookmarkEnd w:id="3053"/>
    <w:bookmarkStart w:name="z3276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год; 2) годовая проектная и производственная мощность предприятия, шахты, разреза; 3) глубина оценки ресурсов по категориям: измеренные + выявленные: предполагаемые; 4) максимальная глубина разработки (фактическая) м; 5) глубина залегания горизонта, пласта м; 6) мощность полезной толщи; 7) коэффициент вскрыши, м3/т или м3/ м3; 8) мощность и объем торфов, м.</w:t>
      </w:r>
    </w:p>
    <w:bookmarkEnd w:id="3054"/>
    <w:bookmarkStart w:name="z3277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указываются: 1) тип полезного ископаемого, сорт, марка, технологическая группа; 2) среднее содержание полезных компонентов и вредных примесей (выход полезного ископаемого); 3) влажность, %; 4) удельная теплота сгорания, МДж/кг; 5) выход смолы.</w:t>
      </w:r>
    </w:p>
    <w:bookmarkEnd w:id="3055"/>
    <w:bookmarkStart w:name="z3278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измеренные и выявленные ресурсы в тоннах.</w:t>
      </w:r>
    </w:p>
    <w:bookmarkEnd w:id="3056"/>
    <w:bookmarkStart w:name="z3279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предполагаемые ресурсы в тоннах.</w:t>
      </w:r>
    </w:p>
    <w:bookmarkEnd w:id="3057"/>
    <w:bookmarkStart w:name="z3280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доказанные и вероятные запасы в тоннах.</w:t>
      </w:r>
    </w:p>
    <w:bookmarkEnd w:id="3058"/>
    <w:bookmarkStart w:name="z3281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изменение запасов за 20___ год в результате: добычи.</w:t>
      </w:r>
    </w:p>
    <w:bookmarkEnd w:id="3059"/>
    <w:bookmarkStart w:name="z3282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изменение запасов за 20___ год в результате: потерь при добыче.</w:t>
      </w:r>
    </w:p>
    <w:bookmarkEnd w:id="3060"/>
    <w:bookmarkStart w:name="z3283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изменение запасов за 20___ год в результате: разведки.</w:t>
      </w:r>
    </w:p>
    <w:bookmarkEnd w:id="3061"/>
    <w:bookmarkStart w:name="z3284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изменение запасов за 20___ год в результате: переоценки.</w:t>
      </w:r>
    </w:p>
    <w:bookmarkEnd w:id="3062"/>
    <w:bookmarkStart w:name="z3285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изменение запасов за 20___ год в результате: списания запасов.</w:t>
      </w:r>
    </w:p>
    <w:bookmarkEnd w:id="3063"/>
    <w:bookmarkStart w:name="z3286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изменение запасов за 20___ год в результате: изменения технических границ и другие причины.</w:t>
      </w:r>
    </w:p>
    <w:bookmarkEnd w:id="3064"/>
    <w:bookmarkStart w:name="z3287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состояние балансовых запасов на 01.01.__ год.</w:t>
      </w:r>
    </w:p>
    <w:bookmarkEnd w:id="3065"/>
    <w:bookmarkStart w:name="z3288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состояние забалансовых запасов на 01.01.__ год.</w:t>
      </w:r>
    </w:p>
    <w:bookmarkEnd w:id="3066"/>
    <w:bookmarkStart w:name="z3289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запасы, зарегистрированные ГКЗ или ТКЗ 1) всего; 2) дата регистрации; 3) группа сложности.</w:t>
      </w:r>
    </w:p>
    <w:bookmarkEnd w:id="3067"/>
    <w:bookmarkStart w:name="z3290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указываются: 1) запасы угля категории доказаные и вероятные: 1) всей шахты (разрез1); 2) действующих горизонтов в том числе; 2) проектные потери при добыче %; 3) разубоживание;</w:t>
      </w:r>
    </w:p>
    <w:bookmarkEnd w:id="3068"/>
    <w:bookmarkStart w:name="z3291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обеспеченность предприятия в годах запасами категории вероятные и доказанные: 1) всеми запасами; 2) в проектных контурах отработки по углю и горючим сланцам промышленными запасами категории доказанные и вероятные; 3) всей шахты, разреза; 4) действующих горизонтов.</w:t>
      </w:r>
    </w:p>
    <w:bookmarkEnd w:id="30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295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3070"/>
    <w:bookmarkStart w:name="z3296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3071"/>
    <w:bookmarkStart w:name="z3297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подземным водам.</w:t>
      </w:r>
    </w:p>
    <w:bookmarkEnd w:id="3072"/>
    <w:bookmarkStart w:name="z3298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"9-подземные воды".</w:t>
      </w:r>
    </w:p>
    <w:bookmarkEnd w:id="3073"/>
    <w:bookmarkStart w:name="z3299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3074"/>
    <w:bookmarkStart w:name="z3300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3075"/>
    <w:bookmarkStart w:name="z3301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3076"/>
    <w:bookmarkStart w:name="z3302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3077"/>
    <w:bookmarkStart w:name="z3303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bookmarkEnd w:id="3078"/>
    <w:bookmarkStart w:name="z3304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3079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305" w:id="3080"/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– тысяч кубических метров в сутки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№№п/п мест.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 уч.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район, область, месторождение (разведанный участок, водозабор)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месторождения (разведанного участка, водозабора)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бассейны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порядка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6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бассейн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кадастру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освоения месторождения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Водоносный горизонт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Водовмещающие породы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напоре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Минерализация, г/л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7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запасы, утвержденные ГКЗ, ТКЗ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8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запасов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срок, лет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месторождения (разведанного участка, водозабора)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водозаборе (водоотливе)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водозабора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динамического уровня,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9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месторождения до водопотребителя, 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(Лицензии)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Контракта (Лицензии)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Контракта (Лицензии),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10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водоотбора по Контракту (Лицензии), тыс. м3/сут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целевому назначению: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Хозяйственно-питьевое водоснабжение (ХП3)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техническое водо-снабжение (ПТ3)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земель (ОРЗ)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транспортировке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11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bookmarkStart w:name="z3312" w:id="3087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 ________</w:t>
      </w:r>
    </w:p>
    <w:bookmarkEnd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bookmarkStart w:name="z3313" w:id="3088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г/л – граммов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– кубических метров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– тысяч кубических метров в сутки.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15" w:id="3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подземным водам"</w:t>
      </w:r>
      <w:r>
        <w:br/>
      </w:r>
      <w:r>
        <w:rPr>
          <w:rFonts w:ascii="Times New Roman"/>
          <w:b/>
          <w:i w:val="false"/>
          <w:color w:val="000000"/>
        </w:rPr>
        <w:t>(Индекс "9-подземные воды", периодичность: ежегодно)</w:t>
      </w:r>
    </w:p>
    <w:bookmarkEnd w:id="3089"/>
    <w:bookmarkStart w:name="z331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bookmarkEnd w:id="3090"/>
    <w:bookmarkStart w:name="z331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порядковый номер участка.</w:t>
      </w:r>
    </w:p>
    <w:bookmarkEnd w:id="3091"/>
    <w:bookmarkStart w:name="z331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экономический район, область, (разведанного участка, водозабора), месторождение (участок, водозабор)</w:t>
      </w:r>
    </w:p>
    <w:bookmarkEnd w:id="3092"/>
    <w:bookmarkStart w:name="z331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местоположение месторождения (разведанного участка, водозабора).</w:t>
      </w:r>
    </w:p>
    <w:bookmarkEnd w:id="3093"/>
    <w:bookmarkStart w:name="z332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гидрогеологические бассейны I порядка.</w:t>
      </w:r>
    </w:p>
    <w:bookmarkEnd w:id="3094"/>
    <w:bookmarkStart w:name="z332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гидрогеологические бассейны II порядка.</w:t>
      </w:r>
    </w:p>
    <w:bookmarkEnd w:id="3095"/>
    <w:bookmarkStart w:name="z332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речной бассейн.</w:t>
      </w:r>
    </w:p>
    <w:bookmarkEnd w:id="3096"/>
    <w:bookmarkStart w:name="z332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номер по кадастру.</w:t>
      </w:r>
    </w:p>
    <w:bookmarkEnd w:id="3097"/>
    <w:bookmarkStart w:name="z332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степень освоения месторождения.</w:t>
      </w:r>
    </w:p>
    <w:bookmarkEnd w:id="3098"/>
    <w:bookmarkStart w:name="z332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водовмещающие породы водоносного горизонта.</w:t>
      </w:r>
    </w:p>
    <w:bookmarkEnd w:id="3099"/>
    <w:bookmarkStart w:name="z332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возраст породы водоносного горизонта.</w:t>
      </w:r>
    </w:p>
    <w:bookmarkEnd w:id="3100"/>
    <w:bookmarkStart w:name="z332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сведения о напоре водоносного горизонта.</w:t>
      </w:r>
    </w:p>
    <w:bookmarkEnd w:id="3101"/>
    <w:bookmarkStart w:name="z332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минерализация, г/л водоносного горизонта.</w:t>
      </w:r>
    </w:p>
    <w:bookmarkEnd w:id="3102"/>
    <w:bookmarkStart w:name="z332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химический состав воды водоносного горизонта.</w:t>
      </w:r>
    </w:p>
    <w:bookmarkEnd w:id="3103"/>
    <w:bookmarkStart w:name="z333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назначение подземных вод.</w:t>
      </w:r>
    </w:p>
    <w:bookmarkEnd w:id="3104"/>
    <w:bookmarkStart w:name="z333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эксплутационные запасы категории А,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3105"/>
    <w:bookmarkStart w:name="z333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эксплутационные запасы категории В,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3106"/>
    <w:bookmarkStart w:name="z333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эксплутационные запасы категории С1,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3107"/>
    <w:bookmarkStart w:name="z333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эксплутационные запасы категории С2, утвержденные ГКЗ или МКЗ, тыс. м3/сут.</w:t>
      </w:r>
    </w:p>
    <w:bookmarkEnd w:id="3108"/>
    <w:bookmarkStart w:name="z3335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эксплутационные запасы, всего,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3109"/>
    <w:bookmarkStart w:name="z333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забалансовые запасы, всего,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3110"/>
    <w:bookmarkStart w:name="z333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номер протокола.</w:t>
      </w:r>
    </w:p>
    <w:bookmarkEnd w:id="3111"/>
    <w:bookmarkStart w:name="z3338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дата утверждения запасов.</w:t>
      </w:r>
    </w:p>
    <w:bookmarkEnd w:id="3112"/>
    <w:bookmarkStart w:name="z333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расчетный срок, лет.</w:t>
      </w:r>
    </w:p>
    <w:bookmarkEnd w:id="3113"/>
    <w:bookmarkStart w:name="z334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местоположение месторождения (разведанного участка, водозабора).</w:t>
      </w:r>
    </w:p>
    <w:bookmarkEnd w:id="3114"/>
    <w:bookmarkStart w:name="z334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дата начала эксплуатации водозабора</w:t>
      </w:r>
    </w:p>
    <w:bookmarkEnd w:id="3115"/>
    <w:bookmarkStart w:name="z334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тип водозабора</w:t>
      </w:r>
    </w:p>
    <w:bookmarkEnd w:id="3116"/>
    <w:bookmarkStart w:name="z334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изменение динамического уровня, м водозабора.</w:t>
      </w:r>
    </w:p>
    <w:bookmarkEnd w:id="3117"/>
    <w:bookmarkStart w:name="z334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расстояние от месторождения до водопотребителя, км.</w:t>
      </w:r>
    </w:p>
    <w:bookmarkEnd w:id="3118"/>
    <w:bookmarkStart w:name="z3345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водопользователь.</w:t>
      </w:r>
    </w:p>
    <w:bookmarkEnd w:id="3119"/>
    <w:bookmarkStart w:name="z334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№ контракта (лицензии).</w:t>
      </w:r>
    </w:p>
    <w:bookmarkEnd w:id="3120"/>
    <w:bookmarkStart w:name="z334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дата выдачи контракта (лицензии).</w:t>
      </w:r>
    </w:p>
    <w:bookmarkEnd w:id="3121"/>
    <w:bookmarkStart w:name="z334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срок действия (контракта) лицензии.</w:t>
      </w:r>
    </w:p>
    <w:bookmarkEnd w:id="3122"/>
    <w:bookmarkStart w:name="z334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величина водоотбора хозяйственно-питьевых вод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123"/>
    <w:bookmarkStart w:name="z335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величина водоотбора для производственно-технического водоснабжения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124"/>
    <w:bookmarkStart w:name="z335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величина водоотбора для теплоэнергетических нужд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125"/>
    <w:bookmarkStart w:name="z335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величина водоотбора для орошения земель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126"/>
    <w:bookmarkStart w:name="z335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величина водоотбора для промышленного назначения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127"/>
    <w:bookmarkStart w:name="z335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39 указывается величина водоотбора дренажных вод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128"/>
    <w:bookmarkStart w:name="z3355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40 указывается величина водоотбора комплексных вод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129"/>
    <w:bookmarkStart w:name="z3356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указывается величина водоотбора, потери при транспортировке воды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130"/>
    <w:bookmarkStart w:name="z335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42 указывается величина водоотбора всего по лицензии, (Контракту), тыс. м3/cут.</w:t>
      </w:r>
    </w:p>
    <w:bookmarkEnd w:id="3131"/>
    <w:bookmarkStart w:name="z335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43 указывается примечание.</w:t>
      </w:r>
    </w:p>
    <w:bookmarkEnd w:id="3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62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3133"/>
    <w:bookmarkStart w:name="z3363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3134"/>
    <w:bookmarkStart w:name="z3364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минеральным водам.</w:t>
      </w:r>
    </w:p>
    <w:bookmarkEnd w:id="3135"/>
    <w:bookmarkStart w:name="z3365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"9.1- минеральные воды".</w:t>
      </w:r>
    </w:p>
    <w:bookmarkEnd w:id="3136"/>
    <w:bookmarkStart w:name="z3366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3137"/>
    <w:bookmarkStart w:name="z3367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3138"/>
    <w:bookmarkStart w:name="z3368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3139"/>
    <w:bookmarkStart w:name="z3369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3140"/>
    <w:bookmarkStart w:name="z3370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bookmarkEnd w:id="3141"/>
    <w:bookmarkStart w:name="z3371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3142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372" w:id="3143"/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– тысяч кубических метров в сутки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месторождений по РК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месторождения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участка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район, область, (разведанного участка, водозабора), месторождение (участок, водозабор),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месторождения (разведанного участка, водозабора)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бассейны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бассейн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кадастру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3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освоения месторождения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Водоносный горизонт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минеральных вод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запасы, утвержденные ГКЗ или МКЗ,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Водовмещающие породы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напоре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состав воды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4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запасов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срок,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водозаборе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месторождения до водопотбителя, км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эксплуатации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водозабора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динамического уровня, 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5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(лицензии 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контракта (лицензии)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(контракта) лицензии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водоотбора по лицензии, (Контракту),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/cут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минеральных 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Лечебно-питьевые (ЛП)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 столовые (ЛС)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 (С)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Лечебно-бальное-логические (ЛВ)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bookmarkStart w:name="z3376" w:id="3147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</w:t>
      </w:r>
    </w:p>
    <w:bookmarkEnd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bookmarkStart w:name="z3377" w:id="3148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кубических метров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 – тысяч кубических метров в сутки.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79" w:id="3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минеральным водам"</w:t>
      </w:r>
      <w:r>
        <w:br/>
      </w:r>
      <w:r>
        <w:rPr>
          <w:rFonts w:ascii="Times New Roman"/>
          <w:b/>
          <w:i w:val="false"/>
          <w:color w:val="000000"/>
        </w:rPr>
        <w:t>(Индекс "9.1- минеральные воды", периодичность: ежегодно)</w:t>
      </w:r>
    </w:p>
    <w:bookmarkEnd w:id="3149"/>
    <w:bookmarkStart w:name="z3380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месторождений по РК.</w:t>
      </w:r>
    </w:p>
    <w:bookmarkEnd w:id="3150"/>
    <w:bookmarkStart w:name="z3381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порядковый номер месторождения.</w:t>
      </w:r>
    </w:p>
    <w:bookmarkEnd w:id="3151"/>
    <w:bookmarkStart w:name="z3382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порядковый номер участка.</w:t>
      </w:r>
    </w:p>
    <w:bookmarkEnd w:id="3152"/>
    <w:bookmarkStart w:name="z3383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экономический район, область, (разведанного участка, водозабора), месторождение (участок, водозабор)</w:t>
      </w:r>
    </w:p>
    <w:bookmarkEnd w:id="3153"/>
    <w:bookmarkStart w:name="z3384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местоположение месторождения (разведанного участка, водозабора).</w:t>
      </w:r>
    </w:p>
    <w:bookmarkEnd w:id="3154"/>
    <w:bookmarkStart w:name="z3385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гидрогеологические бассейны I порядка.</w:t>
      </w:r>
    </w:p>
    <w:bookmarkEnd w:id="3155"/>
    <w:bookmarkStart w:name="z3386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гидрогеологические бассейны II порядка.</w:t>
      </w:r>
    </w:p>
    <w:bookmarkEnd w:id="3156"/>
    <w:bookmarkStart w:name="z3387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речной бассейн.</w:t>
      </w:r>
    </w:p>
    <w:bookmarkEnd w:id="3157"/>
    <w:bookmarkStart w:name="z3388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номер по кадастру.</w:t>
      </w:r>
    </w:p>
    <w:bookmarkEnd w:id="3158"/>
    <w:bookmarkStart w:name="z3389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степень освоения месторождения.</w:t>
      </w:r>
    </w:p>
    <w:bookmarkEnd w:id="3159"/>
    <w:bookmarkStart w:name="z3390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водовмещающие породы водоносного горизонта.</w:t>
      </w:r>
    </w:p>
    <w:bookmarkEnd w:id="3160"/>
    <w:bookmarkStart w:name="z3391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возраст породы водоносного горизонта.</w:t>
      </w:r>
    </w:p>
    <w:bookmarkEnd w:id="3161"/>
    <w:bookmarkStart w:name="z3392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сведения о напоре водоносного горизонта.</w:t>
      </w:r>
    </w:p>
    <w:bookmarkEnd w:id="3162"/>
    <w:bookmarkStart w:name="z3393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минеральный состав 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водоносного горизонта.</w:t>
      </w:r>
    </w:p>
    <w:bookmarkEnd w:id="3163"/>
    <w:bookmarkStart w:name="z3394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химический состав воды водоносного горизонта.</w:t>
      </w:r>
    </w:p>
    <w:bookmarkEnd w:id="3164"/>
    <w:bookmarkStart w:name="z3395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типы минеральных вод</w:t>
      </w:r>
    </w:p>
    <w:bookmarkEnd w:id="3165"/>
    <w:bookmarkStart w:name="z3396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эксплутационные запасы категории А,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3166"/>
    <w:bookmarkStart w:name="z3397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эксплутационные запасы категории В, утвержденные ГКЗ или МКЗ, тыс. м3/сут.</w:t>
      </w:r>
    </w:p>
    <w:bookmarkEnd w:id="3167"/>
    <w:bookmarkStart w:name="z3398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указываются эксплутационные запасы категории С1,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3168"/>
    <w:bookmarkStart w:name="z3399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указываются эксплутационные запасы категории С2,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3169"/>
    <w:bookmarkStart w:name="z3400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указываются эксплутационные запасы, всего,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3170"/>
    <w:bookmarkStart w:name="z3401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№ протокола.</w:t>
      </w:r>
    </w:p>
    <w:bookmarkEnd w:id="3171"/>
    <w:bookmarkStart w:name="z3402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дата утверждения запасов.</w:t>
      </w:r>
    </w:p>
    <w:bookmarkEnd w:id="3172"/>
    <w:bookmarkStart w:name="z3403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расчетный срок, лет.</w:t>
      </w:r>
    </w:p>
    <w:bookmarkEnd w:id="3173"/>
    <w:bookmarkStart w:name="z3404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дата начала эксплуатации водозабора</w:t>
      </w:r>
    </w:p>
    <w:bookmarkEnd w:id="3174"/>
    <w:bookmarkStart w:name="z3405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тип водозабора</w:t>
      </w:r>
    </w:p>
    <w:bookmarkEnd w:id="3175"/>
    <w:bookmarkStart w:name="z3406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изменение динамического уровня, м водозабора.</w:t>
      </w:r>
    </w:p>
    <w:bookmarkEnd w:id="3176"/>
    <w:bookmarkStart w:name="z3407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расстояние от месторождения до водопотребителя, км.</w:t>
      </w:r>
    </w:p>
    <w:bookmarkEnd w:id="3177"/>
    <w:bookmarkStart w:name="z3408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недропользователь.</w:t>
      </w:r>
    </w:p>
    <w:bookmarkEnd w:id="3178"/>
    <w:bookmarkStart w:name="z3409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№ контракта (лицензии).</w:t>
      </w:r>
    </w:p>
    <w:bookmarkEnd w:id="3179"/>
    <w:bookmarkStart w:name="z3410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дата выдачи контракта (лицензии).</w:t>
      </w:r>
    </w:p>
    <w:bookmarkEnd w:id="3180"/>
    <w:bookmarkStart w:name="z3411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срок действия (контракта) лицензии.</w:t>
      </w:r>
    </w:p>
    <w:bookmarkEnd w:id="3181"/>
    <w:bookmarkStart w:name="z3412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величина водоотбора лечебно-питьевых вод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182"/>
    <w:bookmarkStart w:name="z3413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величина водоотбора лечебно-столовых вод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183"/>
    <w:bookmarkStart w:name="z3414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величина водоотбора столовых вод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184"/>
    <w:bookmarkStart w:name="z3415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величина водоотбора лечебно-бальнеологических вод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185"/>
    <w:bookmarkStart w:name="z3416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величина водоотбора, всего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186"/>
    <w:bookmarkStart w:name="z3417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примечание.</w:t>
      </w:r>
    </w:p>
    <w:bookmarkEnd w:id="3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421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3188"/>
    <w:bookmarkStart w:name="z3422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3189"/>
    <w:bookmarkStart w:name="z3423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Государственный учет запасов недр по лечебным грязям.</w:t>
      </w:r>
    </w:p>
    <w:bookmarkEnd w:id="3190"/>
    <w:bookmarkStart w:name="z3424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"9.3- лечебные грязи".</w:t>
      </w:r>
    </w:p>
    <w:bookmarkEnd w:id="3191"/>
    <w:bookmarkStart w:name="z3425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3192"/>
    <w:bookmarkStart w:name="z3426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3193"/>
    <w:bookmarkStart w:name="z3427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3194"/>
    <w:bookmarkStart w:name="z3428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3195"/>
    <w:bookmarkStart w:name="z3429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тридцатого апреля года, следующего за отчетным годом.</w:t>
      </w:r>
    </w:p>
    <w:bookmarkEnd w:id="3196"/>
    <w:bookmarkStart w:name="z3430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3197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431" w:id="3198"/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запасы в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– тысяч кубических метров в сутки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месторождения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район,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месторождения (разведанного участка)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бассейны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бассейн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кадастру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освоения месторождения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порядка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2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лечебных грязей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 - химический состав лечебных грязей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запасы, утвержденные ГКЗ, МКЗ,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3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таблицы)</w:t>
      </w:r>
    </w:p>
    <w:bookmarkEnd w:id="3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район, область. Месторождение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запасов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месторождении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месторождения до потребителя,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эксплуатации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лечебных грязей,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воды,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4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 (лицензии)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контракта (лицензии)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Контракта (Лицензии)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добычи по контракту (лицензии),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грязи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Торфяные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Сапропеловые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bookmarkStart w:name="z3435" w:id="3202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_____________________________________________________</w:t>
      </w:r>
    </w:p>
    <w:bookmarkEnd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bookmarkStart w:name="z3436" w:id="3203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кубических метров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– тысяч кубических метров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квадратные километры;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438" w:id="3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запасов недр по лечебным грязям"</w:t>
      </w:r>
      <w:r>
        <w:br/>
      </w:r>
      <w:r>
        <w:rPr>
          <w:rFonts w:ascii="Times New Roman"/>
          <w:b/>
          <w:i w:val="false"/>
          <w:color w:val="000000"/>
        </w:rPr>
        <w:t>(Индекс "9.3-лечебные грязи", периодичность: ежегодно)</w:t>
      </w:r>
    </w:p>
    <w:bookmarkEnd w:id="3204"/>
    <w:bookmarkStart w:name="z3439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месторождений по РК.</w:t>
      </w:r>
    </w:p>
    <w:bookmarkEnd w:id="3205"/>
    <w:bookmarkStart w:name="z3440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порядковый номер участка.</w:t>
      </w:r>
    </w:p>
    <w:bookmarkEnd w:id="3206"/>
    <w:bookmarkStart w:name="z3441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экономический район, область. Месторождение. </w:t>
      </w:r>
    </w:p>
    <w:bookmarkEnd w:id="3207"/>
    <w:bookmarkStart w:name="z3442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местоположение месторождения (разведанного участка)</w:t>
      </w:r>
    </w:p>
    <w:bookmarkEnd w:id="3208"/>
    <w:bookmarkStart w:name="z3443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гидрогеологические бассейны I порядка.</w:t>
      </w:r>
    </w:p>
    <w:bookmarkEnd w:id="3209"/>
    <w:bookmarkStart w:name="z3444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гидрогеологические бассейны II порядка.</w:t>
      </w:r>
    </w:p>
    <w:bookmarkEnd w:id="3210"/>
    <w:bookmarkStart w:name="z3445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речной бассейн.</w:t>
      </w:r>
    </w:p>
    <w:bookmarkEnd w:id="3211"/>
    <w:bookmarkStart w:name="z3446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номер по кадастру.</w:t>
      </w:r>
    </w:p>
    <w:bookmarkEnd w:id="3212"/>
    <w:bookmarkStart w:name="z3447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степень освоения месторождения.</w:t>
      </w:r>
    </w:p>
    <w:bookmarkEnd w:id="3213"/>
    <w:bookmarkStart w:name="z3448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типы лечебных грязей.</w:t>
      </w:r>
    </w:p>
    <w:bookmarkEnd w:id="3214"/>
    <w:bookmarkStart w:name="z3449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возраст.</w:t>
      </w:r>
    </w:p>
    <w:bookmarkEnd w:id="3215"/>
    <w:bookmarkStart w:name="z3450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минерализация.</w:t>
      </w:r>
    </w:p>
    <w:bookmarkEnd w:id="3216"/>
    <w:bookmarkStart w:name="z3451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физико - химический состав лечебных грязей.</w:t>
      </w:r>
    </w:p>
    <w:bookmarkEnd w:id="3217"/>
    <w:bookmarkStart w:name="z3452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эксплутационные запасы категории А,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3218"/>
    <w:bookmarkStart w:name="z3453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эксплутационные запасы категории В,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3219"/>
    <w:bookmarkStart w:name="z3454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эксплутационные запасы категории С1,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3220"/>
    <w:bookmarkStart w:name="z3455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эксплутационные запасы категории С2,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3221"/>
    <w:bookmarkStart w:name="z3456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эксплутационные запасы, всего, утвержденные ГКЗ или МКЗ,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</w:t>
      </w:r>
    </w:p>
    <w:bookmarkEnd w:id="3222"/>
    <w:bookmarkStart w:name="z3457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№ п/п</w:t>
      </w:r>
    </w:p>
    <w:bookmarkEnd w:id="3223"/>
    <w:bookmarkStart w:name="z3458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экономический район, область. Месторождение.</w:t>
      </w:r>
    </w:p>
    <w:bookmarkEnd w:id="3224"/>
    <w:bookmarkStart w:name="z3459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№ протокола.</w:t>
      </w:r>
    </w:p>
    <w:bookmarkEnd w:id="3225"/>
    <w:bookmarkStart w:name="z3460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дата утверждения запасов.</w:t>
      </w:r>
    </w:p>
    <w:bookmarkEnd w:id="3226"/>
    <w:bookmarkStart w:name="z3461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расчетный срок, лет.</w:t>
      </w:r>
    </w:p>
    <w:bookmarkEnd w:id="3227"/>
    <w:bookmarkStart w:name="z3462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дата начала эксплуатации месторождения.</w:t>
      </w:r>
    </w:p>
    <w:bookmarkEnd w:id="3228"/>
    <w:bookmarkStart w:name="z3463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площадь,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месторождения.</w:t>
      </w:r>
    </w:p>
    <w:bookmarkEnd w:id="3229"/>
    <w:bookmarkStart w:name="z3464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площадь,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месторождения.</w:t>
      </w:r>
    </w:p>
    <w:bookmarkEnd w:id="3230"/>
    <w:bookmarkStart w:name="z3465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площадь,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месторождения.</w:t>
      </w:r>
    </w:p>
    <w:bookmarkEnd w:id="3231"/>
    <w:bookmarkStart w:name="z3466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мощность лечебных грязей, м месторождения.</w:t>
      </w:r>
    </w:p>
    <w:bookmarkEnd w:id="3232"/>
    <w:bookmarkStart w:name="z3467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уровень воды, м месторождения.</w:t>
      </w:r>
    </w:p>
    <w:bookmarkEnd w:id="3233"/>
    <w:bookmarkStart w:name="z3468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расстояние от месторождения до потребителя, км.</w:t>
      </w:r>
    </w:p>
    <w:bookmarkEnd w:id="3234"/>
    <w:bookmarkStart w:name="z3469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расстояние от месторождения до потребителя, км.</w:t>
      </w:r>
    </w:p>
    <w:bookmarkEnd w:id="3235"/>
    <w:bookmarkStart w:name="z3470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недропользователь.</w:t>
      </w:r>
    </w:p>
    <w:bookmarkEnd w:id="3236"/>
    <w:bookmarkStart w:name="z3471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№ контракта (лицензии).</w:t>
      </w:r>
    </w:p>
    <w:bookmarkEnd w:id="3237"/>
    <w:bookmarkStart w:name="z3472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дата выдачи контракта (лицензии).</w:t>
      </w:r>
    </w:p>
    <w:bookmarkEnd w:id="3238"/>
    <w:bookmarkStart w:name="z3473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срок действия (контракта) лицензии.</w:t>
      </w:r>
    </w:p>
    <w:bookmarkEnd w:id="3239"/>
    <w:bookmarkStart w:name="z3474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указывается величина добычи иловых лечебных грязей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240"/>
    <w:bookmarkStart w:name="z3475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указывается величина добычи торфяных лечебных грязей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241"/>
    <w:bookmarkStart w:name="z3476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величина добычи сапропеловых лечебных грязей по лицензии, (Контракту),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/cут.</w:t>
      </w:r>
    </w:p>
    <w:bookmarkEnd w:id="3242"/>
    <w:bookmarkStart w:name="z3477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примечание.</w:t>
      </w:r>
    </w:p>
    <w:bookmarkEnd w:id="3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недр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481" w:id="3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"ТГМС-30" топогеодезической и (или) маркшейдерской съемки</w:t>
      </w:r>
    </w:p>
    <w:bookmarkEnd w:id="3244"/>
    <w:bookmarkStart w:name="z3482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территориальные подразделения уполномоченного органа по изучению недр</w:t>
      </w:r>
    </w:p>
    <w:bookmarkEnd w:id="3245"/>
    <w:bookmarkStart w:name="z3483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на безвозмездной основе размещена на интернет-ресурсе www.minerals.gov.kz-qazyna@kz</w:t>
      </w:r>
    </w:p>
    <w:bookmarkEnd w:id="3246"/>
    <w:bookmarkStart w:name="z3484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топогеодезической и (или) маркшейдерской съемки.</w:t>
      </w:r>
    </w:p>
    <w:bookmarkEnd w:id="3247"/>
    <w:bookmarkStart w:name="z3485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Паспорт "ТГМС-30".</w:t>
      </w:r>
    </w:p>
    <w:bookmarkEnd w:id="3248"/>
    <w:bookmarkStart w:name="z3486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3249"/>
    <w:bookmarkStart w:name="z3487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3250"/>
    <w:bookmarkStart w:name="z3488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недропользователи.</w:t>
      </w:r>
    </w:p>
    <w:bookmarkEnd w:id="3251"/>
    <w:bookmarkStart w:name="z3489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подразделения уполномоченного органа по изучению недр, уполномоченный орган по изучению недр.</w:t>
      </w:r>
    </w:p>
    <w:bookmarkEnd w:id="3252"/>
    <w:bookmarkStart w:name="z3490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 не позднее тридцатого апреля года, следующего за отчетным годом.</w:t>
      </w:r>
    </w:p>
    <w:bookmarkEnd w:id="3253"/>
    <w:bookmarkStart w:name="z3491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3254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2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3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месторождения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 (месторождения)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пользования недрами (лицензия/контракт №, дата)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93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Топогеодезическая съемка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координат: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высот: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выполнения работ: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94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Маркшейдерская съемка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горных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съемки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объемов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маркшейдер (ФИО, № аттестата)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3495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прилагаемых материалов:</w:t>
      </w:r>
    </w:p>
    <w:bookmarkEnd w:id="3258"/>
    <w:bookmarkStart w:name="z3496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Топографический план (масштаб ___)</w:t>
      </w:r>
    </w:p>
    <w:bookmarkEnd w:id="3259"/>
    <w:bookmarkStart w:name="z3497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файлы (DWG/DXF/SHP)</w:t>
      </w:r>
    </w:p>
    <w:bookmarkEnd w:id="3260"/>
    <w:bookmarkStart w:name="z3498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Каталог координат</w:t>
      </w:r>
    </w:p>
    <w:bookmarkEnd w:id="3261"/>
    <w:bookmarkStart w:name="z3499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объемов</w:t>
      </w:r>
    </w:p>
    <w:bookmarkEnd w:id="3262"/>
    <w:bookmarkStart w:name="z3500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измерений</w:t>
      </w:r>
    </w:p>
    <w:bookmarkEnd w:id="3263"/>
    <w:bookmarkStart w:name="z3501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маркшейдера</w:t>
      </w:r>
    </w:p>
    <w:bookmarkEnd w:id="3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</w:tbl>
    <w:p>
      <w:pPr>
        <w:spacing w:after="0"/>
        <w:ind w:left="0"/>
        <w:jc w:val="both"/>
      </w:pPr>
      <w:bookmarkStart w:name="z3502" w:id="3265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 ___________</w:t>
      </w:r>
    </w:p>
    <w:bookmarkEnd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bookmarkStart w:name="z3503" w:id="3266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ГКЗ – государственная комиссия по запасам;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МКЗ – кубических метров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 – тысяч кубических метров в сутки;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квадратные километры;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505" w:id="3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"Паспорт топогеодезической и (или) маркшейдерской съемки"</w:t>
      </w:r>
    </w:p>
    <w:bookmarkEnd w:id="3267"/>
    <w:bookmarkStart w:name="z3506" w:id="3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"ТГМС-30", периодичность: ежегодно)</w:t>
      </w:r>
    </w:p>
    <w:bookmarkEnd w:id="3268"/>
    <w:bookmarkStart w:name="z3507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месторождения.</w:t>
      </w:r>
    </w:p>
    <w:bookmarkEnd w:id="3269"/>
    <w:bookmarkStart w:name="z3508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месторождения (участка).</w:t>
      </w:r>
    </w:p>
    <w:bookmarkEnd w:id="3270"/>
    <w:bookmarkStart w:name="z3509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вид операции по недропользованию.</w:t>
      </w:r>
    </w:p>
    <w:bookmarkEnd w:id="3271"/>
    <w:bookmarkStart w:name="z3510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номер лицензии/контракта, дата регистрации.</w:t>
      </w:r>
    </w:p>
    <w:bookmarkEnd w:id="3272"/>
    <w:bookmarkStart w:name="z3511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масштаб топогеодезической сьемки.</w:t>
      </w:r>
    </w:p>
    <w:bookmarkEnd w:id="3273"/>
    <w:bookmarkStart w:name="z3512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система координат топогеодезической сьемки.</w:t>
      </w:r>
    </w:p>
    <w:bookmarkEnd w:id="3274"/>
    <w:bookmarkStart w:name="z3513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система высот топогеодезической сьемки.</w:t>
      </w:r>
    </w:p>
    <w:bookmarkEnd w:id="3275"/>
    <w:bookmarkStart w:name="z3514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метод выполнения работ топогеодезической сьемки.</w:t>
      </w:r>
    </w:p>
    <w:bookmarkEnd w:id="3276"/>
    <w:bookmarkStart w:name="z3515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исполнитель топогеодезической сьемки.</w:t>
      </w:r>
    </w:p>
    <w:bookmarkEnd w:id="3277"/>
    <w:bookmarkStart w:name="z3516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дата выполнения топогеодезической сьемки.</w:t>
      </w:r>
    </w:p>
    <w:bookmarkEnd w:id="3278"/>
    <w:bookmarkStart w:name="z3517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вид горных работ маркшейдерской съемки.</w:t>
      </w:r>
    </w:p>
    <w:bookmarkEnd w:id="3279"/>
    <w:bookmarkStart w:name="z3518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вид объекта маркшейдерской съемки.</w:t>
      </w:r>
    </w:p>
    <w:bookmarkEnd w:id="3280"/>
    <w:bookmarkStart w:name="z3519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метод определения объемов маркшейдерской съемки.</w:t>
      </w:r>
    </w:p>
    <w:bookmarkEnd w:id="3281"/>
    <w:bookmarkStart w:name="z3520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погрешность измерений маркшейдерской съемки.</w:t>
      </w:r>
    </w:p>
    <w:bookmarkEnd w:id="3282"/>
    <w:bookmarkStart w:name="z3521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ответственный маркшейдер (Ф.И.О.).</w:t>
      </w:r>
    </w:p>
    <w:bookmarkEnd w:id="3283"/>
    <w:bookmarkStart w:name="z3522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дата выполнения маркшейдерской съемки.</w:t>
      </w:r>
    </w:p>
    <w:bookmarkEnd w:id="3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526" w:id="3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государственному учету запасов полезных ископаемых</w:t>
      </w:r>
    </w:p>
    <w:bookmarkEnd w:id="3285"/>
    <w:bookmarkStart w:name="z3527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 в территориальные подразделения уполномоченного органа по изучению недр </w:t>
      </w:r>
    </w:p>
    <w:bookmarkEnd w:id="3286"/>
    <w:bookmarkStart w:name="z3528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 www.minerals.gov.kz-qazyna@kz</w:t>
      </w:r>
    </w:p>
    <w:bookmarkEnd w:id="3287"/>
    <w:bookmarkStart w:name="z3529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Информация по государственному учету запасов полезных ископаемых.</w:t>
      </w:r>
    </w:p>
    <w:bookmarkEnd w:id="3288"/>
    <w:bookmarkStart w:name="z3530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"1-инф".</w:t>
      </w:r>
    </w:p>
    <w:bookmarkEnd w:id="3289"/>
    <w:bookmarkStart w:name="z3531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мере необходимости.</w:t>
      </w:r>
    </w:p>
    <w:bookmarkEnd w:id="3290"/>
    <w:bookmarkStart w:name="z3532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 20__года.</w:t>
      </w:r>
    </w:p>
    <w:bookmarkEnd w:id="3291"/>
    <w:bookmarkStart w:name="z3533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недропользователи, территориальные подразделения уполномоченного органа по изучению недр.</w:t>
      </w:r>
    </w:p>
    <w:bookmarkEnd w:id="3292"/>
    <w:bookmarkStart w:name="z3534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Аппарат Правительства Республики Казахстан, уполномоченному органу в области государственного планирования, уполномоченному органу в области углеводородов; уполномоченному органу в области использования атомной энергии; уполномоченному органу в области охраны и использования водного фонда; уполномоченному органу в области охраны окружающей среды.</w:t>
      </w:r>
    </w:p>
    <w:bookmarkEnd w:id="3293"/>
    <w:bookmarkStart w:name="z3535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формы: не позднее 10 (десяти) рабочих дней с момента поступления запроса.</w:t>
      </w:r>
    </w:p>
    <w:bookmarkEnd w:id="3294"/>
    <w:bookmarkStart w:name="z3536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295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538" w:id="3296"/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виде)</w:t>
      </w:r>
    </w:p>
    <w:bookmarkEnd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ресурсов, запасов в тысячи тоннах, килограммах, тоннах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компонента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 KAZRC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А+В+С1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0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 KAZRC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1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298"/>
    <w:bookmarkStart w:name="z3542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 – тысяч тонн;</w:t>
      </w:r>
    </w:p>
    <w:bookmarkEnd w:id="3299"/>
    <w:bookmarkStart w:name="z3543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куб.м – тысяч кубических метров;</w:t>
      </w:r>
    </w:p>
    <w:bookmarkEnd w:id="3300"/>
    <w:bookmarkStart w:name="z3544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 – тонны; </w:t>
      </w:r>
    </w:p>
    <w:bookmarkEnd w:id="3301"/>
    <w:bookmarkStart w:name="z3545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кг- килограммы</w:t>
      </w:r>
    </w:p>
    <w:bookmarkEnd w:id="3302"/>
    <w:bookmarkStart w:name="z3546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KAZRC – Казахстанский кодекс публичной отчетности о результатах геологоразведочных работ, минеральных ресурсах и минеральных запасах;</w:t>
      </w:r>
    </w:p>
    <w:bookmarkEnd w:id="3303"/>
    <w:bookmarkStart w:name="z3547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запасы по категории А;</w:t>
      </w:r>
    </w:p>
    <w:bookmarkEnd w:id="3304"/>
    <w:bookmarkStart w:name="z3548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запасы по категории B;</w:t>
      </w:r>
    </w:p>
    <w:bookmarkEnd w:id="3305"/>
    <w:bookmarkStart w:name="z3549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– запасы по категории С1;</w:t>
      </w:r>
    </w:p>
    <w:bookmarkEnd w:id="3306"/>
    <w:bookmarkStart w:name="z3550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С2 – запасы по категории С2.</w:t>
      </w:r>
    </w:p>
    <w:bookmarkEnd w:id="3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552" w:id="3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по государственному учету запасов полезных ископаемых"</w:t>
      </w:r>
    </w:p>
    <w:bookmarkEnd w:id="3308"/>
    <w:bookmarkStart w:name="z3553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"1-инф", периодичность: по мере необходимости)</w:t>
      </w:r>
    </w:p>
    <w:bookmarkEnd w:id="3309"/>
    <w:bookmarkStart w:name="z3554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полезного ископаемого.</w:t>
      </w:r>
    </w:p>
    <w:bookmarkEnd w:id="3310"/>
    <w:bookmarkStart w:name="z3555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 полезного ископаемого.</w:t>
      </w:r>
    </w:p>
    <w:bookmarkEnd w:id="3311"/>
    <w:bookmarkStart w:name="z3556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единица измерения компонента.</w:t>
      </w:r>
    </w:p>
    <w:bookmarkEnd w:id="3312"/>
    <w:bookmarkStart w:name="z3557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среднее содержание компонента.</w:t>
      </w:r>
    </w:p>
    <w:bookmarkEnd w:id="3313"/>
    <w:bookmarkStart w:name="z3558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балансовые запасы по категориям А+В+С1.</w:t>
      </w:r>
    </w:p>
    <w:bookmarkEnd w:id="3314"/>
    <w:bookmarkStart w:name="z3559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балансовые запасы по категории С2.</w:t>
      </w:r>
    </w:p>
    <w:bookmarkEnd w:id="3315"/>
    <w:bookmarkStart w:name="z3560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забалансовые запасы.</w:t>
      </w:r>
    </w:p>
    <w:bookmarkEnd w:id="3316"/>
    <w:bookmarkStart w:name="z3561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доказанные запасы по KAZRC.</w:t>
      </w:r>
    </w:p>
    <w:bookmarkEnd w:id="3317"/>
    <w:bookmarkStart w:name="z3562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вероятные запасы по KAZRC.</w:t>
      </w:r>
    </w:p>
    <w:bookmarkEnd w:id="3318"/>
    <w:bookmarkStart w:name="z3563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измеренные ресурсы по KAZRC.</w:t>
      </w:r>
    </w:p>
    <w:bookmarkEnd w:id="3319"/>
    <w:bookmarkStart w:name="z3564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выявленные ресурсы по KAZRC.</w:t>
      </w:r>
    </w:p>
    <w:bookmarkEnd w:id="3320"/>
    <w:bookmarkStart w:name="z3565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предполагаемые ресурсы по KAZRC.</w:t>
      </w:r>
    </w:p>
    <w:bookmarkEnd w:id="33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