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c1c6" w14:textId="de0c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 июня 2026 года № 129. Зарегистрирован в Министерстве юстиции Республики Казахстан 2 июня 2026 года № 38883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129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февраля 2004 года № 55-I "Об утверждении Положения о капитане морского порта" (зарегистрирован в Реестре государственной регистрации нормативных правовых актов за № 2729) следующие изменение и дополнение: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капитане морского порта, утвержденном указанным приказом: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контроля за соблюдением требований Правил захода судов в порт и выхода их из порта, плавания судов в пределах акватории порта и стоянки в порту,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361 (зарегистрирован в Реестре государственной регистрации нормативных правовых актов за № 10896) и Правил плавания и стоянки судов в морских портах Республики Казахстан и на подходах к ним, утвержденных приказом исполняющего обязанности Министра по инвестициям и развитию Республики Казахстан от 24 февраля 2015 года № 162 (зарегистрирован в Реестре государственной регистрации нормативных правовых актов за № 12193);";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20)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выдача свидетельства о страховании или ином финансовом обеспечении ответственности за удаление затонувших судов в соответствии с Правилами выдачи свидетельства о страховании или ином финансовом обеспечении ответственности за удаление затонувших судов,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марта 2023 года № 187 (зарегистрированный в Реестре государственной регистрации нормативных правовых актов за № 32248).";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апреля 2011 года № 201 "Об утверждении Правил ремонта судов" (зарегистрирован в Реестре государственной регистрации нормативных правовых актов за № 6938) следующие изменения и дополнения: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ремонта судов,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модернизация судна – комплекс работ, в результате выполнения которых изменяются отдельные элементы судна с сохранением основного их назначения в прежнем состоянии, характеризующихся заменой устаревших образцов, примененных в них технических средств и комплектующих изделий новыми, более современными (или применением новых технических решений), направленных на улучшение технических характеристик образца;";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12-1) и 12-2)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элементы судна – регламентируемые требованиями Регистра судоходства структурные части судна: корпус, надстройки, судовые устройства, оборудование, предметы снабжения, средства противопожарной защиты, двигатели, котлы, системы, теплообменные аппараты, сосуды под давлением, палубные механизмы, электрическое оборудование, радио- и навигационное оборудование, холодильные установки, средства автоматизации, грузоподъемные устройства, оборудование по предотвращению загрязнения;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переоборудование судна – изменение конструкции или элементов судна, связанное с изменением его функционального назначения;";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Решение о повторном проведении или возобновлении испытаний на прерванном режиме принимается комиссией по согласованию с представителем Регистра судоходства при наличии документально подтвержденных причин.";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Приемка головного судна проводится комиссией, формируемой владельцем судна с включением представителей Регистра судоходства.";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акта приемки судна в эксплуатацию: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Техническое состояние судна по элементам (по оценке Регистра судоходства)".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21 апреля 2011 года № 216 "Об утверждении Правил освидетельствования судов в эксплуатации" (зарегистрирован в Реестре государственной регистрации нормативных правовых актов за № 6991) следующие изменения и дополнение: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освидетельствования судов в эксплуатации, утвержденные указанным приказом: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Повторное освидетельствование по вине судовладельца, указанное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внутреннем водном транспорте", осуществляется Регистром судоходства по видам освидетельствований, указанным в подпунктах 1), 2), 3), 4) и 5) пункта 8 настоящих Правил.";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Внеочередное освидетельствование проводится: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повреждений, без устранения которых не обеспечивается безопасность эксплуатации судна согласно главе 6 настоящих Правил;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устранения повреждений; при этом документы на годность к плаванию оформляются после выполнения всех требований, установленных при освидетельствовании согласно подпункту 1) настоящего пункта;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дефектов, угрожающих безопасности плавания, и при необходимости уточнения технического состояния или района плавания судна, а также для восстановления действия документов Регистра судоходства, утративших силу;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целью контрольной проверки технического состояния экспериментальных объектов;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проверки готовности судна: к разовому перегону (переходу) вне установленного района плавания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 перевозке организованных групп людей на непассажирских судах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 перевозке крупногабаритных и (или) тяжеловесных грузов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9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 перевозке опасных грузов, зерна и незерновых навалочных грузов (не предусмотренных ранее выданными свидетельствами Регистра судоходства), к эпизодическому плаванию в бассейне более высокого разряда;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выполнения требований, предъявленных при ежегодном, классификационном освидетельствовании, в результате которого судно было найдено в негодном техническом состоянии. Срок следующего ежегодного, классификационного освидетельствования отсчитывается от даты предыдущего ежегодного, классификационного освидетельствования;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постановке на классификационный учет и снятии с учета судов, имеющих действующие документы Регистра судоходства;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 целью предварительного определения технического состояния, а также решения вопросов, связанных с предстоящими освидетельствованиями судна;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обновлении, модернизации или ремонте судна без изменения его типа и назначения;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судов внутреннего и смешанного "река-море" плавания, допустивших нарушение района плавания или сезонных ограничений, установленных документами Регистра судоходства;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переноса срока очередного освидетельствования.";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Для судна, подлежащего перегону в районе плавания, существенно отличающемся от района плавания, предусмотренного классом судна, судовладельцем разрабатывается проект перегона в соответствии с пунктом 15 Приложения 10 к ПТНП.";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"Перед освидетельствованием работник Регистра судоходства знакомится с необходимыми документами (чертежами, описаниями, схемами, формулярами, паспортами), машинным журналом, техническим паспортом выбросов вредных (загрязняющих) веществ и дымности с отработавших газов, а также с результатом контроля содержания вредных (загрязняющих) веществ и дымности, осуществленным методом сверки, предусмотренным пунктом 782 настоящих Правил.";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"220. При осмотре упорного, промежуточного и гребного валов обращают внимание на техническое состояние рабочих поверхностей шеек, упорных гребней, участков валов в районе отверстий шпоночных пазов, конуса гребного вала, участков гребного вала между шейками носового и кормового подшипников, особенно галтелей, для чего вскрывают подшипники валопровода, снимают винт и вынимают гребной вал из дейдвудной трубы. Гребные валы с колесными движителями поднимаются с их подшипников.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Демонтированные гребные валы подвергают дефектации с целью выявления усталостных трещин.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валов проводится с применением соответствующих приборов и инструментов, предназначенных для выявления трещин, дефектов.";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"256. Если при освидетельствовании обнаружен значительный износ, работнику Регистра судоходства предоставляются результаты измерения остаточной толщины корпуса и труб сосуда под давлением с применением измерительных приборов и инструментов или согласованным с Регистром судоходства способом, причем сосуд допускается к дальнейшей эксплуатации после измерения толщины стенок, обоснования (при необходимости расчетом) безопасного рабочего давления и гидравлического испытания.";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"278. При очередном освидетельствовании холодильных установок работник Регистра судоходства с использованием измерительных приборов, инструментов проводит: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результатов дефектации установок и измерений ответственных деталей, выполненных судовладельцем;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выборочный осмотр в разобранном виде деталей и узлов ответственных деталей компрессоров, приводных двигателей, вентиляторов, масляных, циркуляционных и рассольных насосов, конденсаторов, испарителей, воздухоохладителей, трубопроводов, их арматуры и соединений, предохранительных клапанов компрессоров и теплообменных аппаратов;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 изоляции грузовых охлаждаемых помещений, проверку технического состояния изоляции с целью выявления возможных повреждений и повышенной влажности.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 обращают особое внимание на состояние изоляции, выполненной из гигроскопических или склонных к усадке материалов. В случае необходимости проводят местное вскрытие изоляции или вырезают пробы согласованным с Регистром судоходства способом. Проверяется плотность закрытия люков, дверей и вентиляционных каналов;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осмотр воздухопроводов вентиляции помещения холодильных машин и помещения для хранения запасов холодильного агента, также самих этих помещений.";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пункт 341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"341. Очередное освидетельствование судовых устройств и снабжения проводят в сроки очередного освидетельствования корпуса.";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30 подпункт 1) примечания исключить;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31 исключить.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12 мая 2011 года № 273 "Об утверждении Правил классификации и постройки морских судов" (зарегистрирован в Реестре государственной регистрации нормативных правовых актов за № 6982) следующие изменение и дополнения: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и постройки морских судов, утвержденных указанным приказом: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93-1) следующего содержания: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"93-1) модернизация судна – комплекс работ, в результате выполнения которых изменяются отдельные элементы судна с сохранением основного их назначения в прежнем состоянии, характеризующихся заменой устаревших образцов, примененных в них технических средств и комплектующих изделий новыми, более современными (или применением новых технических решений), направленных на улучшение технических характеристик образца;";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132-1) следующего содержания: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"132-1) элементы судна – регламентируемые требованиями Регистра судоходства структурные части судна: корпус, надстройки, судовые устройства, оборудование, предметы снабжения, средства противопожарной защиты, двигатели, котлы, системы, теплообменные аппараты, сосуды под давлением, палубные механизмы, электрическое оборудование, радио- и навигационное оборудование, холодильные установки, средства автоматизации, грузоподъемные устройства, оборудование по предотвращению загрязнения;";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179-1) следующего содержания: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"179-1) переоборудование судна – изменение конструкции или элементов судна, связанное с изменением его функционального назначения;";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Регистр судоходства присваивает класс судну по результатам освидетельствования при его постройке, а также присваивает или возобновляет класс судну, находящемуся в эксплуатации.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предоставляемые для присвоения класса судну: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судовладельца в произвольной форме;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судна, выданный заводом-изготовителем;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об остойчивости и непотопляемости судна, инструкция по погрузке и выгрузке судна;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право собственности или договор фрахтования судна (оригинал и копия);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 предыдущего классификационного общества (свидетельства и акты освидетельствования), при наличии;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после сверки работником Регистра судоходства возвращаются судовладельцу.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документам, составленным на иностранном языке, прилагается нотариально заверенный перевод на государственный или русский язык.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приему документы, имеющие подчистки или приписки, зачеркнутые слова и не оговоренные в них исправления, документы, исполненные карандашом, а также документы с повреждениями, не позволяющим однозначно истолковать их содержание.".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16 мая 2011 года № 280 "Об утверждении Правил обеспечения питанием экипажей морских судов" (зарегистрирован в Реестре государственной регистрации нормативных правовых актов за № 7000) следующее изменение: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питанием экипажей морских судов, утвержденных указанным приказом, изложить в следующей редакции:</w:t>
      </w:r>
    </w:p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Экипажи морских судов, осуществляющих плавание за пределами акватории морских портов, обеспечиваются судовладельцем рационом питания согласно приложению к настоящим Правилам.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Экипажи морских судов, эксплуатирующихся исключительно в пределах акватории морских портов, обеспечиваются рационом питания в соответствии с внутренними актами судовладельца и (или) коллективным договором.".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сентября 2013 года № 761 "Об утверждении Правил планирования и проведения путевых работ по обеспечению безопасности судоходства на внутренних водных путях" (зарегистрирован в Реестре государственной регистрации нормативных правовых актов за № 8861) следующие изменения и дополнение: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путевых работ по обеспечению безопасности судоходства на внутренних водных путях, утвержденных указанным приказом: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планирования и проведения путевых работ по обеспечению безопасности судоходства на внутренних водных путях далее – Правила) разработаны в соответствии с подпунктом 26-2)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внутреннем водном транспорте".";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Действие настоящих Правил распространяется на внутренние водные пути, которые отнесены к категории судоходных приказом уполномоченного органа в соответствии с подпунктом 281)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транспорта Республики Казахстан, утвержденного постановлением Правительства Республики Казахстан от 4 октября 2023 года № 862 "Некоторые вопросы Министерства транспорта Республики Казахстан".";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 </w:t>
      </w:r>
    </w:p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земкараван – группа вспомогательных судов технического флота, задействованных в выполнении дноуглубительных (землечерпательных) или выправительных работ, в состав которого входит специальный дноуглубительный снаряд или плавучий кран, оснащенный многолепестковым грейфером;";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Путевые работы проводятся предприятием уполномоченного органа с целью создания, содержания, развития и безопасной эксплуатации судоходных внутренних водных путей.";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течение навигации, в зависимости от изменения гидрологической обстановки на судоходных водных путях, предприятием уполномоченного органа по согласованию с уполномоченным органом допускается корректировка проекта путевых работ в части перераспределения объемов, изменения сроков (периода), продолжительности, мест и очередности выполнения работ, ранее запланированных к реализации по каждому участку пути.";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Планирование путевых работ производится уполномоченным органом в рамках разработки государственного задания по программе обеспечения водных путей в судоходном состоянии и содержания шлюзов на основании данных, представленных предприятием уполномоченного органа, и состоит из:";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Русловые изыскания выполняются русловыми изыскательскими партиями в составе судов согласно приложению к настоящим Правилам.";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Дноуглубительные (землечерпательные) работы выполняются земкараванами, состав которых зависит от типа применяемого земснаряда, свойств разрабатываемого грунта, условий транспортировки грунта, характеристик гидрологических условий. 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Земкараваны для работ на легких и тяжелых грунтах состоят из судов согласно приложению к настоящим Правилам.";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Выправительные работы выполняются в комплексе с дноуглубительными (землечерпательными) работами земкараванами и выправительными бригадами в составе судов согласно приложению к настоящим Правилам.";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Классификация судоходных участков внутренних водных путей по категориям сложности осуществляется в зависимости от установленных гарантированных габаритов судового хода и режима действия средств навигационного оборудования.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подразделяются на следующие категории: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категория - участки, характеризующиеся неустойчивостью русла, наличием лимитирующих перекатов;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категория – участки, характеризующиеся устойчивыми гидроморфологическими условиями.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Протяженность закрепляемого за обстановочной бригадой судоходного участка внутреннего водного пути определяется его категорией сложности и составляет: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участка первой категории – от 15 до 50 километров;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участка второй категории – от 51 и более километров.";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 приложению к настоящему перечню.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162 "Об утверждении Правил плавания и стоянки судов в морских портах Республики Казахстан и на подходах к ним" (зарегистрирован в Реестре государственной регистрации нормативных правовых актов за № 12193) следующие изменения: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и стоянки судов в морских портах Республики Казахстан и на подходах к ним, утвержденных указанным приказом: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Приход судна в порт оформляется в Морской администрации порта в течение 24 часов с момента прибытия с соблюдением пограничных, таможенных, санитарно-эпидемиологических требований.";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Готовность судна к выходу в море проверяется должностным лицом Морской администрации порта по форме акта осмотра судна (чек-лист), утверждаемой капитаном морского порта.".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июля 2017 года № 504 "Об утверждении образцов профессионального диплома, подтверждения профессионального диплома, Правил дипломирования моряков" (зарегистрирован в Реестре государственной регистрации нормативных правовых актов за № 15577) следующие изменения и дополнение: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моряков, утвержденных указанным приказом: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применяются к гражданам Республики Казахстан, иностранным гражданам и лицам без гражданства, работающим или претендующим работать на морских судах в целях торгового мореплавания, к уволенным в запас (отставку) военнослужащим, имеющим профильное военно-морское образование, кроме действующих членов экипажа судов военно-морского флота, рыболовных судов, прогулочных яхт, не используемых в коммерческих целях и деревянных судов примитивной постройки.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Понятия, используемые в настоящих Правилах: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старший механик – старший по должности механик, ответственный за двигательную установку, а также эксплуатацию и техническое обслуживание механических и электрических установок на судне;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 командного состава – член экипажа командной должности, не являющийся капитаном;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второй механик – механик, следующий по должности после старшего механика, ответственный за двигательную установку, а также эксплуатацию и техническое обслуживание механических и электрических установок на судне в случае неспособности старшего механика нести такую ответственность;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льготное разрешение – документ, на основании которого член экипажа судна допускается к занятию должности, по которой не имеет соответствующего профессионального диплома, на срок не более 6 месяцев;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плавательный стаж – период выполнения обязанностей на морских судах, используемых в целях торгового мореплавания, а также на кораблях и судах Военно-морских сил Вооруженных Сил Республики Казахстан и Пограничной службы Комитета национальной безопасности Республики Казахстан, при условии документального подтверждения выполняемых функций и занимаемых должностей, эквивалентных обязанностям членов экипажа морских судов, используемых в целях торгового мореплавания, и подтверждения соответствия требованиям настоящих Правил;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капитан – лицо, командующее судном;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старший помощник капитана – лицо командного состава, следующее по должности после капитана, на которое возлагается командование судном в случае неспособности капитана командовать судном;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диплом – диплом, выданный члену экипажа судна и подтверждающий его квалификацию;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подтверждение профессионального диплома – документ, удостоверяющий признание иностранного профессионального диплома либо выдачу профессионального диплома (за исключением дипломов лиц рядового состава);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лицо рядового состава – член экипажа судна, не являющийся капитаном или лицом командного состава;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радиооператор – лицо, имеющее надлежащий диплом, выданный или признаваемый на основании Регламента радиосвязи, принятого в 1995 году на Всемирной конференции радиосвязи Международным союзом электросвязи (далее – Регламент радиосвязи);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подготовки специалиста морского транспорта – документ, не являющийся профессиональным дипломом, выданный моряку и подтверждающий выполнение требований ПДНВ;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Морская администрация порта – территориальное подразделение ведомства уполномоченного органа;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моряк – член экипажа морского судна;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– центральный исполнительный орган, осуществляющий руководство в сфере торгового мореплавания, а также в пределах, предусмотренных законодательством Республики Казахстан, - межотраслевую координацию;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электромеханик – лицо командного состава, имеющее квалификацию в соответствии с Правилом III/6 ПДНВ.";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документы, подтверждающие плавательный стаж,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пунктами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включая, при наличии, документы, подтверждающие стаж службы на кораблях и судах Военно-морских сил Вооруженных Сил Республики Казахстан и Пограничной службы Комитета национальной безопасности Республики Казахстан.";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 получении профессионального диплома вахтенного помощника капитана судна валовой вместимости 500 регистровых тонн или более, кандидат в соответствии с пунктом 2 Правила II/1 ПДНВ имеет: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 получении высшего или среднего профессионального образования в области судовождения, выданный освидетельствованной организацией образования, либо документ о профильном военно-морском образовании;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плавательный стаж не менее 12 месяцев как часть подготовки специалиста морского транспорта, включая подготовку на судне в соответствии с разделом A-II/1 Кодекса ПДНВ, подтвержденную в книжке регистрации подготовки, либо плавательный стаж не менее 36 месяцев, включая стаж службы на кораблях и судах Военно-морских сил Вооруженных Сил Республики Казахстан и Пограничной службы Комитета национальной безопасности Республики Казахстан, и документ о прохождении одобренной подготовки в освидетельствованной организации согласно раздела A-II/1 Кодекса ПДНВ. В ходе стажа не менее 6 месяцев выполняются обязанности на судне по несению вахты на мостике под руководством капитана или другого лица командного состава;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указанные в пунктах 10 и 13 настоящих Правил.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подпункта 1) настоящего пункта не распространяется на кандидата, имеющего подтвержденный плавательный стаж не менее 36 месяцев при работе в составе экипажа судна торгового мореплавания в должностях рядового состава, а также при прохождении службы на кораблях и судах Военно-морских сил Вооруженных Сил Республики Казахстан и Пограничной службы Комитета национальной безопасности Республики Казахстан.";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При получении профессионального диплома вахтенного механика судна с главной двигательной установкой мощностью 750 кВт или более, кандидат в соответствии с пунктом 2 Правила III/1 ПДНВ имеет: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 получении высшего или среднего профессионального образования в области эксплуатации судовых силовых установок, выданный освидетельствованной организацией образования, либо документ о профильном военно-морском образовании;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плавательный стаж не менее 12 месяцев как часть подготовки специалиста морского транспорта, включая подготовку на судне в соответствии с разделом A-III/1 Кодекса ПДНВ, подтвержденную в книжке регистрации подготовки, либо плавательный стаж не менее 36 месяцев, включая стаж службы на кораблях и судах Военно-морских сил Вооруженных Сил Республики Казахстан и Пограничной службы Комитета национальной безопасности Республики Казахстан, и документ о прохождении одобренной подготовки в освидетельствованной организации согласно раздела A-III/1 Кодекса ПДНВ. В ходе стажа не менее 6 месяцев выполняются обязанности на судне по несению вахты в машинном отделении под руководством старшего механика или другого лица командного состава;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подпункта 1) настоящего пункта не распространяется на кандидата, имеющего подтвержденный плавательный стаж не менее 36 месяцев при работе в составе экипажа судна торгового мореплавания в должностях рядового состава, а также при прохождении службы на кораблях и судах Военно-морских сил Вооруженных Сил Республики Казахстан и Пограничной службы Комитета национальной безопасности Республики Казахстан.".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24 апреля 2023 года № 277 "Об утверждении Правил освидетельствования морских судов" (зарегистрирован в Реестре государственной регистрации нормативных правовых актов за № 32360) следующие изменения и дополнение: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освидетельствования морских судов, утвержденных указанным приказом: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75 изложить в следующей редакции:</w:t>
      </w:r>
    </w:p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после выполнения требований, предъявленных при ежегодном, классификационном, промежуточном (доковом), внеочередном освидетельствовании, в результате которого установлено, что техническое состояние судна не соответствует требованиям настоящих Правил и Правил классификации и постройки морских судов,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12 мая 2011 года № 273 (зарегистрирован в Реестре государственной регистрации нормативных правовых актов за № 6982). 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следующих освидетельствований отсчитывается от даты последнего освидетельствования, при котором было установлено несоответствие судна;";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75 изложить в следующей редакции:</w:t>
      </w:r>
    </w:p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 целью предварительного определения технического состояния, а также решения вопросов, связанных с предстоящими освидетельствованиями судна, в том числе в случае переноса срока очередного и промежуточного (докового) освидетельствования;";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167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"167. При положительных результатах ежегодного освидетельствования класс судна, находящегося в отстое, сохраняется и на судно выдается новое Свидетельство судна в отстое (форма MSC 0014), не превышающим 12 месяцев от даты завершения освидетельствования.";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"182. Результаты освидетельствований и освидетельствования подводной части судна в отстое оформляются Актом освидетельствования судна (форма MSА 003).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В Акте освидетельствования судна (форма MSА 003) подробно отражаются результаты освидетельствования.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При положительных результатах освидетельствования для вывода в отстой на судно выдается Свидетельство судна в отстое (форма MSC 0014) сроком действия, не превышающим 12 месяцев от даты вывода судна в отстой.";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"186. По результатам освидетельствования для вывода в отстой в Акте освидетельствований судна (форма MSА 003) указывается о прекращении действия классификационного и других свидетельств, действовавших до вывода судна в отстой и добавляется "выдано Свидетельство судна в отстое (форма MSC 0014)". Также вносится дополнительная информация о факте вывода судна в отстой, с указанием даты вывода и места отстоя.";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"208. Результаты освидетельствования судна оформляются Актом освидетельствования судна (форма MSА 003).</w:t>
      </w:r>
    </w:p>
    <w:bookmarkEnd w:id="154"/>
    <w:bookmarkStart w:name="z1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При положительных результатах освидетельствования Регистр судоходства оформляет и выдает судовладельцу Свидетельство о консервации судна (форма MSC 0015), сроком действия, не превышающим двенадцати месяцев от даты завершения освидетельствования с целью вывода судна в консервацию. При этом состояние класса судна переводится в "КЛАСС ПРИОСТАНОВЛЕН. СУДНО В КОНСЕРВАЦИИ", в независимости от того действовал ли либо был приостановлен класс судна на момент вывода в консервацию.";</w:t>
      </w:r>
    </w:p>
    <w:bookmarkEnd w:id="155"/>
    <w:bookmarkStart w:name="z1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 241 частью четвертой следующего содержания:</w:t>
      </w:r>
    </w:p>
    <w:bookmarkEnd w:id="156"/>
    <w:bookmarkStart w:name="z1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судов с секционными корпусами обеспечивается разборка секций в объеме, необходимом для осмотра и дефектации межбортового пространства.";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путевых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судоходства 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путях</w:t>
            </w:r>
          </w:p>
        </w:tc>
      </w:tr>
    </w:tbl>
    <w:bookmarkStart w:name="z19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судов, применяемых для выполнения путевых работ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Обстановочная бригада на реках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Обстановочное судно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Обстановочная бригада на водохранилищах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 теплоход либо обстановочное судно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Обстановочная баржа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Русловая изыскательская партия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Изыскательское судно либо промерный катер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Мотолодка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Брандвахта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 теплоход*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Выправительная бригада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Плавучий грейферный 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Мотозавозня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Служебно-разъездное судно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Мотолодка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 теплоход*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судно*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Нефтеналивная баржа*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Дноочистительная бригада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Буксирное судно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Карчеуборочное судно (кран)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Земкараван для работы на легких грунтах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Рефулерный либо фрезерный земснаряд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Мотозавозня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Брандвахта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 теплоход*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судно*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Нефтеналивная баржа*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Земкараван для работы на тяжелых грунтах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Многочерпаковый земснаряд либо грейферный плавкран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Мотозавозня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Баржа либо шаланда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Брандвахта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 теплоход*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судно*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Нефтеналивная баржа*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</w:tbl>
    <w:bookmarkStart w:name="z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суда, которым допускается обслуживание нескольких бригад, работающих на смежных участках.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