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761c" w14:textId="b157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– Министра национальной экономики Республики Казахстан от 1 июня 2026 года № 61 и Председателя Агентства по стратегическому планированию и реформам Республики Казахстан от 1 июня 2026 года № 7. Зарегистрирован в Министерстве юстиции Республики Казахстан 2 июня 2026 года № 38865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стратегическому планированию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61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августа 2021 года № 79 и Председателя Агентства по стратегическому планированию и реформам Республики Казахстан от 12 августа 2021 года № 1 "О некоторых вопросах национальных проектов" (зарегистрирован в Реестре государственной регистрации нормативных правовых актов за № 23968).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2023 года № 14 и Председателя Агентства по стратегическому планированию и реформам Республики Казахстан от 31 января 2023 года № 2 "О внесении изменений в совместный приказ Министра национальной экономики Республики Казахстан от 11 августа 2021 года № 79 и Председателя Агентства по стратегическому планированию и реформам Республики Казахстан от 12 августа 2021 года № 1 "О некоторых вопросах национальных проектов" (зарегистрирован в Реестре государственной регистрации нормативных правовых актов за № 31822).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национальной экономики Республики Казахстан от 10 августа 2023 года № 148 и Председателя Агентства по стратегическому планированию и реформам Республики Казахстан от 11 августа 2023 года № 4 "О внесении изменений в совместный приказ Министра национальной экономики Республики Казахстан от 11 августа 2021 года № 79 и Председателя Агентства по стратегическому планированию и реформам Республики Казахстан от 12 августа 2021 года № 1 "О некоторых вопросах национальных проектов" (зарегистрирован в Реестре государственной регистрации нормативных правовых актов за № 33296).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