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6439" w14:textId="ee16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национальной экономики Республики Казахстан от 16 июня 2025 года № 52 "О некоторых вопросах планирования и реализации проектов государственно-частного партнерства"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национальной экономики Республики Казахстан от 1 июня 2026 года № 63. Зарегистрирован в Министерстве юстиции Республики Казахстан 2 июня 2026 года № 38863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16 июня 2025 года № 52 "О некоторых вопросах планирования и реализации проектов государственно-частного партнерства" (зарегистрирован в Реестре государственной регистрации нормативных правовых актов за № 36281) следующие изменения: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реализации проектов государственно-частного партнерства, включающие вопросы планирования проектов государственно-частного партнерства, проведения конкурса (аукциона) и прямых переговоров по определению частного партнера, проведения мониторинга договоров государственно-частного партнерства, проведения мониторинга и оценки реализации проектов государственно-частного партнерства,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"69. По проектам государственно-частного партнерства в сфере цифровизации оценка технологических, технических решений, предусмотренных в конкурсной документации, в том числе графика реализации, проводится в рамках согласования в соответствии со статьей 59 Закона Республики Казахстан "О кибербезопасности".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проект государственно-частного партнерства предусматривает создание цифровых систем и принятие государственных обязательств уполномоченный орган в сфере цифровизации при согласовании проекта конкурсной документации проекта рассматривает вопрос целесообразности принятия программного обеспечения в государственную собственность.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проект государственно-частного партнерства затрагивает сферу ответственности нескольких отраслевых государственных органов, указанными отраслевыми государственными органами дополнительно предоставляются заключения соответствующих отраслевых экспертиз конкурсной документации, подготавливаемых согласно требованиям настоящего пункта для отраслевой экспертизы.";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195 изложить в следующей редакции:</w:t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проведение отраслевой экспертизы уполномоченным органом соответствующей отрасли.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отраслевой экспертизы бизнес-плана к проекту государственно-частного партнерства центральными уполномоченными органами составляется отраслевое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экспертизы проекта государственно-частного партнерства по вопросам целесообразности, срокам реализации, объемам, стоимости и механизму реализации, достижению конечных и прямых результатов по проекту государственно-частного партнерства, подготавливается положительное или отрицательное отраслевое заключение.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к проекту государственно-частного партнерства при внесении в него изменений и (или) дополнений подлежит направлению на повторную отраслевую экспертизу.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государственно-частного партнерства в сфере цифровизации оценка технологических, технических решений, предусмотренных в бизнес-плане к проекту государственно-частного партнерства, в том числе графика реализации, проводится на соответствие требованиям Закона Республики Казахстан "О кибербезопасности".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проектам государственно-частного партнерства в сфере архитектурной, градостроительной и строительной деятельности оценка технологических, технических решений, предусмотренных в бизнес-плане к проекту государственно-частного партнерства, в том числе графика реализации, проводится на соответствие требованиям законодательства Республики Казахстан в сфере архитектурной, градостроительной и строительной деятельности, в том числе действующим на территории Республики Казахстан стандартам и нормативам.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проект государственно-частного партнерства затрагивает сферу ответственности нескольких отраслевых государственных органов, указанными отраслевыми государственными органами дополнительно предоставляются заключения соответствующих отраслевых экспертиз бизнес-плана к проекту государственно-частного партнерства.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проект государственно-частного партнерства предусматривает создание цифровых систем и принятие государственных обязательств, уполномоченный орган в сфере цифровизации при согласовании проекта конкурсной документации проекта должен рассмотреть вопрос целесообразности принятия программного обеспечения в государственную собственность.";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258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государственного имущества представляет собой единую автоматизированную цифровую систему учета государственного имущества, за исключением имущества, находящегося в оперативном управлении специальных государственных органов, Вооруженных Сил, других войск и воинских формирований Республики Казахстан, и государственного материального резерва.";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10 изложить в следующей редакции: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когда объектом государственно-частного партнерства выступают цифровые ресурсы и (или) цифровые системы потенциальный частный партнер представляет документы о праве собственности и (или) владения на цифровые ресурсы и (или) цифровые системы.";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обеспечения о планируемых и реализуемых проектах государственно-частного партнерства, осуществляемого центральными уполномоченными государственными органами соответствующей отрасли, местными исполнительными органами областей, городов республиканского значения и столицы, государственными партнерами и Центром развития государственно-частного партнерства, в том числе посредством использования веб-портала государственно-частного партнерства, утвержденных указанным приказом: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веб-портал государственно-частного партнерства – цифровая платформа, предназначенная для централизованного сбора, обработки, хранения цифровых ресурсов в области государственно-частного партнерства, определения частного партнера, мониторинга реализации проектов государственно-частного партнерства, обеспечения доступности информации в области государственно-частного партнерства.";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лиц, осуществляющих консультативное сопровождение проектов государственно-частного партнерства, а также экспертизу, утвержденных указанным приказом: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 течение 3 (трех) рабочих дней с момента регистрации заявок, проверяется полнота представленных документов и (или) сведений.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проверки представленных документов и (или) сведений уполномоченный орган делает запросы и использует необходимые сведения, содержащиеся в цифровых системах.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дает согласие на использование сведений, составляющих охраняемую законом тайну, содержащихся в цифровых системах и предоставленных документах;";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Уполномоченный орган по государственному планированию извещает услугодателей, операторов "цифрового правительства" о внесенных изменениях и дополнениях в Правила к оказанию государственной услуги, в том числе Единый контакт-центр извещает в течение трех рабочих дней с даты утверждения или внесения изменений и дополнений в Требования к оказанию государственной услуги.";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целях проверки соответствия заявителей и их сотрудников установленным требованиям, уполномоченный орган может направить запросы и использовать необходимые сведения, содержащиеся в цифровых системах.";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веб-портала государственно-частного партнерства, утвержденных указанным приказом: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цифровая услуга – услуга по предоставлению пользователям цифровых ресурсов.";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стандартное функционирование системы – функционирование цифровой системы, в заданных режимах и объемах обрабатываемой информации в соответствии с нормативно-технической документацией при отсутствии технических сбоев.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компьютерная атака – целенаправленная попытка реализации угрозы несанкционированного воздействия на информацию, цифровой ресурс, цифровую систему или получения доступа к ним с применением программных или программно-аппаратных средств (или протоколов межсетевого взаимодействия).";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веб-портал государственно-частного партнерства – цифровая платформа, предназначенная для централизованного сбора, обработки, хранения цифровых ресурсов в области государственно-частного партнерства, определения частного партнера, мониторинга реализации проектов государственно-частного партнерства, обеспечения доступности информации в области государственно-частного партнерства.";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"19) электронная цифровая подпись – цифровая запись (набор цифровых данных), созданная с использованием закрытого ключа электронной цифровой подписи и средств электронной цифровой подписи, подтверждающая достоверность электронного документа, его принадлежность и неизменность содержания;";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"Журнал учета ведется операторами контакт-центра в электронном виде в цифровой системе оператора по учету обращений пользователей.";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После регистрации обращения присваивается уникальный идентификатор инцидента в цифровой системе оператора по учету обращений пользователей и в течение 1 (одного) часа высылается на электронную почту пользователя.".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развития финансового сектора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5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66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интеллекта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июня 2026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государственно-частного партнерства,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экспертизу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От: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(полные реквизиты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</w:p>
        </w:tc>
      </w:tr>
    </w:tbl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аккредитацию</w:t>
      </w:r>
    </w:p>
    <w:bookmarkEnd w:id="43"/>
    <w:p>
      <w:pPr>
        <w:spacing w:after="0"/>
        <w:ind w:left="0"/>
        <w:jc w:val="both"/>
      </w:pPr>
      <w:bookmarkStart w:name="z73" w:id="44"/>
      <w:r>
        <w:rPr>
          <w:rFonts w:ascii="Times New Roman"/>
          <w:b w:val="false"/>
          <w:i w:val="false"/>
          <w:color w:val="000000"/>
          <w:sz w:val="28"/>
        </w:rPr>
        <w:t>
      Прошу аккредитовать 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лица) находящееся по адресу:</w:t>
      </w:r>
    </w:p>
    <w:p>
      <w:pPr>
        <w:spacing w:after="0"/>
        <w:ind w:left="0"/>
        <w:jc w:val="both"/>
      </w:pPr>
      <w:bookmarkStart w:name="z74" w:id="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нахождения организации)</w:t>
      </w:r>
    </w:p>
    <w:p>
      <w:pPr>
        <w:spacing w:after="0"/>
        <w:ind w:left="0"/>
        <w:jc w:val="both"/>
      </w:pPr>
      <w:bookmarkStart w:name="z75" w:id="46"/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_______________________________________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(бизнес-идентификационный номер) на оказание следующих услуг (указать нужное):</w:t>
      </w:r>
    </w:p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□ услуги, включающие в себя разработку конкурсной документации проектов государственно-частного партнерства;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□ услуги по проектам государственно-частного партнерства, включающие в себя разработку проекта договора государственно-частного партнерства, в том числе консультационные услуги в переговорном процессе между субъектами государственно-частного партнерства;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□ услуги по проведению экспертизы бизнес-планов к проектам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государственно-частного партнерства при прямых переговорах по определению частного партнера, экспертизы конкурсной документации проектов государственно-частного партнерства;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-заявитель является платежеспособным, не подлежит процедуре банкротства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ликвидации, на его имущество не наложен арест, его финансово-хозяйственная деятельность не приостановлена;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заявитель не состоит в реестре недобросовестных участников государственных закупок;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заявитель, а также его учредители и руководители не включены в перечень организаций и лиц, связанных с финансированием терроризма и экстремизма, в порядке,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установленном законодательством Республики Казахстан;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заявителю и его специалистам решением (приговором) суда не запрещено заниматься данным видом деятельности или видом деятельности, связанным с получением аккредитации;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заявитель согласен на использование при оказании государственной услуги сведений, составляющих охраняемую законом тайну, содержащихся в предоставленных документах и (или) цифровых системах;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заявитель подтверждает, что специалисты, включенные в Сведения об аккредитуемом лице, не состоят в трудовых отношениях в иных организациях, оказывающих услуги по консультативному сопровождению и (или) экспертизе проектов.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____________ __________________________________</w:t>
      </w:r>
    </w:p>
    <w:bookmarkEnd w:id="65"/>
    <w:bookmarkStart w:name="z9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(Руководитель организации) (роспись) (фамилия, имя, отчество (при его наличии))</w:t>
      </w:r>
    </w:p>
    <w:bookmarkEnd w:id="66"/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20___ года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