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d2a1" w14:textId="824d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22 декабря 2020 года № 723 "Об утверждении Правил военно-медицинского (медицинского) обеспечения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28 мая 2026 года № 552. Зарегистрирован в Министерстве юстиции Республики Казахстан 1 июня 2026 года № 38860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2020 года № 723 "Об утверждении Правил военно-медицинского (медицинского) обеспечения в Вооруженных Силах Республики Казахстан" (зарегистрирован в Реестре государственной регистрации нормативных правовых актов под № 21873)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военно-медицинского (медицинского) обеспечения в Вооруженных Силах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"2-2. Военно-медицинское (медицинское) обеспечение военнослужащих в военно-медицинских учреждениях (медицинских подразделениях) осуществляется за счет бюджетных средств.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медицинской помощи в стационарных условиях, проведение медицинских осмотров, обеспечение санитарно-эпидемиологического благополучия, проведение военно-врачебной экспертизы военно-медицинскими учреждениями (медицинскими подразделениями) осуществляется в том числе, путем закупа медицинских услуг в иных организациях здравоохранения.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медицинской помощи в амбулаторных условиях военно-медицинскими учреждениями (медицинскими подразделениями) осуществляется без закупа медицинских услуг в иных организациях здравоохранения. При отсутствии в военно-медицинском учреждении (медицинском подразделении) соответствующих отделений, специалистов либо специального оборудования для получения медицинской помощи в амбулаторных условиях военнослужащий направляется в организацию здравоохранения, оказывающую первичную медико-санитарную помощь по месту прикрепления.";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Медицинское обеспечение прыжков с парашютом включает: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медицинского освидетельствования военнослужащих, для определения годности к совершению прыжков с парашютом в соответствии с Правилами военно-врачебной экспертизы;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осуществлении контроля за проведением занятий по наземной подготовке военнослужащих: исправность снарядов, тренажеров, состояние макетов самолетов, стапели для подвесных систем, парашютных трамплин, наличие руководителей занятий, правильности страховки при выполнении сложных упражнений;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осуществлении контроля площадки приземления: отсутствие глубоких канав, ям, пней, валунов, наличие зоны безопасности, свободную от строений, железных дорог, линий электропередач, крупных водоемов и других опасных для приземления препятствий;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подготовку, выделение и распределение сил и средств для медицинского обеспечения при совершении прыжков с парашютом;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медицинского осмотра военнослужащих с определением допуска к совершению прыжков с парашютом по состоянию здоровья, разъяснение о необходимости опорожнения кишечника и мочевого пузыря до начала прыжков;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медицинской помощи военнослужащим при несчастных случаях с эвакуацией их в лечебное учреждение.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медицинского обеспечения прыжков с парашютом выделяется медицинская бригада в составе врача, фельдшера (медицинской сестры) на санитарном автомобиле с комплектом имущества для оказания медицинской помощи. После выполнения каждого прыжка проводится опрос и внешний осмотр в целях выявления травм.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медицинского обеспечения парашютных прыжков дежурный врач, фельдшер (медицинская сестра) проверяет соблюдение следующих условий: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прыжков не ранее чем через 1 час после приема пищи;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отдыха по окончании прыжков;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климатическим и погодным условиям обмундирования и обуви.";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проведение медицинских осмотров личного состава,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28 октября 2020 года № 589 "Об утверждении Правил проведения медицинских осмотров личного состава в военно-медицинских подразделениях Вооруженных Сил Республики Казахстан" (зарегистрирован в Реестре государственной регистрации нормативных правовых актов под № 21552) (далее – Правила проведения медицинских осмотров);";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Военно-медицинская (медицинская) помощь в стационарных условиях оказывается в медицинском подразделении, имеющем штатные койки для лечения пациентов, а также в военно-медицинских учреждениях при наличии лицензии на медицинскую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показания для госпитализации на стационарное лечение военнослужащих определяются с учетом особенностей воинской службы, условий размещения и быта, а также соответствующими клиническими протоколами. Госпитализация в военно-медицинские учреждения (медицинские подразделения) военнослужащих, с заболеваниями, лечение которых показано в амбулаторных условиях производится по решению начальника (заместителя начальника) данного учреждения (подразделения).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региональных военно-медицинских учреждениях, где отсутствуют профильные отделения, госпитализация на стационарное лечение военнослужащих с несоответствующими по профилю нозологическими формами заболевания, травмами, отравлениями и другими воздействиями внешних факторов осуществляется в отделения хирургии или терапии после консультации соответствующих профильных специалистов.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Госпитализация пациентов в медицинское подразделение производится при их обращении, после осмотра и направления врача (фельдшера) с записью в медицинской книжке военнослужащего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медицинских осмотров (далее – медицинская книжка военнослужащего).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Военнослужащий, госпитализированный в медицинское подразделение с заболеванием, травмой, отравлением и другими воздействиями внешних факторов, лечение которого показано в амбулаторных условиях, размещается на специально выделенном койко-месте, получает медицинскую помощь по назначению медицинского работника, а также питание по норме 1 "Общевойсковой паек" согласно нормам снабжения продовольствием, кормами, оборудованием, столово-кухонной посудой и техникой продовольственной службы Вооруженных Силах Республики Казахстан на мирное время,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июня 2015 года № 353 (зарегистрирован в Реестре государственной регистрации нормативных правовых актов под № 11844). Учет ежедневного выполнения назначения медицинского работника ведется в листе врачебных назначений согласно вкладному листу 4 к медицинской карте стационарного пациента по форме № 001/у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ҚР ДСМ-175/2020.";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 выписке военнослужащих военно-медицинские учреждения (медицинские подразделения) в тот же день информируют воинскую часть и учреждение, из которой эти военнослужащие прибыли. После выписки военнослужащие срочной службы в воинскую часть направляются в сопровождении их представителя.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военнослужащих производится в дни и часы, установленные распорядком дня военно-медицинских учреждений (медицинских подразделений).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документы военнослужащего, выписанного из военно-медицинского учреждения (медицинского подразделения), выдаются им на руки (сопровождающему).";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42-3 следующего содержания: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"42-3. Военнослужащим срочной службы, курсантам, кадетам, находящимся на стационарном лечении (медицинском освидетельствовании), в плановом порядке проводится санация полости рта.".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военно-медицинскому управлению Вооруженных Сил Республики Казахстан в установленном законодательством Республики Казахстан порядке обеспечить: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официального опубликования;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6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