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aa1" w14:textId="c8b5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29 апреля 2025 года № 92 "Об утверждении Правил деятельности службы психолого-педагогического сопровождения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мая 2026 года № 144-НҚ. Зарегистрирован в Министерстве юстиции Республики Казахстан 1 июня 2026 года № 38856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апреля 2025 года № 92 "Об утверждении Правил деятельности службы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№ 36047)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службы психолого-педагогического сопровождения в организациях образования,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92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службы психолого-педагогического сопровождения в организациях образования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службы психолого-педагогического сопровождения в организациях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деятельности службы психолого-педагогического сопровождения в организациях образования (далее – СППС).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особых образовательных потребностей – определение необходимых специальных условий для получения образования;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социальные и психолого-педагогические условия для успешного обучения и развития обучающихся (воспитанников), в том числе детей (лиц) с особыми образовательными потребностями, на основе оценки особых образовательных потребностей.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СППС организуется: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дошкольного воспитания и обучения – обеспечение психолого-педагогического сопровождения воспитанников, в том числе детей с особыми образовательными потребностями, в процессах ранней социализации; активизация игровой деятельности как ведущего вида деятельности ребенка, способствующего общению, познанию, освоению норм поведения и формированию ключевых навыков подготовки к обучению в школе;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начального образования – поддержка обучающихся (воспитанников), в том числе детей (лиц) с особыми образовательными потребностями в развитии познавательной и учебной мотивации, самостоятельности и саморегуляции при адаптации к учебной деятельности, социализации и формировании творческих способностей каждого обучающегося (воспитанника);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уровне основного среднего образования - адаптация к новым условиям обучения, развитие активной познавательной и учебной деятельности обучающихся (воспитанников), в том числе детей (лиц) с особыми образовательными потребностями, поддержка в решении задач личностного и ценностно-смыслового саморазвития, самосознания и самоопределения, формирование устойчивости к познавательным процессам и социализации;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уровне общего среднего образования – оказание помощи обучающимся (воспитанникам), в том числе детям (лицам) с особыми образовательными потребностями в личностной идентичности, профессиональном самоопределении, содействие развитию способности целеполагания и принятия самостоятельных решений, формированию устойчивого мировоззрения и социализации;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уровне технического и профессионального образования, послесреднего образования – психолого-педагогическое сопровождение обучающихся, в том числе детей (лиц) с особыми образовательными потребностями в процессе обучения, получения профессии и социализации.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СППС является коллегиальным органом организации образования, ответственным за обеспечение психологического благополучия обучающихся (воспитанников), в том числе детей (лиц) с особыми образовательными потребностями (далее – дети (лица) с ООП), развитие, формирование их учебной мотивации, успеваемости, творческой самореализации, профессиональную ориентацию, оказание психолого-педагогического сопровождения участникам образовательного процесса в пределах компетенции организации образования без оказания комплексной психологической помощи, требующей организации межведомственного взаимодействия и привлечения Центров психологической поддержки (далее – ЦПП) для определения дальнейшего маршрута сопровождения.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деятельности ЦПП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24 ноября 2025 года № 264 "Об утверждении Правил деятельности центров психологической поддержки" (зарегистрирован в Реестре государственной регистрации нормативных правовых актов № 37482).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СППС, утверждаемый руководителем организации образования, входят методист дошкольной организации (далее – методист), заместители руководителей, педагоги-психологи, социальные педагоги, специальные педагоги, педагоги-ассистенты, педагоги- профориентаторы.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Координируют деятельность СППС методист, заместители руководителей организации образования.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организации образования, специалисты СППС, а также учителя всех специальностей участвуют в процессе психолого-педагогического сопровождения обучающихся (воспитанников), в соответствии с должностными обязанностями,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Структура, состав специалистов, годовой план работы определяется типом, видом и задачами организации образования.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СППС осуществляется с учетом: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профессиональной этики;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эмпатии и уважения к личности обучающихся (воспитанников);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индивидуальных, возрастных особенностей и особых образовательных потребностей обучающихся (воспитанников);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интеграции психологических и педагогических знаний, применения основ педагогической психологии;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конфиденциальности информации с соблюдением прав и интересов обучающихся (воспитанников);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нанесения вреда здоровью, чести и достоинству обучающихся (воспитанников);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научной обоснованности, комплексности, последовательности, поэтапности и непрерывности психолого-педагогического сопровождения обучающихся (воспитанников) в образовательном процессе.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СППС осуществляется на основе методических подходов, технологий и диагностических инструментов, предусмотренных нормативными правовыми актами и методическими документами в сфере образования, обеспечивающих единый подход к психолого-педагогическому сопровождению при сохранении гибкости в выборе методов и технологий с учетом индивидуальных и возрастных особенностей обучающихся (воспитанников), в том числе, детей (лиц) с ООП. 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Службы психолого-педагогического сопровождения в организациях образования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Психолого-педагогическое сопровождение включает в себя: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трудностей в воспитании, обучении и развитии и оценку особых образовательных потребностей, обучающихся (воспитанников), в том числе детей (лиц) с ООП;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консультативно-методическую помощь педагогам и семьям обучающихся (воспитанников), в том числе детям (лицам) с ООП;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социальных и психолого-педагогических условий для успешного воспитания, обучения, развития и социализации обучающихся (воспитанников), в том числе детей (лиц) с ООП.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специалистов СППС включает диагностическое, консультативное, развивающее (коррекционное), психолого-педагогическое просвещение и организационно-методическое направления: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диагностическое направление предусматривает индивидуальную и групповую деятельность, психолого-педагогическое изучение обучающихся (воспитанников), в том числе детей (лиц) с ООП на протяжении всего периода воспитания и обучения, определение их индивидуальных особенностей и склонностей, потенциальных возможностей в процессе воспитания и обучения, в профессиональном самоопределении, а также выявление причин трудностей в воспитании, обучении, развитии, социализации;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 помощь родителям или иным законным представителям в вопросах воспитания и развития обучающихся (воспитанников), в том числе детям (лицам) с ООП;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развивающее (коррекционное) направление предусматривает индивидуальную, подгрупповую, групповую работу с обучающимися (воспитанниками), в том числе детьми (лицами) с ООП по формированию образовательного пространства, мотивации к обучению, а также развитию знаний, умений и навыков, возможностей и способов их приобретения и проявления в воспитательно-образовательной, учебной и познавательной деятельности. Включает организацию работы педагогов по выявлению и преодолению трудностей в воспитании, обучении и поведении обучающихся (воспитанников), выявляемых в ходе оценки особых образовательных потребностей на основе комплексного взаимодействия специалистов СППС (педагоги-психологи, социальные педагоги, специальные педагоги, педагоги-ассистенты);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просвещение предусматривает содействие самоопределению обучающихся (воспитанников), в том числе детей (лиц) ООП; личностному профессиональному росту педагогов, содействие формированию у педагогов, родителей или иных законных представителей потребности в психолого-педагогических знаниях и желании использовать их для исключения затруднений в воспитании, обучении и развитии обучающихся (воспитанников), (классные часы, семинары, родительские собрания, педагогические советы, интерактивные методы и лектории для педагогов и родителей или иных законных представителей);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(воспитанников), в том числе детей (лиц) с ООП; изучение передовых инновационных технологий психолого-педагогического, социального сопровождения в организациях образования,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(воспитанников), в том числе детей (лиц) с ООП.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Психолого-педагогическое сопровождение осуществляется для обучающихся (воспитанников), в том числе детей (лиц) с ООП: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поведенческими и эмоциональными проблемами, неблагоприятными психологическими факторами;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барьерами социально-психологического, экономического, языкового и культурного характера;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ограниченными возможностями.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Психолого-педагогическое сопровождение осуществляется по результатам оценки особых образовательных потребностей в соответствии с Правилами и программами оценки особых образовательных потребностей,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(зарегистрирован в Реестре государственной регистрации нормативных правовых актов под № 26618):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класса, в том числе предшкольного, группы педагогами в отношении обучающихся (воспитанников), с применением индивидуального и дифференцированного подходов в воспитании и обучении;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специалистов СППС организации образования с применением индивидуально-развивающих и коррекционно-развивающих программ;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уровне организации образования с привлечением узких специалистов (сурдопедагог, тифлопедагог), а также во взаимодействии с заинтересованными органами и организациями.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Психолого-педагогическое сопровождение осуществляется: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обучающихся (воспитанников), в том числе детей (лиц) с ООП, указанных в подпунктах 1) и 2) пункта 8 настоящих Правил, в процессе организованной деятельности/уроков, факультативов, предметных кружков и дополнительных занятий по предметам педагогами, а также педагогами-психологами, социальными педагогами на основе оценки особых образовательных потребностей;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ограниченными возможностями в процессе организованной деятельности/уроков, факультативов, предметных кружков и дополнительных занятий по предметам педагогами, а также специальными педагогами, педагогами-психологами, социальными педагогами, педагогами-ассистентами на основе оценки особых образовательных потребностей и рекомендаций психолого-медико-педагогических консультаций (далее – ПМПК).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Психологическая диагностика, консультирование и тренинги (групповые, индивидуальные) с обучающимися (воспитанниками), в том числе детьми (лицами) с ООП проводятся с письменного согласия родителей или иных законных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13227).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родителей или иных законных представителей на проведение психологической диагностики, консультирования и тренингов (групповых, индивидуальных) оформляется по форме согласно приложению к настоящим Правилам.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психолого-педагогического сопровождения для детей (лиц) с ООП, указанных в подпунктах 1) и 2) пункта 8 настоящих Правил, включает комплекс мероприятий, направленных на минимизацию воздействия неблагоприятных факторов, освоение умений и навыков, улучшение учебных достижений, развитие личностных и социальных навыков, а также содействие социализации: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индивидуального подхода в воспитании и обучении без изменения учебного плана и учебных программ;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дополнительных занятий (включая занятия по преодолению языковых и культурных барьеров) за счет вариативного компонента типового учебного плана;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работа с педагогом-психологом, социальным педагогом;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профориентационная работа;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досуговой деятельности;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работа с родителями или иными законными представителями.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психолого-педагогического сопровождения для детей с ограниченными возможностями включает следующие социальные и психолого-педагогические условия: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адаптацию общеобразовательных учебных программ, составление индивидуальных программ развития, индивидуальных учебных планов и программ;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способов оценивания результатов воспитания и обучения (достижений обучающегося (воспитанника)). При изменении способов оценивания подбираются контрольные задания и критерии оценивания с учетом индивидуальных возможностей обучающегося (воспитанника) и с учетом содержания реализуемой учебной программы;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вариативных, специальных и альтернативных методов воспитания и обучения. Форма или способ применения методов воспитания и обучения адаптируются под индивидуальные особенности обучающегося (воспитанника) (уменьшение объема учебной нагрузки,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воспитания и обучения применяются педагогами-психологами и специальными педагогами в индивидуально-развивающей работе с обучающимися (воспитанниками) со специфическими трудностями обучения, обусловленными нарушениями отдельных психических функций (восприятия, памяти, внимания);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методических материалов, учебников, учебных пособий, подготовка индивидуальных учебных материалов. Специальные учебники, рабочие тетради и учебные материалы предназначенные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 (учебники и учебно-методические комплексы, изданные для специальных школ соответствующего вида);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безбарьерной среды и адаптация места воспитания и обучения для обеспечения физического доступа в организацию образования для детей с ограниченными возможностями: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столовая), с нарушением зрения (незрячих, слабовидящих) (тактильные дорожки, тактильные указатели, перила), с нарушением слуха (визуальные таблицы, звукоусиливающая аппаратура). Адаптация места воспитания и обучения предполагает приспособление образовательной среды обучения под индивидуальные особенности детей с ограниченными возможностями (физические особенности (слух, зрение), поведенческие особенности);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оборудования и мебели в соответствии с Нормами оснащения оборудованием и мебелью организаций дошкольного, среднего образования, а также специальных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 (далее – Приказ № 70);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специальной психолого-педагогической поддержки детям с ограниченными возможностями (педагогом-психологом, специальным педагогом, педагогом-ассистентом) на основе заключений и рекомендаций ПМПК.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педагогами-профориентаторами помощи детям с ограниченными возможностями в выборе профессии с учетом индивидуальных возможностей и особых образовательных потребностей.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Психолого-педагогическое сопровождение в организациях образования включает следующий алгоритм действий педагогов и специалистов СППС: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 на основе наблюдения за деятельностью обучающегося (воспитанника) в социальной, познавательной и эмоциональной сферах, а также критериальной оценки их достижений: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выявляют трудности в воспитании и обучении и (или) поведенческие и эмоциональные особенности обучающегося (воспитанника) и оказывают индивидуальную помощь;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информируют методиста (заместителя руководителя организации образования, курирующего деятельность СППС) в случае, если трудности в воспитании и обучении и (или) поведенческие и эмоциональные особенности сохраняются или усугубляются в течение четверти;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СППС: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углубленное психолого-педагогическое изучение трудностей в воспитании и обучении и (или) поведенческих и эмоциональных особенностей обучающегося (воспитанника) на основании результатов систематического наблюдения в ходе образовательного процесса, анализа его учебной деятельности и поведения;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рассматривают результаты углубленного психолого-педагогического изучения трудностей в воспитании и обучении и (или) поведенческих и эмоциональных особенностей обучающегося (воспитанника), с участием воспитателей, учителей-предметников, классных руководителей/кураторов;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 родителей или иных законных представителей обучающегося (воспитанника) о причинах трудностей в воспитании и обучении и (или) поведенческих и эмоциональных особенностей;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определяют потребности обучающегося (воспитанника) в помощи и поддержке специалистов СППС, педагогов, семьи;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индивидуальную программу психолого-педагогического сопровождения обучающегося (воспитанника) (далее – ИППС) и согласовывают ее с родителями или иными законными представителями;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реализуют ИППС в течение одной – трех четвертей учебного года;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консультируют педагогов, воспитателей, учителей-предметников, классных руководителей/кураторов, родителей или иных законных представителей обучающегося (воспитанника);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индивидуальных возможностей и особых образовательных потребностей обучающегося (воспитанника) ИППС включает: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– типовую учебную программу дошкольного воспитания и обучения с учетом адаптации по отдельным видам организованной деятельности, индивидуальную программу, индивидуально-развивающие и коррекционно-развивающие программы, рекомендации педагогам, родителям или иным законным представителям воспитанника;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образования – типовую учебную программу с учетом адаптации по отдельным общеобразовательным предметам, индивидуальный учебный план и индивидуальные учебные программы для обучающихся с нарушением интеллекта, индивидуально-развивающие и коррекционно-развивающие программы, рекомендации педагогам, родителям или иным законным представителям обучающегося (воспитанника);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 и профессионального, послесреднего образования – индивидуальный учебный план и индивидуальные учебные программы.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сопровождение обучающегося (воспитанника) завершается при достижении положительной динамики развития, подтвержденной успешным освоением образовательной программы;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обучающегося (воспитанника), трудности в воспитании и обучении и/или поведенческие и эмоциональные особенности которого не преодолены, рекомендуется получить консультацию в ПМПК;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оценки особых образовательных потребностей в ПМПК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и специалисты СППС коллегиально определяют объем психолого-педагогического сопровождения обучающегося (воспитанника) в соответствии с пунктами 12 и 13 настоящего приказа, вносят изменения в ИППС или разрабатывают ее;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целью формирования навыков самостоятельной учебной деятельности обучающимся (воспитанникам) с нарушениями поведения и трудностями адаптации в классе (группе) по решению СППС организуется индивидуальное сопровождение педагогом-ассистентом сроком на одну четверть. Дальнейшая потребность в помощи педагога-ассистента определяется ПМПК.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обращения родителей (законных представителей) обучающегося (воспитанника) в ПМПК при выявлении нарушений поведения рекомендуется индивидуальное сопровождение педагогом-ассистентом на определенный срок;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ИППС осуществляется педагогами во взаимодействии со специалистами СППС, родителями или иными законными представителями обучающегося (воспитанника);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завершению четверти специалисты СППС проводят мониторинг качества психолого-педагогического сопровождения, предусматривающий определение степени успешности усвоения учебной программы, формирования навыков социальной адаптации, эмоциональное благополучие обучающегося (воспитанника);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 психолого-педагогического сопровождения обучающегося (воспитанника) в следующей четверти планируется с учетом достигнутых/недостигнутых учебных целей, динамики изменения особых образовательных потребностей;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полного удовлетворения выявленных ранее особых образовательных потребностей обучающегося (воспитанника) оказание психолого-педагогического сопровождения завершается на основании решения СППС;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методисты, заместители руководителя организации образования осуществляют контроль за реализацией процесса психолого-педагогического сопровождения, за сбором и формированием документации специалистов СППС.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результативности деятельности СППС осуществляется на основе показателей, отражающих: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динамику учебных достижений и учебной мотивации обучающихся (воспитанников), в том числе детей (лиц) с ООП;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социальной адаптации обучающихся (воспитанников), в том числе детей (лиц) с ООП;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обучающихся (воспитанников), в том числе детей (лиц) с ООП, в мероприятиях организаций образования;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профессиональной ориентации обучающихся (воспитанников), в том числе детей (лиц) с ООП;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освоения учебной программы с учетом динамики и индивидуальных возможностей обучающихся (воспитанников);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педагогов, родителей или иных законных представителей консультативно-информационной деятельностью специалистов СППС (по результатам обратной связи).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результативности фиксируются в ИППС и учитываются при принятии решений о результатах психолого-педагогического сопровождения. Ответственность за организацию и результаты сопровождения несут руководитель организации образования, его заместители и специалисты СППС в пределах своих должностных обязанностей.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подгрупповых (2-4 ребенка), групповых (6-8 детей) занятий специальные педагоги объединяют детей с ограниченными возможностями по принципу идентичности нарушений в развитии. Количество индивидуальных, подгрупповых, групповых занятий в неделю для детей с ограниченными возможностями устанавливается с учетом их индивидуальных образовательных потребностей и возможностей.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Индивидуальные, подгрупповые и групповые занятия для детей с ограниченными возможностями проводятся в соответствии с коррекционно-развивающими программами, разработанными специальными педагогами по результатам оценки особых образовательных потребностей обучающихся (воспитанников).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Индивидуальные, подгрупповые и групповые занятия для обучающихся (воспитанников), в том числе детей (лиц) с ООП, указанных в подпунктах 1) и 2) пункта 8 настоящих Правил проводятся в соответствии с индивидуально-развивающими программами, разработанными специалистами СППС.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подгруппового и группового занятия для детей дошкольного возраста составляет от 35 до 45 минут, школьного возраста – 45 минут.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индивидуальных занятий для детей дошкольного возраста составляет 20 минут, школьного возраста - 30 минут.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проведения специалистами СППС индивидуальных, подгрупповых, групповых занятий с детьми (лицами) с ООП в организациях образования предусматриваются кабинеты, оснащенные оборудованием и мебелью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Содержание и объем психолого-педагогического сопровождения определяются на основе оценки особых образовательных потребностей обучающихся (воспитанников), в том числе детей (лиц) с ООП.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Психолого-педагогическое сопровождение обучающихся (воспитанников), в том числе детей (лиц) с ООП на основе оценки особых образовательных потребностей осуществляется в течение учебного года.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1 (одного) специального педагога в ходе психолого-педагогического сопровождения в организации образования количество детей с ограниченными возможностями составляет не более 12-14 детей.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Педагог-ассистент осуществляет индивидуальное сопровождение 1 (одного) обучающегося (воспитанника) с учетом его учебной нагрузки.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выявления психоэмоциональных, поведенческих и психосоциальных проблем, кризисных ситуаций, включая проблемы, связанные с аутодеструктивным поведением, насилием и травлей (буллингом), требующих оказания комплексной психологической помощи, межведомственного взаимодействия, экстренного консультирования и мобильного реагирования, СППС направляет обучающихся (воспитанников), в том числе детей (лиц) с ООП, а также их родителей или иных законных представителей в ЦПП.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СППС обеспечивает дальнейшее психолого-педагогическое сопровождение обучающихся (воспитанников), в том числе детей (лиц) с ООП, с учетом рекомендаций ЦПП.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Специальные организации образования оказывают педагогам общеобразовательных организаций образования консультативную и методическую помощь по вопросам воспитания, обучения и развития детей с ограниченными возможностями.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документов, обязательных для ведения специалистами СППС,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СППС отражается в плане воспитательно-образовательной, учебно-воспитательной работы организации образования.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психолого-педагогического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родителя или иного законного представителя на проведение психологической диагностики, консультирования и тренингов (групповые, индивидуальные)</w:t>
      </w:r>
    </w:p>
    <w:bookmarkEnd w:id="128"/>
    <w:p>
      <w:pPr>
        <w:spacing w:after="0"/>
        <w:ind w:left="0"/>
        <w:jc w:val="both"/>
      </w:pPr>
      <w:bookmarkStart w:name="z139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родителя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проведение психологической диагностики, консультирования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тренингов (групповые, индивидуальные) с моим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ребенка, 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