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4415" w14:textId="c704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внедрения адаптационной программы для обучающихся первых классов с казахским языком обучения, нуждающихся в дополнительной языковой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29 мая 2026 года № 143-НҚ. Зарегистрирован в Министерстве юстиции Республики Казахстан 1 июня 2026 года № 38855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внедрения адаптационной программы для обучающихся первых классов с казахским языком обучения, нуждающихся в дополнительной языковой поддержке.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внедрения адаптационной программы для обучающихся первых классов на казахском языке обучения, нуждающихся в дополнительной поддержке языка обучения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внедрения адаптационной программы для обучающихся первых классов на казахском языке обучения, нуждающихся в дополнительной поддержке языка обучения,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и условия внедрения адаптационной программы для обучающихся первых классов на казахском языке обучения, нуждающихся в дополнительной поддержке языка обучения (далее – Адаптационная программа).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Адаптационная программа реализуется педагогами, владеющими методиками преподавания казахского языка как языка обучения в рамках государственного общеобязательного стандарта начального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29031).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Адаптационная программа реализуется через внеклассные занятия или классные часы с использованием реальных жизненных коммуникативных ситуаций, направленных на формирование практических навыков общения (в организации среднего образования, семье и общественных местах).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Занятия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24 февраля 2026 года № 47-НҚ "Об утверждении адаптационной программы для обучающихся первых классов на казахском языке обучения, нуждающихся в дополнительной поддержке языка обучения".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образования обеспечивает информирование родителей или иных законных представителей обучающихся о: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целях, задачах и содержании Адаптационной программы;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порядке и условиях реализации Адаптационной программы;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результатах освоения Адаптационной программы обучающимися.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родителей или иных законных представителей обучающегося осуществляется посредством родительских собраний, консультаций, а также иных форм взаимодействия, не противоречащих законодательству Республики Казахстан.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внедрения Адаптационной программы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Адаптационная программа вводится по: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заявлению родителей или иных законных представителей обучающегося;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педагога с письменного согласия родителей или иных законных представителей.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Родители или иные законные представители обучающегося подают заявление в письменной форме на имя руководителя организации среднего образования.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среднего образования рассматривает заявление родителей или иных законных представителей обучающегося и в течение 3 (трех) рабочих дней доводит принятое решение до сведения родителей или иных законных представителей обучающегося.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Педагог осуществляет наблюдение за адаптацией обучающихся первого класса к образовательному процессу посредством оценки понимания и навыков устной, письменной речи (начальный, базовый, средний) с использованием простых коммуникативных заданий.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выявлении обучающегося, нуждающегося в дополнительной языковой поддержке, педагог: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 письменную рекомендацию о возможности зачисления обучающегося в Адаптационную программу;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доводит указанную рекомендацию до сведения родителей или иных законных представителей обучающегося.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рассмотрения заявлений родителей или иных законных представителей обучающихся, а также рекомендаций педагогов (при наличии письменного согласия родителей или иных законных представителей обучающихся) формируется список обучающихся, подлежащих зачислению в Адаптационную программу, и утверждается приказом руководителя организации среднего образования.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Адаптационная программа реализуется в течение соответствующего учебного года в соответствии с планом и графиком, утвержденными руководителем организации среднего образования.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досрочном прекращении участия обучающегося в Адаптационной программе до окончания учебного года принимается по заявлению родителей или иных законных представителей обучающегося.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среднего образования на основании заявления родителей или иных законных представителей обучающегося издает приказ о досрочном прекращении участия обучающегося в Адаптационной программе.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реализации Адаптационной программы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Адаптационная программа осуществляется при соблюдении следующих условий: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утвержденного списка обучающихся, зачисленных в Адаптационную программу;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плана и графика реализации Адаптационной программы, утвержденных приказом руководителя организации среднего образования;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благоприятной образовательной среды, способствующей развитию коммуникативных навыков обучающихся;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учебных и методических материалов, соответствующих целям и задачам Адаптационной программы;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педагогов с родителями или иными законными представителями обучающихся по вопросам реализации Адаптационной программы.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