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d947" w14:textId="17fd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мая 2026 года № 211. Зарегистрирован в Министерстве юстиции Республики Казахстан 1 июня 2026 года № 38852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 (зарегистрирован в Реестре государственной регистрации нормативных правовых актов за № 21197)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профессиональными рисками,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363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профессиональными рисками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профессиональными рисками (далее – Правила) определяют порядок управления профессиональными рисками, включающий в себя идентификацию и оценку профессиональных рисков, корректирующие меры, контроль и мониторинг профессионального риска.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цифровая система социально-трудовой сферы (далее – ЕЦС) - цифровая система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охраной труда (далее – СУОТ) – комплекс взаимосвязанных мероприятий по реализации политики по охране труда, выполнению требований безопасности труда, управлению профессиональными рисками;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риск (далее – ПР) – риск утраты трудоспособности либо смерти работника при исполнении трудовых (служебных) обязанностей;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профессионального риска (далее – ОПР) –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профессиональными рисками (далее – УПР) – составная часть системы управления охраной труда, включающая в себя идентификацию и оценку профессиональных рисков, корректирующие меры, контроль и мониторинг профессионального риска;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производственное оборудование – машины, механизмы, устройства, аппараты, приборы и иные технические средства, необходимые для работы, производства.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профессиональными рисками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 состоит из следующих процедур: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меры;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малого предпринимательства, в том числе субъекты микропредпринимательства с численностью не более 100 (сто) работников (далее - субъекты) классов профессионального риска с 4 по 22 по видам экономической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 (зарегистрирован в Реестре государственной регистрации нормативных правовых актов за № 27085)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Предпринимательского кодекса Республики Казахстан проводят ОПР по упрощенному порядку УПР.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с осуществлением обязательных профессиональных пенсионных взносов и (или) с зарегистрированными за последние 5 (пять) лет несчастными случаями, связанными с трудовой деятельностью, подклассов 46, 47, 68, 78 класса 4 профессионального риска по видам экономической деятельности, проводят ОПР по общеустановленному порядку.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Идентификация профессионального риска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УПР включает в себя: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объектов оценки с учетом перечня всех профессий (должностей) или профессиональных групп, по которым будет проводиться ОПР, разработка графика проведения ОПР, назначение лиц, ответственных за координацию работы по УПР.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инициативе работодателя и (или) по инициативе работников либо их представителей в срок не более пятнадцати рабочих дней создается производственный совет по безопасности и охране труда. В его состав на паритетной основе входят представители работодателя, представители работников, включая технических инспекторов по охране труда.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создает экспертную группу в составе производственного совета, в которую включает руководителя либо заместителя производственного совета, специалистов служб безопасности и охраны труда и иных подразделений по согласованию, а также представителей работников.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производственного совета работодатель создает экспертную группу и определяет ее состав из числа представителей работодателя и работников на паритетной основе и утверждает актом работодателя.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совет, а при его отсутствии экспертная группа с участием работников, созданная работодателем, осуществляет следующие функции: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полный перечень профессий (профессиональных групп, должностей), подлежащих ОПР, с указанием фактического и общего количества штатных единиц согласно утвержденному штатному расписанию;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полный перечень (далее – Перечень факторов организации) вредных и (или) опасных факторов, подлежащих ОПР, по каждой профессии (должности, профессиональной группе), воздействие которых представляет риск утраты трудоспособности (либо смерти) работника при исполнении трудовых (служебных) обязанностей, с учетом характера их воздействия на организм работника, согласно Классификатору вредных и (или) опасных факторов по форме согласно приложению 1 к настоящим Правилам (далее – Классификатор);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специализированной организации утвержденные работодателем нормы выдачи средств индивидуальной защиты (далее – СИЗ) по каждой профессии (профессиональной группе, должности) в соответствии с нормами выдачи специальной одежды и других средств индивидуальной защиты работникам организаций различных видов экономической деятельности, утвержденными приказом Министерства здравоохранения и социального развития Республики Казахстан от 8 декабря 2015 года №943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 (зарегистрирован в Реестре государственной регистрации нормативных правовых актов за №12627), и инструкции производителей СИЗ с описанием технических характеристик защитных свойств;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специализированной организации утвержденный работодателем перечень работ повышенной опасности;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специализированной организации должностные инструкции по каждой профессии (профессиональной группе, должности);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предоставляет специализированной организации за последние 5 (пять) лет (за последние два года с 1 января 2029 года, за последние три года с 1 января 2030 года, за последние четыре года с 1 января 2031 года, за последние пять лет с 1 января 2032 года) акты о несчастных случаях, связанных с трудовой деятельностью, и профессиональных заболеваниях, формы статистической отчетности общегосударственного статистического наблюдения "Отчет о численности работников, занятых во вредных и других неблагоприятных условиях труда" (индекс 1-Т условия труда)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за № 21183), "Отчет о травматизме, связанном с трудовой деятельностью, и профессиональных заболеваниях" (индекс 7-ТПЗ) согласно приложению 13 к приказу Руководителя Бюро национальной статистики Агентства по стратегическому планированию и реформам Республики Казахстан от 18 октября 2022 года № 34 "Об утверждении статистических форм общегосударственных статистических наблюдений по статистике образования и науки, здравоохранения, социального обеспечения и инструкций по их заполнению" (зарегистрирован в Реестре государственной регистрации нормативных правовых актов за № 30236);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на основе оценки риска производственного травматизма и результатов производственного контроля наиболее травмоопасные работы, участки рабочих мест, технологии, машины, механизмы, станки и оборудование с вредными и опасными производственными факторами;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(за последние два года с 1 января 2029 года, за последние три года с 1 января 2030 года, за последние четыре года с 1 января 2031 года, за последние пять лет с 1 января 2032 года) анализ причин производственного травматизма и профессиональной заболеваемости за последние 5 (пять) лет, а также результатов производственного контроля, проводимого в соответствии с Санитарными правилами "Санитарно-эпидемиологические требования к осуществлению производственного контроля",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"Об утверждении Санитарных правил "Санитарно-эпидемиологические требования к осуществлению производственного контроля" (зарегистрирован в Реестре государственной регистрации нормативных правовых актов под № 32276);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проведении всех процедур ОПР;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внутренний контроль за качеством проведения ОПР в соответствии с Типовым положением о СУОТ,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2020 года №340 "Об утверждении Типового положения о системе управления охраной труда" (зарегистрирован в Реестре государственной регистрации нормативных правовых актов за № 21140).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Уполномоченным государственным органом по труду осуществляется окончательное формирование и ведение электронного справочника в ЕЦС "Перечня специализированных организаций", проводящих ОПР (далее - Перечень) с учетом пункта 5 Правил обязательной периодической аттестации производственных объектов по условиям труда,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 (зарегистрирован в Реестре государственной регистрации нормативных правовых актов за № 12743).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Специализированными организациями в ЕЦС размещаются следующие сведения и материалы (электронный документ, удостоверенный электронной цифровой подписью руководителя организации):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деятельности, указанные в уставе специализированной организации, включая проведение ОПР;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не менее трех экспертов, имеющих сертификаты эксперта по условиям труда и ОПР в соответствии с профессиональным стандартом "Безопасность и охрана труда",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декабря 2024 года № 490 "Об утверждении профессионального стандарта "Безопасность и охрана труда", работающих по трудовому договору, включенных в ЕЦС, в том числе не менее одного эксперта в области санитарно-эпидемиологического благополучия населения и не менее одного специалиста в области медицины труда (профессиональной патологии);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 или ином законном основании испытательной лаборатории, аккредитованной в соответствии с законодательством Республики Казахстан с указанием области аккредитации.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размещения сведений и материалов в ЕЦС специализированная организация заполняет общие сведения в разделе "Профиль компании", направляет запрос для получения актуальных сведений для раздела "Измерительное оборудование" из цифровой системы уполномоченного государственного органа в сфере технического регулирования, стандартизации и обеспечения единства измерений Республики Казахстан, интегрированной с цифровой системой уполномоченного государственного органа по труду, и направляет запрос для получения сведений из ЕЦС об экспертах.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организация заполняет раздел "Область аккредитации", указывает вредные и (или) опасные факторы в соответствии со своей областью аккредитации и прикрепляет аттестат аккредитации на выполнение работ в определенной области соответствия.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наличия экспертов специализированная организация запрашивает через Единую систему учета трудовых договоров (далее – ЕСУТД) трудовые договоры, а также сертификаты экспертов из ЕЦС.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труду в течение 5 (пяти) рабочих дней со дня поступления сведений и материалов при положительном результате их рассмотрения направляет специализированной организации электронное уведомление о включении в Перечень специализированных организаций и размещении соответствующих сведений в ЕЦС.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неполноты представленных сведений и материалов и (или) их несоответствия требованиям, специализированной организации направляется электронное уведомление об отказе во включении в Перечень специализированных организаций и размещении соответствующих сведений в ЕЦС в течение 3 (трех) рабочих дней.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отказа специализированная организация устраняет причину отказа и повторно заполняет сведения с приложением необходимых документов.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подает заявку организации на проведение ОПР в ЕЦС и осуществляет выбор специализированной организации, состоящей в Перечне специализированных организаций по проведению ОПР в ЕЦС.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заполняет в заявке на проведение ОПР в ЕЦС данные по структуре предприятия, вредные факторы (физические факторы, химические, биологические факторы согласно Классификатору), данные по оборудованию и СИЗ.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специализированной организации из Перечня осуществляется на основании заявки работодателя на проведение ОПР в ЕЦС с учетом указанных в заявке работодателя вредных и (или) опасных факторов.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организации, область аккредитации которых соответствуют заявке работодателя, получают электронное уведомление о поступившей заявке на проведение ОПР и в течение трех рабочих дней предоставляют в ЕЦС решение об участии в отборе.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ЕЦС формируется список специализированных организаций, принявших решение об участии в отборе, который поступает в личный кабинет работодателя для проведения дальнейших процедур по выбору специализированной организации.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выбора специализированной организации в срок не позднее четырех месяцев с момента формирования списка, включая 10 (десять) рабочих дней на подписание договора со специализированной организацией, работодатель указывает в личном кабинете в ЕЦС, выбранную специализированную организацию из Перечня и стоимость услуги ОПР в соответствии с заключенным договором.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 обеспечивает полноту и достоверность предоставленных данных. Разрешается продление выбора на срок не более 8 (восьми) месяцев с момента подачи заявки работодателя.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список выбранных специализированных организаций не сформирован в ЕЦС, работодателю автоматически направляется уведомление о самостоятельном выборе специализированной организации из Перечня специализированных организаций, с учетом указанных в заявке работодателя вредных и (или) опасных факторов.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в течение трех рабочих дней при направлении заявки работодателем на проведение ОПР принимает решение о проведении либо отказе в проведении ОПР.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проведении ОПР работодатель повторно проводит процедуру выбора специализированной организации.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Идентификация ПР проводится по каждой профессии (профессиональной группе, должности), вредным и (или) опасным факторам в разрезе производственных (технологических) процессов и видов деятельности на основе данных Производственного совета или экспертной группы.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условиях рабочей среды и трудового процесса, которые создают высокий профессиональный риск травматизма и (или) профессионального заболевания, либо связаны с разовыми работами и/или работой в условиях повышенной опасности и охватывают не только постоянные вредные и опасные воздействия, но и изменяющиеся, новые условия (работы на высоте, на открытом воздухе, в подземных условиях) оценку рисков на ежесменной основе осуществляет руководитель работ до начала работы с заполнением Листа ежесменной оценки рисков опасных факторов и риска при работах в особых условиях труда согласно приложению 2 к настоящим Правилам и проверкой соответствия условий работы требованиям безопасности, установленным при проведении документированной процедуры оценки профессиональных рисков с учетом требований Правил оформления и применения нарядов-допусков при производстве работ в условиях повышенной 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344 "Об утверждении Правил оформления и применения нарядов-допусков при производстве работ в условиях повышенной опасности" (зарегистрирован в Реестре государственной регистрации нормативных правовых актов за № 21151).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Идентификация ПР включает сбор и анализ информации Производственным советом, включая данные, указанные в подпунктах 1), 2), 3), 4), 5), 6), 7) и 8) пункта 6 настоящих Правил.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идентификации ПР, если имеются профессии (должности, профессиональные группы) с идентичным характером выполняемых работ и аналогичными условиями труда, то разрешается выбор одной профессиональной группы для ОПР.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профессиональных рисков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Специализированная организация проводит оценку ПР и осуществляет: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обследование и визуальный осмотр рабочего места (рабочих мест);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всех характеристик производственной среды и трудового процесса: рабочего места, производственного оборудования и машин, материалов, технологии и методов работы согласно Классификатору;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технологических регламентов, процедур, инструкций и другой документации по выполняемой работе;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корректности заполнения Перечня вредных и (или) опасных факторов организации, идентифицированных работодателем, по результатам обследования рабочих мест;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оценки ПР (индивидуального) в ЕЦС.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ПР (индивидуального) состоит из: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вредности условий труда (воздействия вредных факторов);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травмоопасности условий труда (воздействия опасных факторов);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безопасности производственного оборудования;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обеспеченности СИЗ;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оценки заболеваемости.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индивидуального ПР формируются автоматически в виде Отчета о результатах оценки ПР по профессии (должности, профессиональной группе) в ЕЦС согласно приложению 3 к настоящим Правилам.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вредности условий труда (воздействия вредных факторов) проводится специализированной организацией на основании инструментальных измерений параметров вредных и (или) опасных факторов на рабочих местах, с использованием поверенных средств измерений. Специализированная организация заполняет анкету по тяжести и напряженности трудового процесса по каждой профессии (должности, профессиональной группе) согласно Классификатору.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вредности условий труда по каждому идентифицированному вредному фактору устанавливается автоматически в ЕЦС по результатам инструментальных измерений параметров вредных факторов, которые специализированная организация вводит в ЕЦС. Класс вредности по каждой профессии (должности, профессиональной группе) специализированная организация устанавливает по наиболее высокому классу вредности с учетом комбинированного действия всех идентифицированных вредных факторов.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сочетанного действия трех и более факторов, относящихся к классу 3.1, общая оценка вредности условий труда соответствует классу 3.2. При сочетании двух и более факторов подклассов 3.2, 3.3, 3.4 вредность условий труда оценивается, соответственно, на один класс выше.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профессионального риска развития профессионального заболевания по показателю вредности условий труда (В) по каждой профессии (должности, профессиональной группе) устанавливается автоматически в ЕЦС в зависимости от установленного класса вредности условий труда: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риск): 1 и 2 класс условий труда;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степень (низкий риск): степень 1 класса 3 условий труда;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степень (средний риск): степень 2 класса 3 условий труда;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степень (высокий риск): степень 3 класса 3 условий труда;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риск): степень 4 класса 3 и класс 4 условий труда.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вредности условий труда применяются работодателем при разработке Плана корректирующих мер.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травмоопасности условий труда проводится на основании анализа актов расследования несчастных случаев, связанных с трудовой деятельностью, за последние 5 (пять) лет.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в соответствии с описанием обстоятельств несчастного случая и вида происшествия устанавливает опасный фактор для профессии (должности, профессиональной группы) по каждому зарегистрированному акту несчастного случая в соответствии с Классификатором.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профессии (должности, профессиональной группы), которая есть в действующем штатном расписании, и не имеет зарегистрированные несчастные случаи за последние 5 (пять) лет, но у которой специализированная организация идентифицировала те же опасные факторы по анализу актов несчастных случаев, связанных с трудовой деятельностью, устанавливается степень ПР по травмоопасности условий труда в соответствии с идентифицированным опасным фактором.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учитывается в оценке рисков профессия (должность, профессиональная группа), которая имеет зарегистрированный несчастный случай, связанный с трудовой деятельностью за последние 5 (пять) лет, но отсутствует в действующем штатном расписании после проведенных изменений в штатном расписании. Заполненная форма по акту несчастного случая учитывается при составлении Плана корректирующих мер.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профессионального риска производственной травмы, по профессии (должности, профессиональной группе) по показателю травмоопасности условий труда устанавливается специализированной организацией в зависимости от степени тяжести производственной травмы на основании заключения медицинской организации на момент несчастного случая: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– при отсутствии регистрируемых несчастных случаев;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– при регистрации за отчетный период по профессии (профессиональной группе, должности) несчастного случая легкой степени тяжести;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– при регистрации за отчетный период по профессии (профессиональной группе, должности, рабочему месту) несчастного случая средней степени тяжести;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– при регистрации за отчетный период по профессии (профессиональной группе, должности, рабочему месту) несчастного случая тяжелой степени тяжести;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– при регистрации за отчетный период по профессии (профессиональной группе, должности, рабочему месту) несчастного случая со смертельным исходом или острого отравления за счет кратковременного (одиночного и/или практически мгновенного) относительно высокоинтенсивного воздействия вредного вещества.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профессии (должности, профессиональной группе) зарегистрировано несколько актов несчастных случаев, связанных с трудовой деятельностью, то из всех зарегистрированных несчастных случаев автоматически в ЕЦС выбирается максимальное значение степени ПР.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травмоопасности условий труда (Т) применяются работодателем при разработке Плана корректирующих мер.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безопасности производственного оборудования (ОБ) проводится специализированной организацией по каждой единице оборудования, указанной работодателем в заявке на проведение ОПР, в разрезе профессий (должностей, профессиональных групп) на основе документационной оценки и визуально-технической оценки.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Документационная оценка по каждой единице оборудования проводится специализированной организацией на основании анализа выполнения работодателем требований к документации производственного оборудования, указанном в заявке на проведение ОПР, и проверки наличия: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документации (паспорт);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эксплуатационной документации и технологического регламента (при наличии требований в нормативных правовых актах);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документации по обслуживанию, ремонту, обследованию, диагностированию производственного оборудования (при наличии требований и нормативных правовых актах);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производственного оборудования сроку эксплуатации согласно дате ввода в эксплуатацию и сроку эксплуатации, предусмотренному технической документацией, и документом, подтверждающим остаточный или продленный срок эксплуатации;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или калибровке средств измерений, входящих в комплект производственного оборудования.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документационной оценки (Дб) каждой единицы оборудования вводится специализированной организацией в ЕЦС от 1 до 5 в зависимости от результатов анализа выполнения работодателем требований к документации производственного оборудования: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все требования выполнены;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не выполнено одно требование;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-не выполнено два требования;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- не выполнено три требования;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не выполнены все требования.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Визуально-техническая оценка безопасности каждой единицы производственного оборудования (Вб) проводится специализированной организацией на основании визуального осмотра и технического контроля соответствия средств коллективной защиты производственного оборудования и его конструктивных элементов безопасности, в том числе их отдельных частей, по 10 типовым требованиям в соответствии с формой 3.1 приложения 3 к настоящим Правилам.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визуально-технической оценки (Вб) вводится специализированной организацией в ЕЦС от 2 до 5 в зависимости от соответствия 10 типовым требованиям к конструктивным элементам безопасности оборудования и его отдельным частям, а также к средствам коллективной защиты: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все требования к конструктивным элементам безопасности оборудования и его отдельным частям выполнены, наличие всех необходимых средств коллективной защиты;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- несоблюдение требований к конструктивным элементам безопасности оборудования и его отдельным частям и техническое состояние всех необходимых средств коллективной защиты могут привести к травме легкой степени тяжести работника;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- несоблюдение требований к конструктивным элементам безопасности оборудования и его отдельным частям и техническое состояние всех необходимых средств коллективной защиты могут привести к травме средней степени тяжести работника;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при отсутствии необходимых конструктивных элементов безопасности оборудования, которые могут привести к получению работником травмы, связанной с выполнением трудовых обязанностей.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Визуально-техническая оценка по каждой единице оборудования равна среднему арифметическому баллу оценок соответствия 10 типовым требованиям. Если по одному из 10 типовых требований определено 5 баллов, то расчеты не проводятся, и устанавливается 5 степень (очень высокий риск) безопасности производственного оборудования.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балл оценки безопасности производственного оборудования по каждой единице оборудования определяется автоматически в ЕЦС на основании введенных данных специализированной организацией и равен среднему арифметическому баллу документационной (Дб) и визуальной (Вб) оценки каждой единицы производственного оборудования соответствующей профессии (должности профессиональной группы) с округлением до целого численного значения.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безопасности производственного оборудования профессии (должности профессиональной группы) устанавливается автоматически в ЕЦС и соответствует значению оценки безопасности производственного оборудования, равному среднему арифметическому баллу документационной (Дб) и визуальной (Вб) оценки по всем единицам производственного оборудования на рабочем месте: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– производственное оборудование не используется в трудовом процессе (1 балл);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– значение оценки безопасности производственного оборудования равно 2;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– значение оценки безопасности производственного оборудования равно 3;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– значение оценки безопасности производственного оборудования равно 4;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степень (очень высокий риск) – значение оценки безопасности производственного оборудования равно 5, либо балл визуально-технической оценки равен 5.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безопасности производственного оборудования применяются работодателем при разработке Плана корректирующих мер.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обеспеченности средствами индивидуальной защиты (далее - СИЗ проводится специализированной организацией по каждой профессии (должности, профессиональной группе) по всем наименованиям СИЗ на основе анализа, визуального осмотра и комплексной проверки выполнения работодателем требований, указанных в заявке на проведение оценки профессиональных рисков работодателем: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нормативно-технической документации на выдачу СИЗ с указанием типовых отраслевых норм;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технических характеристик, выданных СИЗ уровню воздействия вредных и (или) опасных факторов;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сертификатов качества СИЗ или соответствие требованиям Технического регламента Таможенного союза (ТР ТС 019/2011).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оценки соответствия СИЗ требованиям нормативно-технической документации вводится специализированной организацией в ЕЦС и устанавливается от 1 до 5 баллов: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СИЗ по данной профессии (должности) не предусмотрены;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требований к выдаче СИЗ: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все требования выполнены;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не выполнено одно требование;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не выполнено два требования;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при фактическом отсутствии СИЗ на рабочем месте.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балл оценки обеспеченности СИЗ определяется автоматически в ЕЦС и равен среднему арифметическому значению баллов оценки обеспеченности СИЗ по каждой единице СИЗ соответствующей профессии (должности, профессиональной группы, должности) с округлением до целого численного значения.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одной единице СИЗ определено 5 баллов, то расчеты не производятся, и устанавливается 5 степень (очень высокий риск) обеспеченности СИЗ.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обеспеченности СИЗ по профессии (должности, профессиональной группы) устанавливается автоматически в ЕЦС зависимости от общего балла оценки: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– СИЗ по данной профессии (должности) не предусмотрены;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– значение оценки обеспеченности СИЗ равно 2;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– значение оценки обеспеченности СИЗ равно 3;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– значение оценки обеспеченности СИЗ равно 4;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– значение оценки обеспеченности СИЗ равно 5 либо при фактическом отсутствии СИЗ на рабочем месте.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выданных СИЗ проводится специализированной организацией путем сравнения технических характеристик СИЗ (фильтрация, класс защиты, шумоизоляция, прочность) с фактическими условиями на рабочем месте, путем оценки применения (наблюдение на рабочих местах и опрос работников, результаты расследования несчастных случаев и профессиональных заболеваний).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обследования специализированной организацией устанавливаются факты использования СИЗ на рабочем месте и их своевременной замены в соответствии с приказом Министра здравоохранения и социального развития Республики Казахстан от 28 декабря 2015 года №1054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 (зарегистрирован в Реестре государственной регистрации нормативных правовых актов за №12675) и приказом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питания" (зарегистрирован в Реестре государственной регистрации нормативных правовых актов за № 12709).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обеспеченности СИЗ и оценки выданных СИЗ применяются работодателем при разработке Плана корректирующих мер и при необходимости улучшении эффективности СИЗ.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Оценка заболеваемости (З) в организации проводится на основании анализа листов о временной нетрудоспособности работников из журнала регистрации листов о временной нетрудоспособности в ЕЦС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(не учитывается листы временной нетрудоспособности по уходу за больными, детьми, по беременности и родам, прерыванию беременности, карантину).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здоровья работников организации проводится в зависимости от продолжительности заболеваемости с временной утратой трудоспособности (З) по каждому листу о временной нетрудоспособности за год по профессии (профессиональной группе, должности):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степень (допустимый риск) - продолжительность заболеваемости с временной утратой трудоспособности по листу о временной нетрудоспособности не превышает 7 (семи) календарных дней;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- продолжительность заболеваемости с временной утратой трудоспособности по листу о временной нетрудоспособности составляет от 8 (восьми) до 14 (четырнадцати) календарных дней;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степень (средний риск) - продолжительность заболеваемости с временной утратой трудоспособности по листу о временной нетрудоспособности составляет от 15 (пятнадцати) до 21 (двадцати одного) календарного дня;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- продолжительность заболеваемости с временной утратой трудоспособности по листу о временной нетрудоспособности составляет 22 (двадцать два) календарных дня и более;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— профессиональные заболевания и (или) травмы, отравления согласно коду Международной статистической классификации болезней и проблем, связанных со здоровьем, 10-го (десятого) пересмотра (далее – МКБ-10) (коды S00-T98), зарегистрированные за последние 5 (пять) лет.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профессии зарегистрированы несколько листов о временной нетрудоспособности, то выбирается максимальное значение степени риска заболеваемости.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уровня заболеваемости (3) используются работодателем при разработке Плана корректирующих действий.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Периодичность проведения ОПР устанавливается в зависимости от степени индивидуального ПР: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– один раз в 5 лет;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– один раз в 3 года;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– один раз в 2 года;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– ежегодно;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– ежегодно после проведения незамедлительных корректирующих мер по снижению риска в течение трех месяцев после оценки.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новых профессий (должностей) или профессиональных групп, реконструкции и/или модернизации (замена, внедрение, установка нового технологического оборудования, процессов) производственных объектов, проводится внеплановая оценка профессиональных рисков не позднее 90 (девяносто) календарных дней после ввода их в эксплуатацию.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Субъекты, указанные в пункте 4 настоящих Правил, заполняют в личном кабинете ЕЦС электронный проверочный лист (опросник) по упрощенному порядку УПР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(опросник) содержит 15 критериев. Исполнение каждого критерия оценивается по шкале от 1% до 10% при наличии подтверждающих документов в организации.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оценивается следующим образом: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– если требования выполнены более, чем на 91%;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– при выполнении требований на 71–90%;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- при выполнении требований на 51–70%;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– при выполнении требований от 31–50%;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– при выполнении требований на 30% и менее.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заполнения проверочного листа используются работодателем для составления Плана корректирующих мер при 4 и 5 степени риска со сроком исполнения 6 месяцев.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статус выполнения корректирующих мер в ЕЦС А, С не изменился в течение 3 (трех) месяцев либо статус B, D не изменился в течение 6 (шести) месяцев с момента утверждения Плана корректирующих мер, то отправляется уведомление в личный кабинет работодателя о необходимости прохождения стандартной процедуры ОПР в течение 3 (трех) месяцев после получения уведомления.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ОПР не проведена в течение последующих 3 (трех) месяцев, в уполномоченный орган по труду направляется соответствующее уведомление.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упрощенного порядка УПР устанавливается в соответствии с пунктом 21 настоящих Правил.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 обеспечивает полноту и достоверность данных, заполненных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Корректирующие меры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течение одного месяца с момента подписания отчета в ЕЦС работодатель разрабатывает План корректирующих мер для ПР в электронном виде по форме согласно приложению 6 к настоящим Правилам, который согласовывает со специализированной организацией, и утверждает электронной цифровой подписью в личном кабинете.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Плана корректирующих мер работодатель принимает во внимание эффективность мер от полного устранения источника риска и инженерных мер защиты до СИЗ, полученные данные об источниках рисков, степени тяжести причиняемого ими вреда здоровью работников.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выполнения корректирующих мер, предусмотренных соответствующим планом в установленные сроки, работодателем в личном кабинете, указывается соответствующий статус исполнения.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 корректирующих мер составляется в порядке убывания степени индивидуального ПР по всем профессиям (профессиональным группам, должностям) и содержит меры согласно приоритетности корректирующих мер.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корректирующих мер по минимизации ПР включает: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устранение опасности и/или вывод человека из опасной зоны;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замену опасного компонента, процесса или оборудования на менее опасный;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изолирование работников инженерными и/или коллективными средствами защиты от источника вредных и (или) опасных факторов;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административных мер защиты (правила, инструкции и процедуры для снижения ПР);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средств индивидуальной защиты.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1-ой степени (допустимый риск) разрабатываются предупреждающие меры.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2-ой степени (низкий риск) корректирующие меры проводятся по решению работодателя, разрабатываются меры вторичной профилактики и план предупреждающих мер.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3-ой степени (средний риск) проводятся корректирующие меры в течение года после установления степени риска, а также реализуются предупреждающие меры.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4-ой, 5-ой степени (высокий/ очень высокий риск) требуется незамедлительное реагирование и снижение опасности, допускается продолжение работ с дополнительными мерами контроля, проводятся срочные корректирующие меры в течение трех месяцев после установления степени риска, а также реализуется План корректирующих мер в течение года.</w:t>
      </w:r>
    </w:p>
    <w:bookmarkEnd w:id="199"/>
    <w:bookmarkStart w:name="z20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Контроль и мониторинг профессиональных рисков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ПР работодателем включает в себя проверку выполнения и оценку эффективности мер в рамках Плана корректирующих мер.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выполнения Плана корректирующих мер проводится ежеквартально с отметкой статуса выполнения мер по форме согласно приложению 7 к настоящим Правилам.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индивидуального ПР проводится работодателем путем наблюдения за идентифицированными опасностями, а также выявления новых опасностей и связанных с ними рисков, регулярного оперативного анализа данных производственного контроля, оценки профессионального риска, и принятие мер по устранению выявленных несоответствий требованиям по безопасности и охране труда.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Интегральные показатели ПР определяются в ЕЦС путем расчета средневзвешенных значений профессионального риска развития профессионального заболевания по показателю вредности условий труда (Всв) и профессионального риска производственного травматизма по показателю травмоопасности условий труда (Тсв).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мониторинга в сфере безопасности и охраны труда используется значение интегральных показателей ПР высокого и очень высокого риска.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Средневзвешенное значение профессионального риска развития профессионального заболевания по показателю вредности условий труда (Всв) по организации принимается равным максимальному значению из средневзвешенных показателей (Вкатегория), рассчитанных для пяти категорий персонала: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управленческий персонал;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административный персонал, в том числе офисные работники;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руководители и специалисты основного персонала;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рабочие основного персонала;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вспомогательный персонал.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Средневзвешенное значение показателя вредности условий труда (В) для каждой категории персонала определяется по формуле: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2870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nкатегория– количество должностей в категории,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wi– удельный вес i-й должности (отношение численности работников соответствующей категории персонала к общей численности работников предприятия);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 – показатель степени профессионального риска развития профессионального заболевания по показателю вредности условий труда i-й профессии (профессиональной группы, должности) категории персонала.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Средневзвешенное значение профессионального риска производственного травматизма по показателю травмоопасности условий труда по организации (Тсв) принимается равным максимальному значению из средневзвешенных показателей Ткатегории, рассчитанных для пяти категорий персонала по формуле: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2717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nкатегория  – количество профессий в категории,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i-й должности (отношение численности работников соответствующей категории персонала к общей численности работников предприятия);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266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степени профессионального риска производственной травмы по показателю травмоопасности условий труда (Т) i-й профессии (профессиональной группы, должности) категории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Интегральный показатель Всв по организации предоставляется государственным органам в сфере санитарно-эпидемиологического благополучия населения в целях государственного контроля и мониторинга в сфере санитарно-эпидемиологического благополучия населения.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подразделения, осуществляющие государственный контроль и надзор в сфере санитарно-эпидемиологического благополучия населения по месту нахождения предприятия, вправе запрашивать отчеты оценки профессионального риска при установления связи профессионального заболевания с выполнением трудовых (служебных) обязанностей и проведении расследования случаев профессионального заболевания (отравления) в соответствии с Правилами экспертизы установления связи профессионального заболевания с выполнением трудовых (служебных) обязанностей,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"Об утверждении правил экспертизы установления связи профессионального заболевания с выполнением трудовых (служебных) обязанностей"(зарегистрирован в Реестре государственной регистрации нормативных правовых актов за № 21862) и Правилами проведения расследований в сфере санитарно-эпидемиологического благополучия населения,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34998).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вредных и опасных факторов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ФАКТОРЫ ПРОИЗВОДСТВЕННОЙ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Микроклимат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производственных помещениях (по категориям работ)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величины температуры, в теплый период года (по категории работ, приведена нижняя граница температуры воздуха) в воздухе рабочей зоны производственных помещений.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величины температуры, в холодный период года (по категории работ, приведена нижняя граница температуры воздуха) в воздухе рабочей зоны производственных помещений.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Ф.1.1.1.2.5.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открытой территории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теплый период года с учетом индекса тепловой нагрузки среды (категории работ по уровню энергозатрат, температура воздуха, температура поверхностей, относительная влажность воздуха, скорость движения воздуха)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 в теплое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 в холодное 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Ф.1.2.2.2.5.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 (применительно к нагревающему микроклимату)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м/с; (при увеличении скорости движения воздуха на каждые 0,1 м/с температура воздуха увеличивается на 0,2°C)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Ф.1.2.3.2.5.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Неионизирующие электромагнитные поля (ЭМП)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Геомагнитное поле (ослабление)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Электростатическое поле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постоянного магнитного поля (общее воздействие)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Ф2.3.1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постоянного магнитного поля (общее воздействие)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Ф2.3.2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постоянной магнитной индукции (общее воздействие)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Ф2.3.3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постоянного магнитного поля (локальное воздействие)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Ф2.3.4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постоянной магнитной индукции (локальное воздействие)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поля промышленной частоты (50 Гц)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Магнитные поля промышленной частоты (50 Гц)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ЭМП, создаваемые персональной электро-вычислительными машинами (пользователи персональных компьютеров и другими средствами информационно-коммунакационных технологий)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в диапазоне частот 5 Гц – &lt; 2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электрического поля в диапазоне частот 2 кГц – 400 кГц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магнитного (поля) потока в диапазоне частот 5 Гц – 2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Ф.2.6.4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магнитного (поля) потока в диапазоне частот 2 кГц – 400 кГц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излучения радиочастотного диапазона: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излучения диапазона частот 0,03 – 3,0 МГц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излучения диапазона частот 3,0 – 30 МГц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излучения диапазона частот 30,0 – 300,0 кГц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излучения диапазона частот 30,0 – 300 МГц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излучения диапазона частот 300,0 МГц – 300 ГГц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поле диапазона частот 50,0 – 300,0 МГц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Ф.2.7.7.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электрического поля в диапазоне частот 0,01 - 0,03 МГц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излучения оптического диапазона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излучение (УФ):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Ф.3.1.1.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области УФ - А (длиноволновой 315 - 400 нм)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Ф.3.1.2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области УФ – В (средневолновой 280 - 315 нм)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Ф.3.1.3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 - С (коротковолновой 200 - 280 нм)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Ф.3.1.4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 от нагретых поверхностей, инфракрасное излучение, создаваемые оборудованием в производственных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Аэроионы допустимые значения концентрации уровней аэроионов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 полярности (r+≥; r+≤)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полярности (r-≥; r≤)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униполярности (0,4 ≤ У &lt;1,0)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ионизирующего излучения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излучение, гамма-излучение, бета -, альфа-частицы, нейтроны, протоны, другие ионы, мюоны, осколки деления (тяжелые ионы, возникающие при делении ядер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Ф.5.1.1.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максимальной потенциальной эффективной дозы может превысить 5 мЗв/год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Ф.5.1.2.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максимальной потенциальной эквивалентной дозы в хрусталике глаза - 37,5 мЗв/год, в коже - 125 мЗв/год, кистях и стопах - 125 мЗв/год соответственно относятся к вредным (3 класс)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шум (80дБА)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Ф.6.1.9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 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(дБ)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воздушный, уровни звукового давления в 1/3 октавных полосах частот, дБ, со среднегеометрическими частотами в кГц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 контактный, уровень виброскорости, дБ в октавных полосах со среднегеометрическими частотами (103 - 31,5 кГц)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(103 - 31,5 кГц) 16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31,5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63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125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250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500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1000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2000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4000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8000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16000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Ф.7.2.13.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 контактный, уровень виброскорости, дБ в октавных полосах со среднегеометрическими частотами 31500 кГц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Инфразвук, общий уровень звукового давления (Гц)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Инфразвук, общий уровень звукового давления 2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Инфразвук, общий уровень звукового давления 4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Инфразвук, общий уровень звукового давления 8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Инфразвук, общий уровень звукового давления 16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локальная, эквивалентный корректированный уровень виброскорости 8 Гц.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локальная, эквивалентный корректированный уровень виброускорения 8 Гц.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локальная, эквивалентный корректированный уровень виброскорости 16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локальная, эквивалентный корректированный уровень виброускорения 16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локальная, эквивалентный корректированный уровень виброскорости 31,5 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 локальная, эквивалентный корректированный уровень виброускорения 31,5 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 общая эквивалентный корректированные уровень виброскорости, виброскорости по осям Х, У, Z на частотах 31,5 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 общая эквивалентный корректированные уровень виброускорения по осям Х, У, Z на частотах 31,5 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 общая эквивалентный корректированные уровень виброскорости по осям Х, У, Z на частотах 63,0 Гц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общая эквивалентный корректированные уровень виброускорения по осям Х, У, Z на частотах 63,0 Гц. (дБ)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вибрация замеры проводятся на среднегеометрич. частотах в Гц от 0,8Гц до 80 Гц при этом предельно допустимые значение виброскорости варьируется на октавах 1/3 от 119 дБ до 111 дБ. (на частотах 31,5 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вибрация замеры проводятся на среднегеометрич. частотах в Гц от 0,8Гц до 80 Гц при этом предельно допустимые значение виброускорение варьируется от 107 дБ - 139 дБ на частотах 31,5 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 - технологическая вибрация замеряется от 1,6 Гц -80,0 Гц при этом виброскорость на октавах 1/3 от 114 дБ - 96 дБ. (на частотах 31,5 Гц.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 - технологическая вибрация замеряется от 1,6 Гц - 80,0 Гц при этом виброускорение на октавах 1/3 от 108 дБ - до 124 дБ, (на частотах 31,5 Гц.)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 - технологическая вибрация замеряется от 1,6 Гц-80,0 Гц при этом виброскорость на октавах 1/3 от 114 дБ - 96 дБ (на частотах 63,0 Гц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9.16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 - технологическая вибрация замеряется от 1,6 Гц - 80,0 Гц при этом виброускорение на октавах 1/3 от 108 дБ - до 124 дБ, (на частотах 63,0 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Ф.9.17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вибрация замеряется для категории 3 - технологической типа "а" на среднегеометрических частотах от 1,6 Гц -до 80,0 Гц, при этом виброскорости на октавах 1/3, от 105 дБ - 87 дБ. (на частотах 3,5 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вибрация замеряется для категории 3 - технологической типа "а" на среднегеометрич частотах от 1,6 Гц -до 80,0 Гц при этом виброускорение на октавах 1/3, от 91 дБ до 107 дБ (на частотах 63,0 Гц)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среда (общая оценка световой среды)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освещение (Коэффициент естественной освещенности)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 (для III - разряда зрительных работ высокой точности) коэффициент пульсации не менее 15 %)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ФАКТОРЫ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 опасные химические вещества 1 класса 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кадмия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и его производные: фенилгидразин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соединения: бензонитрил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Ратиндан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Нафохиноны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Высокоопасные химические вещества 2 класса 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его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пропилена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этилена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Умеренно опасные химические вещества 3 класса 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Сланцевая зола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соединения: ацетонитрил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Эпихлоргидрин 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Гидроперекись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Антрохинон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 органические: фталоцианиновые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Полиакрилаты: плексиглас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Полиакрилаты: полиакрилонитрил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Полиакрилаты: полиакриламид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Полиолефины: полиэтилены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Полиолефины: полипропилены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Полистиролы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Полиэфиры: лавсан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Малоопасные химические вещества 4 класса 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Ацетоноэфирные растворители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Бутан/ кислота/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Платиновые металлы и их соединенияА: осмий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(толуилендиизоцианатА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хлорбензойной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Фторопласты: политетрафторэтилен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Преимущественно Фиброгенного Действия (АПФД)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- и умереннофиброгенные АПФД (ПДК ≤ 2 мг/м3)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пыль, содержащая природные минеральные волокна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Асбесты природныеК (хризотил, антофиллит, актинолит, тремолит, магнезиарфведсонит) и синтетические асбесты, а также смешанные асбестопородные пыли при содержании в них асбеста более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Асбестопородные пыли при содержании в них асбеста от 10 до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Асбестопородные пыли при содержании в них асбеста менее 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АсбестоцементК неокрашенный и цветной при содержании в нем диоксида марганца не более 5 %, оксида хрома не более 7 %, оксида железа не более 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Асбесто-резинаФК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Глина, в т. ч. высокоглинистая огнеупорная, цемент, оливин, апатит, шамот коалиновыйФА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Тальк, талькопородные пыли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Цеолиты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Нефелиновые сиениты, дистенсиллиманиты, слюды (флагопит, мусковит), дуниты, известняки, бариты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Туфы, пемзы, перлит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пыли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Алмазы природныеФ искусственныеФ и металлизированныеФ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АнтрацитФ и другие ископаемые углиФ и углеродные пылиФ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Коксы - каменноугольныйФК, пековыйФК, нефтянойФК, сланцевыйФК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угольный молотый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смолыАФ, эпоксидные смолыАФ)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диоксид кристаллический а-кварцК, а-кристобалитК, а-тридимитФА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Кремнийсодержащие аэрозоли: с содержанием кристаллического диоксида кремнияК, аморфного диоксида кремния в виде аэрозоля дезинтеграции и конденсации, кремний карбид, кремний нитрид, волокнистый карбид кремнияФА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Х.5.1.1.3.3.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Cr3+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пыль, содержащая искусственные минеральные волокна (стеклянные, керамические, углеродные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АминопластыА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ФенопластыАФ (фенольная смола, бакелитовый лак)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Периклазохромитовых и хромитоперик-лазовых огнеупорных изделий пыльФ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СтекловолокноФА, стекловатаФА, вата минеральнаяФА и шлаковаяФА, пыль стеклаФА и стеклянных строительных материаловФА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шлакоблоки, шлакозит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пыль из металлических руд и их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железа и диЖелезо триоксида до 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меди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цинкаА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марганцаР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никеля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бериллияРКА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алюминия; кремниемедистый, диАлюминий триоксид в смеси со сплавом никеля до 15%; диАлюминий триоксид с примесью кремний диоксида до 15%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титана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тетракарбонилКА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хрома (VI)К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хрома (III)А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хром трифторидаА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феррохром: сплав хрома 65% с железом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 руды полиметаллические и содержащие цветные и редкие металлыА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 железорудныхФК и полиметаллических концентратовФК, металлургических агломератовФА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аэрозоли и газы, обладающие остронаправленным действием на организмО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Х.5.1.3.17.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образующийся при выплавке низколегированных сталей (неволокнистая пыль)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Органическая и смешанная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растительного и животного происхождения: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примесью диоксида кремния от 2 до 10%АФ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лубяная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пуховая (с примесью диоксида кремния более 10 %)АФ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мучная (с примесью диоксида кремния менее 2 %)АФ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твердых пород (с примесью диоксида кремния менее 2 %)КФА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мука (по белку)АФ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хмеля, конопли, кенафа, джута, табакаА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Х.5.1.4.2.15.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бабочек зерновой моли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Слабофиброгенные АПФД (ПДК &gt; 2 мг/м3)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 черные промышленныеФК с содержанием бенз(а)пирена не более 35мг/кг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резины и изделий из нее: подготовительное, основное и вспомогательное производство резины, шин, обуви, резинотехнических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Х.5.2.3.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технического углерода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опасные для развития острого отравления: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остронаправленным механизмом действия, требующие автоматического контроля за их содержанием в воздухе: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 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оксиды (в пересчете на N02)****Р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 (водород мышьяковистый)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трифторидР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 +Р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Бут-3-енонитрил + (аллилцианид)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ГидрофторидР (в пересчете на F)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Гидроцианид + (водород цианистый)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Гидроцианида соли + (в пересчете на гидроцианид)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Дигидросульфид (сероводород)Р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Дигидросульфид смесь с углеводородом C1-5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Диметилсульфат +Р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(2,6 - Дихлорфениламино) имидазолина хлорид гидрохлорид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Карбонилдихлорид (фосген)Р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гидридотетракарбонил (по Со)А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тетрафторид (по F)Р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 +АР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4-Метилфенилен-1,3-Диизоцианат+; толуилендиизоцианат)АР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(1-Метилэтил) нитрит; изопропилнитрит)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тетракарбонилКА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Октафтор-2-метилпроп-1-ен(перфтор-изобутилен)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Пропандинитрил+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- 1,2,3 - триола тринитрат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гексафторид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ДиСера декафторид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 - 4) Сера тетрафторид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Трихлорнитрометан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 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Фенилизоцианат +Р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+АР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 (водород фосфористый)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Фосфорилхлорид + (фосфора хлороксид)Р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+ 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диоксид +Р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Хлорфенилизоцианат + (3- и 4-изомеры)АР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Хлорциан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2-Хлорэтанол + (этиленхлоргидрин)Р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Этиленимин +АР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Х.6.1.46.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2,2 - [(1,4 – Диоксо -1,4-бутандиил) бис - (окси) бис - N,N,N -триметилэтан] - аммоний дииодид + (дитилин)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Раздражающего действия (ирританты)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оксиды / в пересчете на NO2/О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-Аминобензацетилхлорид гидрохлорид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2-Аминопропан + (метилэтиламин)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Ацетангидрид + (ацетонгидрид)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дигидроксид + (гидроокись бария)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дихлорид (бария хлорид)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Бензилхлорформиат + (карбобензоксихлорид)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 (фенилацетонитрил)О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 - 1,4 - он (п - бензохинон)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трифторидО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 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Бутаналь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Бутановая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Бутановой кислоты ангидрид + (бутановый ангидрид)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Бутоксибут – 1 – ен – 3 - ин (этенилвиниловый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Гексановая кислота (капроновая, бутилуксусная)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 тетрахлорид (в пересчете на германий)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Гидрокси – 2 – нитро – 4 - хлорбензол +(4 – нитро – 2 - хлорфенол, нихлофен)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(в пересчете на фтор)О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Дигидросульфид (гидросульфид)О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З-Диметиламинопропан -1 - 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гексан - 1,6 - диоат +, диметилсебацинат, диметил - 2,8 - гексадиоат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(Е,1R) - 2,2 – диметил – 3 (2 – метилпроп - 1-енил) – циклопропан -1 - карбоноваякислота (1,3 - хризантемовая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2,2 - Диметилпропилгидропероксид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Диметилсульфат+ (0,0 диметилсульфат)О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(4 - фторфенил) хлорсилан /по гидрохлориду/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– Диметил – 1 – хлор - 1 (4 - хлорфенокси) – бутан – 2 - он (синхлорфеноксипинаколин)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1,1 - Диметилэтилгидропероксид + (трет – бутил - гидропероксид)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1,1 - Диметилэтилгипохлорид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Дихлорметилбензол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Дихлорэтановая кислота (дихлоруксусная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Диэтиламинопропил – 1 - 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 - диэтилэтанамин + (триэтиламин)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сульфат дигидрат (гипс)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Карбонилдихлорид (фосген)О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тетрафторид (по фтору)О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оксид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Метансульфонилхлорид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Метановая кислота + (муравьиная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Метилбутановая кислота (изовалериановая)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– Метилбутан – 1 – ол (изоамиловый спирт)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Метилбут – 3 – ин -2 - ол (изовалериановый альдегид, 3 – бутин – 2 – ол – 2 - метил)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– 2 – гидрокси – З - хлорпропионат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Метилдихлорацетат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 +АО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– 3 - оксобутаноат (метиловый эфир ацетоуксусной кислоты)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Метилпентановая кислота + (2 - метилпентановая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Метилпентаноилхлорид + (2 - метилпентановой кислоты хлорангидрид)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Метилпропаналь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Метилпропан -1 - ол + (изобутиловый спирт)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Метилпроп – 2 - еновая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Метилпроп – 2 - еноилхлорид +А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Метилфенилен - 1,3 - диизоцианатАО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карбонат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пероксокарбонат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Оксо – 5 - хлорпентилацетат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Ортофосфористая кислота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 – 1 - ол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- 2- ен – 1 - аль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2 - енамин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1 - енилацетат + (2 – пропенил - ацетат)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проп – 1 – енил – проп -2 – ен – 1 - амин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2 - еноилхлорид +(акриловой кислоты хлорангидрид)А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Пропилацетат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– ин – 1 - 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Пропиональдегид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Пропионилхлорид + (хлорангидридпропионовой кислоты)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гидроксид (гидроокись рубидия)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диСера декафторид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диСера дихлорид + (серы хлорид) 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 - 4) сера тетрафторидО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триоксид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непредельного ряда (аллиловый, кротониловый)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Тетрабромметан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 - 1,4 - оксазин + (морфолин)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3,3,3,4 – Тетрахлорбицикло [2,2,1] гепт- 5 – ен - 2-спиро – 1 – циклопент – 3 – ен - 2,5 - дион (ЭФ - 2)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1,1,2,2 - Тетрахлорэтан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тетрахлорид (по гидрохлориду)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 - Триметил - 1,3,5 - триоксан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3,5,5 - Триметилциклогексанон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3,5,5 – Триметил – циклогекс – 2 – ен – 1 - 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Трихлорацетилхлорид + (трихлоруксусной кислоты хлорангидрид)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Трихлорнитрометан + (хлорпикрин)О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Трихлорэтановая кислота + (трихлоруксусная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ФенилизоцианатО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Фенилтиол + (тиофенол,меркаптобензол)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Феноксиэтановая кислота + (феноксиуксусная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+ОА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Дифосфор пентаоксид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пентахлорид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трихлорид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Фосфорилхлорид 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Фурандион +А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Фуроилхлорид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Хлорангидрид хризантемовой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Хлорацетилхлорид + (хлорангидрид монохлоруксусной кислоты)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3-Хлорбутан – 2 - он (1 - хлорэтилметилкетон)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Хлор – 2 - гидроксипропионовая кислота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диоксид 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(Хлорметил) бензол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Хлорметоксиметан + (по хлору)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Хлорпроп – 1 - ен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Хлорфенилизоцианат (3 и 4 - изомеры)ОА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ХлорцианО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Хлорэтанол 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Хлорэтансульфоновой кислоты 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Хлорэтановая кислота + (хлоруксусная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Циклопропилэтанон (циклопентадиен)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Этандионовая кислота дигидрат + (щавелевая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Этановая кислота + (уксусная кислота)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Этиленимин (азиридин)АО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– 3 - (метиламино) бутан – 2 - оат + (этил – 3 – метилбут – 2 - еноат, н- метил - аминокротоновый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Этил-6 – оксо – 6 -хлоргексаноат (этиладипината хлорангидрид)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– 6 – оксо – 8 - хлороктаноат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Этилпроп – 2 - еноат (N – винилпирролид – 2 - 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сложные: этилацетат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сложные: бутилацетат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акриловой кислоты: бутилакрилат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акриловой кислоты: бутилметакрилат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фталевой кислоты: дибутилфталат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сложные фталевой кислоты: диметилтерифталат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алифатические ациклические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алифатические ациклических: гексаметилендиамин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алифатические ациклических: циклогексиламин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Х.6.2.140.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 и их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Асбесты Ф: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(хризотил, антофиллит, актинолит, тремолит, магнезиарфведсонит) и синтетические асбесты, а также смешанные асбестопородные пыли при содержании в них асбеста более 20 %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Асбестопородные пыли при содержании в них асбеста от 10 до 20 %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Асбестопородные пыли при содержании в них асбеста менее 10 %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Асбестоцемент неокрашенный и цветной при содержании в нем диоксида марганца не более 5 %, оксида хрома не более 7 %, оксида железа не более 10 %Ф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 (в пересчете на Be)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Бисхлорметиловый и хлорметиловый (технические) эфиры: хлорметоксиметан + (по хлору)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Возгоны каменноугольных смол и пеков: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среднем содержании в них бенз(а)пирена: менее 0,075 %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среднем содержании в них бенз(а)пирена: 0,075 – 0,15%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Х.7.6.3.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среднем содержании в них бенз(а)пирена: 0,15 – 0,3 %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Х.7.6.4.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кокса, переработке каменноугольной, нефтяной и сланцевой смол, газификации угля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ртуть теллур (твердый раствор) (контроль паров ртути)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Октадеканоат кадмия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минеральные нефтяные (неочищенные и неполностью очищенные)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неорганические соединения (по мышьяку)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 черные промышленные с содержанием бенз(а)пирена не более 35мг/кгФ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резины и изделий из нее: подготовительное, основное и вспомогательное производство резины, шин, обуви, резинотехнических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 технического углерода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Хлорэтен (винилхлорид)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изготовления обуви из поливинилхлорида проп - 2 - енонитрил (акрилонитрил) бенз(а)пирен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шестивалентного соединения: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(VI) триоксид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хромовой кислоты соли (в пересчете на Сг + 6)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дихромовая кислота, соли (в пересчете на Сг + 6)А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Эпоксиэтан (этиленоксид)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Деревообрабатывающее и мебельное производство в закрытых помещениях с использованием фенолформальдегидных смол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Деревообрабатывающее и мебельное производство в закрытых помещениях с использованием карбамид - формальдегидных смол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(деревообрабатывающее и мебельное производство в закрытых помещениях с использованием фенолформальдегидных смол)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деревообрабатывающем и мебельном производстве в закрытых помещениях с использованием фенолформальдегидных смол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деревообрабатывающем и мебельном производстве в закрытых помещениях с использованием карбамид-формальдегидных смол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шинного производства (вулканизационные газы)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отделении вулканизации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прессовании обуви с вулканизацией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2 - енонитрил (акрилонитрил) при изготовлении обуви из поливинилхлорида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пыли (коксы) при производстве угольных, графитовых изделий, анодных и подовых масс (с использованием некое), обожженных анодов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толуидин 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 пестициды: гептахлор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пестициды: метафос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пестициды: меркаптофос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пестициды: гардона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пестициды: валексон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Х.7.26.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 органические: азокрасители 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опасные для репродуктивного здоровья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дифторид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 (3,4 -бензопирен)К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Бензилкарбинол (трикрезол)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(растворитель, топливный)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(циклогексатриен)К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бром - 1,1,1 – трифтор – 2 - хлорэтан (фторотан, галотан)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европий иттрий оксид фосфат (контроль по иттрию), люминофор Л - 43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 - 2Н – азепин - 2он (капролактам)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Гидроксибензол (фенол)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Гидрокси – 3 - (3 – оксо – 1 – фенилбу - 2Н – 1 – бензопиран – 2 - онтил), (варфарин)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(в пересчете на фтор)О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 - Диметилацетамид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Диметилбензол (смесь 2 - ,3 - ,4 изомеров), (ксилол)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 - Диметилформамид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диметил – 5 - (1 – циклогексен – 1 - ил) барбитурат натрия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(метиленхлорид)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Криолит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метилбута - 1,3 - диен (1,3 - бутадиен, дивинил)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в сварочных аэрозолях при его содержании: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карбонат гидратА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нитрат гексагидратА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оксиды (в пересчете на марганец диоксид):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дезинтеграции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конденсации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сульфат пентагидратА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трикарбонилциклопентадиен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бензол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Метоксиэтилацетат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неорганические соединения (мышьяк более 40 %) (по мышьяку) 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неорганические соединения (мышьяк до 40 %) (по мышьяку)К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тетракарбонилОКА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(1-метилэтенил) бензола сэтенилбензолом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– 2 - он (ацетон)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2 - енонитрил (акрилонитрил)А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неорганические соединения (по свинцу)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фторид (по фтору)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 и ее соединения: пыль сурьмы металлической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 - 1,4 - оксазин (морфолин)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 (метилфенил) фосфат (содержание о - изомера &gt; 3%), (трикрезилфосфат)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 (метилфенил) фосфат (содержание о - изомера &lt; 3%), (трикрезилфосфат)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 - (2,2,2 - трихлорэтилиден) бис - (4 - хлорбензол), (ДДТ)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 - спирит (в пересчете на 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дисульфид, (сероуглерод)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ФормальдегидОА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хлорбута - 1,3 - диен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хлоропрен)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хлорбута - 1,3 - диен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хлоропрен)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Хлорэтен (хлорэтилен, хлорвинил) 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(VI) триоксид 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Эпоксиэтан (оксиран, оксид этилена)К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этоксиэтанол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Х.8.59.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этоксиэтилацетат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промышленные высоко опасные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Амино – 2 – дезокси – D - глюкозы гидрохлорид, Хитозамин, Глюкозамин 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Бациллихилин (по бацитрацину)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- 1,4 - дикарбоновая кислота, Терефталевая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 (в пересчете на бериллий)К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Гексаметилендиизоцианат+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2, З, 4, 5, 6) -Гекса (1, 2, 3, 4, 5, 6) хлорциклогексан+, -Гексахлоран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Гентамицин+ (смесь гентамицинсульфатов 1:2,5) - С1 (40 %), С2 (20 %), С1а (40 %)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Гептаникель гексасульфидК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Гигромицин Б+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2 -Дезокси – 2 (N - метиламино) –  – L – глюко – пиранозил - (1 →2) – O -5 – дезокси – 3 – С – формил -  – L – глюксофуранозил - (1→4) - N,N1 - бис (аминоиминометил) – D - стрептамин+, Стрептомицин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3 – Дезокси - 4 -С – метил – 3 - (метиламино) -  – L – арабинопиранозил - (1→6) – 0 - [2,6 – диамино - 2, 3, 4, 6 – тетрадезокси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глицерогекс – 4 – енопиранозил - (1→4)] – 2 – дезокси – D – стрептамин, Синтомицин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– Диаминобензол, п-Фенилендиамин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1,4 - Диаминобензол дигидрохлорид 1,4 - Фенилендиамин дигидрохлорид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– Диаминогексан, Гексаметилендиамин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гексахлорплатинат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хром тетрасульфат - 2,4 - гидрат [по хрому (Сг+3)] Хромаммиачные квасцы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 – Дибутил – 4 - (гексилокси) нафталин - 1 - карбоксимидамид+, Бунамидингидрохлорид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Дигидро - 1,3 – диоксо – 5 -изобензо - фуранкарбоновая кислота, Бензол - 1,2,4 - трикарбоновой кислоты 1,2 – ангидрид, Тримеллитовой кислоты ангидрид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[2S-(2,5,6)] - 3,3 – Диметил – 6 [⁅⁅5 – метил – 3 – фенилизоксазол – 4 - ил] карбонил] амино] – 7 – оксо – 4 – тиа – 1 – азабицикло [3,2,0] гептан – 2 - карбоновая кислота, Оксациллин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Ди (1 - метилэтил) фенил – 2 - изоцианат+, 2,6 - Диизопропилфенилизоцианат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Динитро – 5 – трифторметил – 2 - хлорбензол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Динитро -1 - хлорбензол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Дихромовая кислота, соли (в пересчете на Сг+6)К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гидридотетракарбонилО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и его неорганические соединения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Меркаптоэтановая кислота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Метилдитиокарбамат натрия + (по метилизоцианату), Карбатион, Метилдитиокарбаминовой кислоты натриевая соль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Метилизотиоцианат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 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[[(4 – Метилпиперазин – 1 - ил) имино ] метил ] рифамицин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Метилфенилен - 1,3 – диизоцианат 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Метилфенилизоцианат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тетракарбонилК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хром гексагидрофосфат гидрат (по никелю), 1,7 - Никель хром гекса (диводородфосфат)гидратК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никель оксиды, сульфиды и смеси соединений никеля (файнштейн, никелевый концентрат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агломерат, оборотная пыль очистных устройств) (по никелю)К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соли в виде гидроаэрозоля (по никелю)К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 пентакобальтид + (по кобальту), Кобальт - самариевая композиция магнитов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Фенил - 4,6 – дихлорпиридазин – 3 -(2Н) - 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гидроксид сульфат (в пересчете на Сг+3), Хром серно - кислый основной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– 2 – 6 -дигидрофосфат (по хрому Сг + 3), Хром фосфат однозамещенный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трихлорид гексагидрат (по хрому Сг + 3)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Хромовой кислоты соли (в пересчете на хром Сг + 6)К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Х.9.1.45.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Этиленимин +, АзиридинО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промышленные умеренно опасные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(2 - АлкилС10 – 13 - 2-имидазолин – 1 - ил) - этанол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АлкилС10 – 12 – 1 – полиэтиленполиамин – 2 - имидазолин гидрохлорид+, Виказолина ВП хлоргидрат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Алюмоплатиновые катализаторы КР - 101 и РБ - 11 с содержанием платины до 0,6 %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Аминоалкилимидазолины+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(2S,5R,6R) – 6 - [[(R) – Aмино - (4- гидрокси - фенил) ацетил] амино] - 3,3 – диметил – 7 – оксо – 4 – тиа – 1 -аза – бицикло [3,2,0] гептан – 2 - карбоновая кислота тригидрат (амоксициллин тригидрат)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– 3 – Амино – 3 – дезокси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D глюкопира – нозил - (1→6) -O - [6 – амино – 6 – деокси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глюкопиранозил - (1→4)] - N’(S) - (4 – aмино – 2 – гидрокси - 1 - оксобутил) – 2 – дезокси – D - стрептамин+, Мономицин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– 3 – Амино – 3 – дезокси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- глюкопиранозил (1 &gt;6) – 0 - [6 – амино – 6 – дезокси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глюкопиранозил - (1→4)] – 2 – дезокси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- стрептамин+, Канамицин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– 4 - Амино – 4 – дезокси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глюкопиранозил - (1→6) – 0 - (8R) 2 - амино - 2,3,7 – тридезокси – 7 - (метиламино) – D – глицеро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-алло – октодиалдо -1,5:8,4 – дипиранозил - (1→4) 2 - дезокси – D - стрептамин+, Апрамицин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 – амино – 2 – дезокси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- глюкопиранозил (1→ 4) - 0 -[0 - 2,6 – диамино - 2,6 – дидезокси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L – идопирапозил (1→3 )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рибофуранозил - (1→5)] – 2 – дезокси - D-стрептамин, сульфат (1:2), Стрептомицина сульфат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– 3 - Амино -3 – дезокси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глюкопиранозил - (1→6) – O - [2,6 – диамино - 2,3,6 – тридезокси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– рибогексопирано – зил ( 1→4)] – 2 – дезокси – D – стрептамин,Тобрамицин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 - (2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– 6 – Амино - 3,3 – диметил -7 – оксо – 4 – тиа – 1 – азабицикло [3,2,0] гептан – 2 - карбоновая кислота+, 6 - Аминопени-цилановая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[(4 – Амино – 2 – метил – 5 -пиридинил) метил] – 5 - (2 - гидроксиэтил) – 4 – метил - азоний бромид, Тиаминбромид, Витамин В1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Аминопласты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Аминопропан – 2 -ол+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(3 - Аминопропил) – N – додецилпропан - 1,3 - диамин+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 - (2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(S*)] – 6 – Аминофенил – ацетиламино - 3,3 – диметил – 7 – оксо – 4 – тиа -1 -азабицикло[3,2,0] гептан - 2 -карбоновая кислота, Ампициллин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[N - (2 - Аминоэтил) имино] диэтанол, амиды С 10 - 13 карбоновых кислот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(2 - Аминоэтил) - 1,2 - этандиамин+, Диэтилентриамин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 группы цефалоспоринов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 - витаминный концентрат (по белку)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- 1, 3 - дикарбоновая кислота+, 1, 3 - Бензолдикарбоновая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- 1, 3 - дикарбондихлорид+, Изофталоилдихлорид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- 1, 4 - дикарбондихлорид+, Терефталоилдихлорид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- 1, 2, 4 -трикарбоновая кислота, 1, 2, 4 – Трикарбоксибензол, Тримеллитовая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Бензопиранол [6, 5, 4 - def] [2], бензо – пиран - 1, 3,6, 8 - тетрон; Нафталин - 1, 4, 5, 8 - тетракарбоновая кислота, диангидрид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N’ – Бис (2 - аминоэтил) - 1, 2 - этандиамин+, Триэтилентетрамин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(диметилдитиокарбамат) цинка, Диметилдитиокарбамат цинка, Мильбекс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Диэтилдитиокарбамат цинка, Этилцимат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– Бис (полиэтокси) – 2 – гептадеценил – 2 - имидазолинаацетат+, Оксамид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Бис (фур – 2 - ил) пента - 1,4 – диен – 3 - 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Бис - (4 - хлорбензилиденамино) гуани - дингидрохлорид+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Бис - (4 - хлорбензилиденамино) гуанидин+, Химкокцид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Боверин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(4 – Бром - 2,5 - дихлорфенил) - 0,0 – диметил - тиофосфат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Виомицин+, Флоримицин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B12 смесь с [4S (4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– 7 – хлор - 4 (ди-метиламино) - 1, 4, 4а, 5, 5а, 6, 11,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окта – гидро - 3,6,10,12,12а – пентагидрокси – 6 – метил - 1,11 – диоксо – 2 – нафтаценкарбонамид (контроль похлортетрациклину), Биовит, Биовит - 160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Галактозидаза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Гаприн (по белку)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N1 – гексаметиленбисфурфурол – иденамин, Бисфургин, Фурфуролидена-мин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Гемикеталь окситетрациклин 6,12 – Гемикеталь – 11 -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хлор – 5 – окситетра - циклин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(Z – Гептадец – 8 -енил) - 1,1 – бис (2 – гид -роксиэтил) имидазолинийхлорид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(2 – Гептадец – 2 - енил) - 4,5 – дигидро - 1Н – имидазол – 1 - ил 1,2 - этандиамин+, 1 – Ди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аминоэтил) – 2 - гептадизинил – 2 – имидазолин, Алазол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[2 – цис - (Гептадец – 8 - енил) – 2 – имидазолин – 1 - ил]этанол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– Диаминобензол, о - Фенилендиамин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Диаминобензол, м - Фенилендиамин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Диаминобензолсульфонат натрия 1,3 - Фенилендиаминсульфокислоты натриевая соль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аминоэтил) – 2 - алкил (C8 - 18) – 2 - имидазолин+, Виказолин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 - Дибeнзилэтилeндиaминoвaя соль хлортетрациклина+, Дибиомицин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[4S - (4, 4a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)]4 - (Диметил - амино) - 1, 4, 4а, 5, 5а, 6, 11, 12а – октагидро - 3, 5, 6, 10, 12, 12а – гексагидрокси – 6 – метил - 1, 11 – диоксо – 2 - нафтаценкарбоксиамид+, Окситетрациклин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[4S - (4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4 - (Диметиламино) - 1, 4, 4а, 5а, 6, 11, 12а – октагидро - 3, 6, 10, 12, 12а – пентагидрокси – 6 – метил - 1, 11 – диоксо – 2 – нафтацен - карбоксамид+, Тетрациклин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[4S - (4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12а)] 4 - (Диметиламино) - 1, 4, 4а, 5а, 6, 11, 12а – октагидро - 3, 6, 10, 12, 12а – пентагидрокси – 6 – метил - 1, 11 – диоксо – 2 - нафтаценкарбоксамида гидрохлорид+, Тетрациклина 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[4S - (4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– 4 - (Диметиламино) – 7 – хлор - 1, 4, 4а, 5, 5а,б, 11, 12а – октагидро - 3, 5, 10,12, 12а – пентагидрокси – 6 – метилен - 1, 11 – диоксо – 2 - нафтацен карбоксамида – 4 – метилбензол - сульфонат+, Тетрациклина 4 – метилбензо - сульфонат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– Диметил (1 – гидрокси - 2,2,2 - трихлорэтил) - фосфонат+, Хлорофос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Диметилдитиокарбамат натрия, Карбамат МН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– Диметил – 0 - (2,5 – дихлор – 4 - иодфенил) – тиофосфат, Иодофенфос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 - [5R, 6R] 3,3 – Диметил – 7 – окco – 6 - [[(2R) - [[(2 – оксоимидазоллидин – 1 - ил) карбонил] амино] фенилацетил] амино] – 4 – тиа – 1 – азабицикло [3,2,0] гептан – 2 - карбоновая кислота, Азлоциллин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 - (2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- 3,3 – Диметил – 7 – оксо – 6 - [(фенилацетил) амино] – 4 – тиа - 1 – азабицикло [3,2,0] гептан – 2 - карбоновая кислота, Бензилпенициллин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– Диметил – 0 - (2,4,5 - трихлорфенил) - тиофосфат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 – Диметил – 2 – хлор - 10Н – фенотиазин – 10 - пропаиамин гидрохлорид+, 10 - (3 - Диметиламинопропил) – 2 – хлор - 10Н фенотиазин гидрохлорид, Аминазин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6 - [(1,3 – Диоксо – 3 – фенокси – 2 - фенилпропил) амино] - 3,3 – диметил – 7 – оксо - [2S - (2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– 4 – тиа - 1 -азобицикло [3,2,0] гептан – 2 - карбоновая кислота, Карфециллин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Диприн (по белку)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Дифенилгуанидин+, Амидодианилинметан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 – Дифурфурилиденфенилен - 1,4 - диамин+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3,5 - Дихлорбензолсульфонамид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Дихлорметилен - 1,2,3,3,5,5 – гексанхлорциклопент – 1 - ен+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3,4 - Дихлорфенилизоцианат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Дихлорэтановая кислота, Дихлоруксусная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(Диэтиламино) этил – 4 – аминобензоат, Новокаина основание, п - Аминобензойной кислоты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-диэтиламиноэтиловый эфир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(Диэтиламино) этил – 4 - аминобензоат гидрохлорид+, Новокаина гидрохлорид п - Аминобензойной кислоты р - диэтиламиноэтиловый эфир 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 гидрохлорид+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 тозилат+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кормовые сухие, выращенные на послеспиртовой барде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1,1 - Иминобис (пропан – 2 - ол)+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 - (2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- 6[(Карбоксифенил - ацетил) амино] - 3,3 – диметил – 7 – оксо – 4 -тиа – 1 – азабицикло - [3,2,0] гептан – 2 - карбонат динатрия, Карпенициллин, Карбоксил - бензилпенициллина динатриевая соль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Карбометоксисульфинилхлорид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Лигносульфонат модифицированный гранулированный на сульфате натрия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Липрин / по белку/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карбонат гидрат+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нитрат гексагидрат+ Марганец азотно - кислый гексагидрат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сульфат пентагидрат+ Марганец серно - кислый пентагидрат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Метациклин гидрохлорид+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– Метиленбис (4 - изоцианатбензол)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Метилкарбамат 1 – нафталенол, Севин, Метилкарбаминовой кислоты нафт – 1 - иловый эфир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Метилпроп – 2 – еноилхлорид, Метакриловой кислоты хлорангидрид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Метилпроп – 2 - енонитрил+, Метакриловой кислоты нитрил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Метилтетрагидро - 1,3 – изобензофуран - дион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Молибден, растворимые соединения в виде пыли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синтетическое средство "Лоск"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синтетическое средство "Ариель"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синтетическое средство "Миф Универсал"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синтетическое средство "Тайд"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синтетические средства Био - С, Бриз, Вихрь, Лотос, Лотос - автомат, Ока, Эра, Эра - А, Юка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- 2,6 - дикарбоновой кислоты дихлорангидрид+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1,1', 1" – Нитрилотрис (пропан – 2 - ол) 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[N - (5 – Нитрофур – 2 - ил) метиленамино] имидазолидин - 2,4 - дион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Олеандомицинфосфат + (1:1)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Пентандиаль, Глутаровый альдегид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Периклазохромитовых и хромитоперик - лазовых огнеупорных изделий пыльФ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 – 2 - гидроксибутановая кислота, Поли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оксимасляная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 – О - глюкозоамин, частично N – ацети – лированный, Хитозан, Поли - (1 –&gt;4) – 2 – амино – 2 – дезокси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- глюкопираноза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 (1 –&gt;4) – 2 – N – карбоксиметил – 2 – дезокси – 6 - 0 – карбоксиметил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D - глюкопиранозы натриевая соль, Натриевая соль N,0 - карбоксиметилхитозана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Е 2,7 – L - треонин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Полифталоцианин кобальта, натриевая соль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Полихлорпинен+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2 - еноилхлорид+, Акриловой кислоты ангидрид, Акрилоилхлорид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 – 2 - енонитрил+, Акриловой кислоты нитрил, Акрилонитрил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Протеаза щелочная (активность 6 000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растительного и животного происхождения: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примесью диоксида кремния от 2 до 10%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лубяная, хлопчатобумажная, хлопковая, льняная, шерстяная, пу ховая и другие (с примесью диоксида кремния более 10 %)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мучная, древесная и др. (с примесью диоксида кремния менее 2 %)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мука (по белку)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Х.9.2.114.6.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бабочек зерновой моли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дициандиамидоформальдегидная+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Тетрагидроизобензофуран - 1,3 – дион, Циклогекс - 1 – ен - 1,2 - дикарбоновой кислоты ангидрид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Тетрагидрометилизобензофуран - 1,3 - дион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Тетраметилтиопероксидикарбондиамид+Тетраметилтиурамдисульфид, Тиурам Д, ТМТД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 – Тетрахлорбензол - 1,4 - дикарбоксилдихлорид+, 2, 3, 5, 6 – Тетра - хлортерефталевой кислоты дихлорангидрид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Фенил - 2,4,6 – тринитробензамид, 2,4,6 - Тринитробензойной кислоты анилид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Фенолформальдегидные смолы (летучие продукты):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фенолу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формальдегиду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Фенопласты 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Формальдегид+О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 – 2 - альдегид+, 2 – Фуральдегид, 2 – Фурфуральдегид, Фурфураль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Фурандион+, Малеиновый ангидрид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Хлорбензолсульфонамид натрия гидрат+, Монохлорамин, Хлорамин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[4S - (4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6р, 12а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 – 7 – Хлор – 4 - (диметиламино) - 1, 4, 4а, 5, 5а ,6, 11, 12а – октагидро - 3, 6, 10, 12, 12а – пентагидрокси – 6 – метил - 1,11 – диоксо - 2- нафтаценкарбоксамид, Хлортетрациклин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Хлорметациклин тозилат+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(Хлорметил) оксиран+, Эпихлоргидрин, 1 – Хлор - 2,3 - эпоксипропан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(Хлорметил)фталимид+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Хлорфенилизоцианат + (3 и 4 - изомеры) 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 триоксид (по хрому Сг + 3)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трифторид (по фтору), Хром фтористый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фосфат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Циангуанидин, Дициандиамин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Циклогексилимид дихлормалеат+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 смолы (летучие продукты) (контроль по эпихлоргидрину):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- 5 (ЭД - 20), Э - 40, эпокситрифенольная ЭП - 20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– 666 - 1, УП – 666 - 2, УП – 666 - 3, УП - 671, УП – 671 - Д, УП - 677, УП - 680, УП - 682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Х.9.2.140.3.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- 650, УП – 650 -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Х.9.2.140.4.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2124, Э - 181, ДЭГ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Х.9.2.140.5.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Эпоксидный клей УП – 5 - 240 (летучие продукты)/контроль по эпихлоргидрину/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Эприн (по белку)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– Этенбис (дитиокарбамат) цинка, Ку – прозан, Цинеб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Х.9.2.145.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– 4 - аминобензоат+, Анестезин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Противоопухолевые лекарственные средства, гормоны -эстрогены, для которых должно быть исключено вдыхание и попадание на кожу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N' - [3 - [4 Аминобутил) амино] пропил] блеомицинамида гидрохлорид, блеомицетин 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{[4,6 – Бис (1 - азиридинил) - 1,3,5 – тиазин – 2 - ил] амино} - 2,2 – диметил - 1,3 – диоксан – 5 – метанол, диоксадет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Гидроксирубомицин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Гидрокси – эстра - 1,3,5 (10) триен – 17 – он, эстронК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Диэтиленимид 2 – метилтиозолидо – 3 - фосфорной кислоты, имифос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2,2,6 – Тридеокси – 3 – амино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ликсозо – 4 – метокси -6,7,9,11 - тетраокси – 9 – ацето -7,8,9,10 – тетрагидротетраценхинон, рубомицин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Хлор – N - (2 - хлорэтил) – N - метилэтанамина гидрохлорид, эмбихин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Этинилэстра - 1,3,5 (10) – триендиол - 3,17, этинилэстрадиолК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Х.10.9.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медперсоналом комбинированной химиотерапии с использованием винкристина, прокарбазина, преднизолона, эмбихина и других алкилирующих агентов (3.4 класс вредности)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анальгетики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- 7,8 – Дидегидро - 4,5 – эпокси – 3 – метокси – 17 -метилморфин – 6 – ол, кодеин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[S - (R*, S*)] - 6,7 – Диметокси – 3 - (5,6,7,8 – тетрагидро – 4 – метокси – 6 – метил - 1,3 – диоксоло - [4,5-g-] – изохинолин – 5 - ил) – 1 - (3Н) – изобензофуранон, наркотин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гидрохлорид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1,2,5 - Триметил – 4 – фенилпиперидин – 4 - ол пропионат, промедол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Фенил – N - [1 - (2 - фенилэтил) – 4 - пиперидинил] – пропанамид, 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Х.11.7.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(2 - Этоксиэтил) – 4 – пропионилокси – 4 - фенилпиперидин гидрохлорид, просидол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ФАКТОРЫ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Патогенные микроорганизмы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 биологические агенты 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особо опасных инфекций 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pestis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Filoviridae: Вирус Марбург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Марбурга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Эбола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Эбола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 Вирус 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Ласса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Хунин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Мачупо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Боливийская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Себиа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Гуанарито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Венесуэльская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(род Ortopoxvirine): вирус натуральной оспы (Variolae)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оспа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оспы обезьян (Monkeypox)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обезьян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Б.1.1.1.2.10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 Обезьяний вирус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энцефалит и энцефалопатия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 биологические агенты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особо опасных инфекций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anthracis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(токсигенные штаммы)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mallei Pseudomonas mallei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pseudomallei Pseudomonas pseudomallei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Francisella tularensis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Brucella: B. melitensis, B. abortus, B. suis, B. neotomae, B. ovis, B. canis, B. ceti, B. pinnipedialis, B. microti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(штаммы, продуцирующие веротоксин: O157:H7, O104:H4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колибактериоз 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psittaci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 (пситтакоз)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Togaviridae: вирусы лошадиных энцефаломиелитов (Венесуэльский ВНЭЛ, Восточный ВЭЛ, Западный ЗЭЛ)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Комариные энцефалиты, энцефаломиелиты, энцефаломенингиты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лихорадок Семлики, Бибару, Эвергладес, Чикунгунья, О'Ньонг-Ньонг, Карельской, Синдбис, реки Росс, Майяро, Мукамбо, Сагиума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Лихорадочные заболевания: лихорадки Семлики, Бибару, Эвергладес, Чикунгунья, О'Ньонг - Ньонг, Карельская, Синдбис, реки Росс, Майяро, Мукамбо, Сагиума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комплекса японского энцефалита (ЯЭ), Западного Нила, Ильеус, Росио, Сент - Луис (энцефалиты), Усуту, (энцефалит) долины Муррея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Энцефалиты, Менингоэнцефалиты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Карши, Кунжин, Сепик, Вессельсборн Зика, Риобраво, Денге, Сокулук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Лихорадочные заболевания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гемморагических лихорадок: болезни леса Киассанур, Омской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 (болезнь леса Киассанур, Омская)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 (род Bunyavirus): комплекс С - вирусы Aney, Мадрид, Орибока, Осса, Рестан и др.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с миозитами и артритами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Калифорнийского энцефалита, энцефалита Ла Кросс, энцефалита Джеймстаун - каньона, зайцев - беляков, Инко, Тягиня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Энцефалиты, Энцефаломиелиты, Менингоэнцефалиты, Лихорадки с менингеальным синдромом и артритами (энцефалит Ла Кросс, калифорнийский энцефалит, энцефалит Джеймстаун - каньона)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Phlebovirus): вирусы лихорадок Сицилии, Неаполя, Тоскана, Рифт - Валли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Москитные лихорадки Паппатачи, Рифт - Валли и другие, проявляющиеся энцефалитами, лихорадкой, артритами и миозитами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Nairovirus): вирус энцефалита Дугбе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 Дугбе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болезни овец Найроби, Ганджам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с менингеальным синдромом (болезнь Найроби, Лихорадка Ганджам)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Orthonairovirus) вирус Конго - крымской геморрагической лихорадки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 - крымская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Hantavirus):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 с почечным синдромом, Геморрагические лихорадки с легочным (кардиопульмональным) синдромом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Хантаан, Сеул, Пуумала, Чили, Аидо, Андес, Таиланд, Добрава, Белград, Хабаровск, Тула и другие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 (род Orbivirus): вирусы клещевой лихорадки Кемерово, колорадской клещевой лихорадки, болезни синего языка овец, лихорадки Чангвинола, лихорадки Орунго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с менингеальным синдромом и артритами (клещевая лихорадка Кемерово, колорадская клещевая лихорадка, болезнь синего языка овец, лихорадка Чангвинола, лихорадка Орунго)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 (род Lyssavirus):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бешенства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дикования (арктического бешенства), Лагос - бат (бешенства летучих мышей)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Псевдобешенство (вирусный арктический энцефаломиелит плотоядных), Энцефалопатия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 (род Aphtovirus): вирус ящура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 вирусы лимфоцитарного хориоменингита Такарибе, Пичинде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Астенические менингиты и менингоэнцефалиты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Род Enterovirus: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Энзоотический энцефаломиелит (Болезнь Тешена)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 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Б.1.2.1.5.1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Холерный токсин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 (холера)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инфекционных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гепатита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С, гепатоцеллюлярная карцинома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Nodaviridae: вирусы гепатитов Д и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 Д и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Hepadnaviridae: вирус гепатита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Retroviridae: вирусы иммунодефицита человека (ВИЧ - 1, ВИЧ - 2)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- инфекция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- лимфотропный вирус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- клеточные лейкоз и лимфома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SARS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MERS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респираторный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 - CoV-2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коронавирусная инфекция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Flaviviridae: вирусы клещевого энцефалита весенне - летнего (всех типов), клещевых энцефалитов Алма - Арасан, Апои, Лангат, Негиши, Повассан, шотландского энцефаломиелита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 и энцефаломиелиты (клещевой весенне - летний, Алма - Арасан, Апои, Лангат, Негиши, Повассан), шотландский энцефаломиелит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 Род Influenzavirus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птиц, грипп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 Род Pestivirus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Классической чумы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 Род Alphavirus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энцефаломиелит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Семейство Iridoviridae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Африканской чумы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Paramyxoviridae, Род Paramyxovirus, Семейство Paramyxoviridae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Ньюкаслская болезень птиц, парагрипп крупного рогатого скота, чума плотоядных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Род Parapoxvirus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Контагиозная эктима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Род Leporipoxvirus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Миксоматоз кроликов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Род Capripoxvirus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овец и коз, нодулярный дерматит крупного рогатого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Reovirilae Род Orbivirus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Катаральная лихорадка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 Род Lentivirinae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анемия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 Oncoviridae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крупного рогатого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- содержащие герпесвирусы трех типов: Equine herpesvirus типа 1 — вирус классической ринопневмонии лошадей (тип 2 — возбудитель коитальной экзен-темы, тип 3 — возбудитель цитомегалоподобной инфекции).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Ринопневмония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 Рода Varicellavirus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Ауески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 Род Herpesvirus группы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Марека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 Рода Iltovirus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лариготрахеит птиц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Picornoviridae Род Enterovirus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уток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 Род Coronavirus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бронхит птиц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Сoronaviridae Рода Coronavirus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Трасмиссивный гастроэнтерит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Birnaviridae, Род Avibirnavirus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Гамбора (инфекционный бурсит)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Б.1.2.2.1.29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Bunyaviridae, род Orthobunyavirus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Шмалленберга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typhi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Крысиный сыпной тиф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prowazeki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сыпной тиф Болезнь Брилля - Цинссера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Cowdria burneti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-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Cowdria ruminantium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Бластамикоз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Прионы (возбудители медленных нейроинфекций)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губчатой энцефалопатии 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бешенство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хронической изнуряющей болезни копытных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хронической усталости оленей и лосей в неволе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энцефалопатии норок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Трансмиссивная энцефалопатия норок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энцефалопатия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фатальной семейной бессонницы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Фатальная семейная бессонница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оливопонтоцеребеллярной атрофии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Оливопонтоцеребеллярная атрофия I типа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трансмиссивной губчатой энцефалопатии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Амиотрофический лейкоспонгиоз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болезни Крейцфельда - Якоба (агент CJD)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Крейцфельда-Якоба Синдром Герстмана — Штраусслера — Шейнкера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подострой губчатой энцефалопатии Куру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губчатая энцефалопатия Куру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продуцируемые микроорганизмами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Ботулотоксины всех типов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см. ботулизм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Тетанотоксин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см. столбняк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(возбудители глубоких микозов)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Coccidioides immitis, Coccidioides posadasii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(var. capsulatum и duboisii)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Б.1.2.2.5.4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Paracoccidioides brasiliensis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 биологические агенты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pertussis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recurrentis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Возвратный тиф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fetus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Абсцессы, септицемии, кампилобактериоз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jejuni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холецистит,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botulinum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tetani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diphtheriae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Erysipehthrix rhusiopathiae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Эризипелоид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Гастрит, язвенная болезнь желудка и 12 - перстной кишки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Legionella pneumophila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interrogans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Listeria monocytogenes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Leprae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tuberculosis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bovis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avium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gonorrhoeae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meningitidis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asteroides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абсцессы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brasiliensis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Менингоэнцефалит, менингит, сепсис, остеомиелит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multocida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Пастереллез, пневмония, менингит и другие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Proactinomyces israelii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Shigella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Treponema pallidum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pseudotuberculosis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 O1 не токсигенный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nоn Ol (О139) не токсигенный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раневые инфекции, септицемия и другие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dublin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cholerae suis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abortus 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abortus egvi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typhimurium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pullorum gallinarium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perfringens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анаэробная энтеротоксемия овец, эмфизематозный карбункул крупного рогатого скота, злокачественный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hovyi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анаэробная энтеротоксемия овец, эмфизематозный карбункул крупного рогатого скота, злокачественный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oedematiens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анаэробная энтеротоксемия овец, эмфизематозный карбункул крупного рогатого скота, злокачественный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septicum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анаэробная энтеротоксемия овец, эмфизематозный карбункул крупного рогатого скота, злокачественный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hystolyticum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анаэробная энтеротоксемия овец, эмфизематозный карбункул крупного рогатого скота, злокачественный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Fusobacterium necrophorum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Некробактериоз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Erysipelothrix insidiosa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Pomona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Tarassovi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Hebdomatis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Gryppotyphosa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Icterrohaemorrhagiae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Canicola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paratuberculesus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Паратуберкулез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foetus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hyodysenteria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mycoides var. mycoides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Контагиозная плевропневмония крупного рогатого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mycoides var. capri.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плевропневмония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Bacteroides nodosus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Копытная гниль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Staphylococcus aureus ovinus Pasteurella haemolytica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мастит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Б.1.3.1.57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multicida var. suis Bordotella bronchiseptica var.​suis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атрофический ринит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sibirica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сыпной тиф Северной Азии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conorii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Средиземноморская пятнистая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sharoni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akari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Везикулезный риккетсиоз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australis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сыпной тиф Северного Квинсленда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japon 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пятнистая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лихорадка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риккетсиоз штамм "ТТТ" Таиланд"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Эрлихии (подсемейство Ehrlichiae, Rickettsiaceae)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Ehrlichia sennetsu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сеннетсу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E.​canis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E.​cha​ffee​nsis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trachomatis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Трахома, урогенитальный хламидоз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pneumoniae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артрит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psittaci var 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Хламидиозный аборт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 вирусы гриппа А, В и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полиомиелита - дикие штаммы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гепатитов А и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Энтеральные гепатиты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острого геморрагического конъюнктивита (АНС)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конъюнктивит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простого герпеса I и II типов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простой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Герпесвирус зостер-ветрянки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оспа, опоясывающий герпетический лишай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герпеса 6 типа (HBLv - HHv6)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В-лимфоцитов человека, родовая экзантема, лимфопролиферативные заболевания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цитомегалии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Эпштейн-Барра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мононуклеоз, лимфома Беркитта, назофарингиальная карцинома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род Enterovirus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Orthomixoviridae, род Myxovirus типа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гастроэнтерит свиней,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Coronavirus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бронхит 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Б.1.3.5.14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Bunyaviridae, род Phlebovirus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долины Рифт (энзоотический гепатит рогатого скота)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flavus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fumigatus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glabrata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crusei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neoformans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bantiana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mackenzei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Penicillum marneffei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bovis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faviforme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gypseum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egvuinum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egvuinum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Микроспория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gypseum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Микроспория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lanosum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Микроспория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Б.1.3.6.19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nfnum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Микроспория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donovani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 лейшманиоз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(Trichomonas) hominis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трихомониаз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vivax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malariae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falciparum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ovale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vaginalis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трихомониаз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cruzi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трипаносомоз (болезнь Шагаса)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gambiense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Африканский трипаносомоз (сонная болезнь)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rhodesiense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Африканский трипаносомоз (сонная болезнь)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congolense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vivax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brucei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Б.1.3.7.14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foetus семейства Trichomonadidae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Альвеолярный эхинококкоз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Гидатидозный эхинококкоз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Trichinella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из семейства Taeniidae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Taeniarhynchus saginatus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 (Бычий цепень)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Fasciola hepatica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Opistorchis falineus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Anaplasma marginale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Anaplasma 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Gastrophilidae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Гастрофилез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Trichocephalidae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Вызываемое нематодами Parascaris equorum из сеемйства Ascaridae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Параскаридоз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Ascaris lumbricoides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ninae kohl-jakimovi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- ауру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Cysticercus bovis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(финноз)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Cysticercus cellulosae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(финноз)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Taeniidae, вид Multiceps multiceps (Coenurus cerebralis)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Ценуроз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Oestrus 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Б.1.3.8.19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Thlaziidae, род Thlazia, подотряд Spirurata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Телязиоз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Членистоногие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Sarcoptes scabiei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 III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Дифтерийный токсин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Б.1.3.10.3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Стрептококковый токсин группы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 биологические агенты IV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IV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Aerobacter aerogenes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cereus, Bacillus subtilis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Bacteroides spp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гнойные инфекции головы и шеи, гнойные инфекции ЦНС, Стоматоинфекции, Гнойные плевриты, Гнойные инфекции мягких тканей, Параректальные абсцессы, Декубитальные язвы, язвы стоп, Остеомиелит, Внутриабдоминальные инфекции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спирохетоз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bronchiseptica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Бронхосептикоз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parapertussis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Паракоклюш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Branchamella catarralis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нижних и верхних дыхательных путей, Хронические бронхиты, Уретриты, Эндокардиты, Менингиты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cepacia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 и сепсис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thailandensis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spp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Гастроэнтерит, Гингивит, Периодонтит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Citrobacter spp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процессы, Пищевые токсикоинфекции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perfringens,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novyi,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septicum,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histolyticum, CIostridium bifermentans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Eikinella corrodens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Перитонзиллярные абсцессы, Абсцессы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Eubacterium endocarditidis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 эндокардит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Eubacterium lentum,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септицемии,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Eubacterium ventricosum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faecalis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хронический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бронхит, Раневые инфекции,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 influenza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Пневмония, Ларингит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Hafnia alvei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Холецистит, Цистит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Klebsiella ozaenae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Klebsiella pneumoniae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Klebsiella rhinoscleromatis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Риносклерома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spp.,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Mycobacterium рhotochromogens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scotochromogens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nonphotochromogens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Mycobacterium rapid growers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genitalium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hominis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урогенитального тракта, Осложнения беременности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pneumoniae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верхних дыхательных путей, пневмонии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Propionibacterium avidum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Абсцессы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vulgaris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mirabilis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aeruginosa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Serratia marcescens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Staphylococcus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септицемия, пневмония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spp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тонзиллит, полиартрит, септицемия, ревматизм, гнойные инфекции челюстно-лицевой области, некротизирующие фасциты, миозиты, синдром токсического шока, скарлатина, зубной кариес, импетиго, рожистые воспаления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sрр.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parahaemolyticus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mimicus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fluviales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vulnificus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alginolyticus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enterocolitica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колит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albus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Staphilococcus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egvi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Колибактериоз (кишечная палочка)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Гемофилезный болезень свиней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Diplococcus lanceolatus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Диплококкоз ягнят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agalactiae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Инфекционний агалактия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gallisepticum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Респираторный микоплазмоз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hyopneumoniae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Энзоотическая пневмония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Larvae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Американского гнильца пчел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Peptostreptococcus pluton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гнильца пчел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относящийеся к роду Аегоmonas, из ceмейства Vibrionaceae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Аэромоноз рыб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synoviae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Микоплазма синовия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Б.1.4.1.67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gallisepticum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Микоплазмоз галлисептикум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IV группы патогенности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Аденовирусы всех типов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пневмонии, конъюнктивиты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Риниты, гастроэнтериты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Реовирусы человека,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Гастроэнтериты и энтериты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Ротавирусы человека,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диареи телят Небраски (NCDV)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вирусы Коксаки группы А и В, вирусы ECHO Энтеровирусы-типы 68-71 Риновирусы человека - 130 типов Кардиовирусы: вирус энцефаломиокардита и вирус Менго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болезнь Борнхольма, герпангина, полиневрит,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серозный менингит, диарея, ОРВИ, полиневрит, увеит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коньюнктивит, энцефаломиокардит, перикардит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Коронавирусы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(профузный насморк без температуры), энтерит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Норфолк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гастроэнтерит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парагриппа человека 1 - 4 типа,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бронхопневмония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 - синцитиальный вирус (PC - вирус),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бронхит, бронхиолит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эпидемического паротита,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Ньюкаслской 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Коньюктивит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 род Rubivirus: вирус краснухи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Rabdoviridae, род Vesiculovirus: вирус везикулярного стоматита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Везикулярный стоматит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оспы коров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коров, Эктромелия мышей, Хроническая болезнь рук доильщиц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эктромелии, вирус узелков доильщиц Орфавирус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Контагиозный пустулярный дерматит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контагиозного моллюска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Контагиозный моллюск кожи и слизистых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Тана и Яба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БолезньТана и Яба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Retroviridae, род Lentivirus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Медленные инфекци овец (висна - маеди, аденоматоз)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Herpesviridae, род Herpesvirusbovis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ринотрахеит крупного рогатого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Flaviviridae, род Pestivirus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диарея крупного рогатого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- содержащий вирус из семейства Herpesviridae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катаральная горячка крупного рогатого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Parvoviridae, Aleutian mink disease parvovirus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Алеутская болезнь норок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карпа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Б.1.4.2.29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Rhabdoviridae, род Lessavirus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(возбудители микозов)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Absidia corymbifera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Acremonium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Alternaria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Aphanoascus fulvescens (анаморфа - Chrysosporium)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Apophysomyces elegans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niger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nidulans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Aureobasidium pullulans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Basidiobolus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Beavueria bassiana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caespitosus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brumptii, Candida crusei, Candida intermedia, Candida pseudotropicalis, Candida tropicalis, Candida guillermondii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Chaetomium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Cephalosporium acremonium, Cephalosporium cinnabarium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Cokeromyces recurvatus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Conidiobolus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Cunnunghmella bertholletiae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Curvularia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Emmonsia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Адиаспиромикоз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Epidermophyton floccosum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Exophiala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Fonsecaea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Феогифомикоз, Хромомикоз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Fusarium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Geotrichum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Geotrichum candidum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Graphium eumorphum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Gymnoascus dankalensis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falciminosum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Hoptaea werneckii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пьедра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Lacazia loboi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Лобо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Leptosphaeria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Madurella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Malassezia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Малассезиоз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Microascus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Mortierella wolfii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Mucor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Mucor musedo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Nattrassia mangiferae (Scytalidium spp.)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Neotestudina rosatii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Ochroconis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Onychocola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Paecilomyces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crustosum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luteo-viride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notatum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Phaeoacremonium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Phialemonium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Piedraia hortae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пьедра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Pneumocystis carinii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Пневмоцистоз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Pseudoallecheria boydii (Scedosporium apiospermum)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Хромомикоз, Эумицетома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Pseudochaetosphaeronema larense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Pyrenochaeta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Pythium insidiosum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Rhinocladiella aquaspersa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Rhinosporidium seeberi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Rhizomucor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Saksenaea vasiformis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Scedosporium profilicans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Scopulariopsis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Sporothrix schenkii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Syncephalastpum racemosum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Pityrosporum orbiculare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Разноцветный лишай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nigricans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Черепитчатый мукоз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Trichosporon cerebriforme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Узловатая трихоспория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Ulocladium spp.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Wangiella dermatitidis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ascoformans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Stachybotrus altemans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Стахиботриотоксикоза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из рода Achorion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Б.1.4.3.81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Сумчатые грибы рода Ascosphaera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Аскосфероз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Acanthamoeba culbertsoni, spp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caucasica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bovis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caballi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Balantidium coli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Blastocystis hominis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Cryptosporidium parvum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Cyclospora cayetanensis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Entamoeba hystolytica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Isospora belli Lamblia intestinalis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Lamblia intestinalis (Giardia lamblia)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major, Leishmania tropica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Naegleria spp. [нэглерия эспэпэ]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suihominis, Sarcocystis hominis (bovihominis)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Саркоцистоз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hominis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tropica major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Toxoplasma gondii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Theilerioses annulata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Piroplasma bigeminum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Членистоногие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Psoroptidae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Псороптоз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Acarapis woodi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Акарапидоз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рода Sarcoptes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Саркоптоз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Б.1.4.5.4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Чесоточные клещи рода Acarus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Арахнозы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Микроорганизмы- продуценты, препараты, содержащие живые клетки и споры микроорганизмов*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Alcaligenes denitrify - cans, шт.С - 32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нитрилазы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Acetobacter melhylicuin J шт. ВСБ - 924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метрина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AcinetobacVer оlеоva rum s. paraffmicum, шт. ВСБ – 773 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БВК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Acinetobaeler оleova rum s. paraffinicum, шт. ВСБ - 567, 568, 712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БВК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Acremonium chrysogenum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проетазы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roseolus, шт. Z - 219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линкомицина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Arthrobacter sp., шт. OC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препарата Дикройл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Arthrobacter terregens, 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БВК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awamori, шт. 120/177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глюкоамилазы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awamori Nakazawa, шт.ВУДТ - 2 1000 - 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глюкоамилазы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fumigatus, шт. 4238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фумагилина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итаконовой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terreus, шт. 44 - 62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ловастатина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niger, шт. R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лимонной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Lipman, шт. ФЧ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экзополисахаридов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brevis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грамицидина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licheniformis, шт.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комплекса термостабильных амилолитических и протеолитических ферментов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licheniformis, шт. 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бацитрацина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megaterium, шт. BM - 11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нейтральной металлопротеиназы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polymyxa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полимиксина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sphearicus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инсектицидного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subtilis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 аминокислот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subtilis, шт. Биореактор - 1 БКПМ 2160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рибофлавина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subtilis, шт. B - 40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средства защиты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subtilis, шт. 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нейтральной протеиназы и амилазы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subtilis, шт.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щелочной протеазы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subtilis, шт. 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нейтральной протеазы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средства защиты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Bacillus bifidum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Энтерацид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Blakeslea trispora (+) и (-) 8A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Продуцент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каротина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Brevibacterium sp., шт. E-531, шт. 90 – E – 531 - 1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аминокислот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Brevibacterium flavum, шт. pS - 76, шт. 10 - 86, шт. ВНИИ генетика 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аминокислот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ethanolica, шт. ВСБ - 814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lipolitica, шт. 367 - 3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Деваройл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maltosa, шт. ВСБ - 542, 542 в, 640, 777, 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maltosa, шт. ВСБ - 569, 778, 899, 900, 907, 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rugosa, шт.ВСБ - 925, 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scotti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scotti, шт. ВГИ - 81/1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seatricum, шт. AR - 217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tropicalis, шт. ВСБ - 830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tropicalis, шт. ВСБ - 637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tropicalis, шт. Apx.2/8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tropicalis, шт. Y - 456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ксилита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valida, шт. E – альфа - 1Ф -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биомассы из этанола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utilis, шт. ВСБ - 651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эприна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(Brevibacterium) ammoniagenes, шт. AS 72 - 26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инозин – 5 - монофосфата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 glutamicum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аминокислот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glutamicum, шт. 3144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глутаминовой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glutamicum, шт. ВНИИгенетика H - 43A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гистидина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Endomycopsis fibuligera, 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белка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Entomophtora, шт. "Е.ИНМИ"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биополиена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 треонина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coli, шт. A - 858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биокатализатора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Fusidium coccineum, шт. 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фузидиевой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Lactobacillus acidofillus, шт. 1 - 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пропиацида и энтерацида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Lactobacillus casei, шт. 5 - 1/8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для производства мясных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Lactobacillus plantarum, шт. 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для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Micrococcus varians, шт.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для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Micromonospora  atratavinosa  sp. nov. 1573 шт. 184R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сизомицина и сизовета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sp., шт. B - 3805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Продуцент андростандиона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ситостерина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mediterranei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рифамицина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canescens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Продуцент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галактозидазы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canescens, шт. F - 832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ксиланазы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chrysogenum, шт. 9741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бензилпенициллина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funiculosum, шт. F - 149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декстраназы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funiculosum, шт. BKM F 3668D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комплекса карбогидраз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Pichia membranafaciens, шт. ВКМ – У - 934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цитохрома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Propionibacterium aches, шт. F3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пропиацида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caryophylii, шт. KM 92 - 102/1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Утилизатор стирола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fluorescens, шт. К - 3б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салициловой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fluorescens, шт. B - 6844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очистки от нефтяных загрязнений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fluorescens (denitrificans), шт. B99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витамина В12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stutzeri, шт. 367 - 1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Деваройл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Rhodococcus corallinus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биоочистки паро - газовых выбросов табачной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Rhodococcus erythropolis, шт. КД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для биоочистки нефтяных загрязнений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Rhodococcus erythropolis, шт. 367 - 2, шт. 367-6, шт. S - 1379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Деваройл продуцент биоПАВ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Rhodococcus maris, шт. 367 - 5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Деваройл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Rhodococcus rhodochrous, шт. M - 8, шт. M-33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нитрилгидратазы, Компонент препарата для получения амидов из нитритов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Serratiamarcescens,  шт. BKM - 851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для оценки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faecium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препарата Энтерацид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  aureofaciens, шт. 019 (8)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хлортетрациклина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aureofaciens, шт. 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биовита и хлортетрациклина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aureofaciens, 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тетрациклина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avermitilis шт. ВНИИСХМ - 54 ишт. 3NN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авермектина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  bambergiensis, шт. 712ATCC 13879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флавомицина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 cinnamonensis, шт. НИЦБ-109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монензина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cremeus sub. sp. tobramycini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тобрамицина и апрамицина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erythreus, шт. 85 - 1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эритромицина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fradiae, шт. БС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тилозина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griseus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стрептомицина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kanamyceticus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канамицина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Streptomyces rimosus, шт. 1 - 43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окситетрациклина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Streptoverticillium olivoreticulum, шт. ЛС - 1631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аминоацилазы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Tolypocladium inflatum, шт. 1069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циклоспорина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Tolypocladium penicilloides, шт. 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Д - фунгина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longibrachiatum, шт. TW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продуцент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глюканазы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reesei, шт. 18.2 - KK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целловиридина Г 20Х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Б.2.99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viride, шт. 44 – 11 - 62/3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комплекса целлюлолитических ферментов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препараты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Ампеломицин (на основе Ampelomyces quisqualis)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средство защиты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Байкал (на  основе  Lactobacillus casei, шт. 21 - 30%,  Streptococcus lactis, шт. 47 - 30 %, Phodopseudomonas palistris  - 30 %, Saccharomyces cerevisial, шт. 22 - 10 %)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Биодобавка к кормам, регулятор микробиоценоза почвы, очистка канализационных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Биоэнергия (на основе  Rizobium sp., Corynebacterium foscians, Azotobacterium agila, Bacterium megatherium phosphatiens, Azotobacterium chroocoecum), содержание микроорганизмов до 45%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роста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 (на основе Bacillus thuringiensis var. thuringiensis)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Инсектицидный препарат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Вермикулен (на основе Penicillium vermiculatum)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Фунгицидный препарат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Дендробациллин (наоснове Bacillus thuringiensis var. dendrolimus)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Инсектицидный препарат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Деваройл (на основе Rhodococcus erythropolis, шт. 367 - 2; Rhodococcus maris, шт. 367 - 5; Rhodococcus erythropolis, шт.367 - 6; Rseudomonas stutzeri, шт.  367 - 1;  Candida  lipolitica, шт.  367 - 3); содержание каждого штамма - 20 %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очистки природных микроорганизмов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Казахсил (на основе Streptococcus laclis diastaticus)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силосования кормов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  (на основе Bacillus thuringiensis var.tenebrionis, шт. ВНИИ генетика 16 - 816)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Инсектицидный препарат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  мезофильных бактерий (метанобразующие 30 %, ацетогенные неспорообразующие метилотрофы 60 %, клостридии 4 %, сульфатредуцирующие 6%)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Продуцент кормового витамина В12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Лепидоцид (на основе Bacillus thuringiensis)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защиты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Микробный аэрозоль животноводческих и птицеводческих производственных помещений (при наличии грибов рода Aspergillus не более 20 %, рода Candida не более 0,04 % от общего количества грибов, сальмонелл не более 0,1 %, кишечных палочек и гемолитических штаммов не более 0,02 % от общего штаммов не более 0,02 % от  общего количества бактерий)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Пропиацид (молочнокислые бактерии 20 %, пропионовокислые 80 %)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лечения дисбактериоза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Путидойль (на основе  Pseudomonas putida)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очистки природных экосистем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 (на основе Pseudomonas fluorescens)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Фунгицидный препарат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Энтерацид (молочнокислые бактерии 57 %, бифидобактерии 21,5 %, стрептококки фекальные 21,5 %)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для лечения дисбактериоза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Б.3.17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Энтомофторин (на основе Entomophthora sp.)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защиты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Макроорганизмы - животные, рептилии, насекомые и другие живые существа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или есть риск несчастного случая с тяжелым или летальным исходом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или есть риск несчастного случая с легкой и средней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 ПРОИЗВОДСТВЕННОЙ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Механическая энергия компонентов механической системы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Вращение частей оборудования, механизмов,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движущиеся части внутри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механическое напряжение и растяжение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неподвижные режущие, колющие, обдирающие, разрывающие части твердых объектов (частей оборудования, механизмов, машин)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Кинетическая энергия объектов: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движущиеся 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движущиеся железнодорожные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движущиеся самоходные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движущиеся грузоподъемные механизмы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движущиеся троса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движущийся ударный инструмент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перемещаемое оборудование/тара/материалы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движения воды, включая струи жидкости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ветра, включая смерчи и торнадо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передвигающиеся изделия, заготовки,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разрушающиеся конструкции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М.2.12.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обрушивающиеся горные породы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энергия силы тяжести: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падающие предметы/объекты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 более 1,3 метра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на неровной поверхности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на скользкой и/или мокрой поверхности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невесомость (отсутствие нормального значения силы тяжести)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(присутствие дополнительных к силе тяжести инерционных массовых сил, меняющих динамику и кинематику движения, а также характер механической работы внутренних органов человеческого организма)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энергия: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ток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дуга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заряды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М.4.5.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разряд живых организмов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Потенциальная энергия давления, создаваемая жидкостью или газом при сжатии или в вакууме: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сжатый газ в баллонах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КИП под давлением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шланги под давлением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пневматическое оборудование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оборудование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М.5.8.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под давлением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факторы пожара: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М.6.1.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возгорания (пламя и искры)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М.6.2.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 вещество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М.6.3.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окислитель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 взрыва: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М.7.1.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взрывоопасная среда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М.7.2.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инициирования взрыва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 ТРУДОВОГО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Тяжесть трудового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динамическая нагрузка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региональной нагрузке (с преимущественным участием мышц рук и плечевого пояса) при перемещении груза на расстояние до 1м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до 1 м. - 5000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до 1 м. - 7000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до 1 м. - &gt;7000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до 1 м. - 3000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до 1 м. - 4000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до 1 м. - &gt;4000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нагрузке (с участием мышц рук, корпуса, ног): при перемещении груза на расстояние от 1 до 5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от 1 до 5 м - 25000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от 1 до 5 м - 35000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от 1 до 5 м - &gt;35000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от 1 до 5 м - 15000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от 1 до 5 м - 25000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T.1.2.6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от 1 до 5 м -&gt;25000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нагрузке (с участием мышц рук, корпуса, ног): при перемещении груза на расстояние более 5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более 5 м - 46000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более 5 м - 70000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мужчин на расстояние более 5 м - &gt;70000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более 5 м - 28000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более 5 м - 40000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T.1.3.6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груза для женщин на расстояние более 5 м - &gt;40000 кг. ×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поднимаемого и перемещаемого груза вручную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 перемещение (разовое) тяжести при чередовании с другой работой (до 2 раз в час):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мужчин - 30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мужчин - 35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мужчин - &gt;35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 - 10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 - 12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T.2.1.6.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 - &gt;12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 и перемещение (разовое) тяжести постоянно в течение рабочей смены: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мужчин - 15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мужчин - 20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мужчин - &gt;20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 - 7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 - 10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Т.2.2.6.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 - &gt;10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масса грузов, перемещаемых в течение каждого часа смены: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поверхности: для мужчин - 870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рабочей поверхности: для мужчин - 1500 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поверхности: для мужчин - &gt;1500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поверхности: для женщин - 350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поверхности: для женщин - 700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поверхности: для женщин - &gt;700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пола: для мужчин - 435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пола: для мужчин - 600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пола: для мужчин &gt;600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пола: для женщин - 175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пола: для женщин - 350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Т.2.3.12.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пола: для женщин - &gt;350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Стереотипные рабочие движения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локальной нагрузке (с участием мышц кистей и пальцев рук)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локальной нагрузке (с участием мышц кистей и пальцев рук) - 40000 движений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локальной нагрузке (с участием мышц кистей и пальцев рук) - 60000 движений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локальной нагрузке (с участием мышц кистей и пальцев рук) - &gt;60000 движений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региональной нагрузке (при работе с преимущественным участием мышц рук и плечевого пояса)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региональной нагрузке (при работе с преимущественным участием мышц рук и плечевого пояса) - 20000 движений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региональной нагрузке (при работе с преимущественным участием мышц рук и плечевого пояса) - 30000 движений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региональной нагрузке (при работе с преимущественным участием мышц рук и плечевого пояса) - &gt;30000 движений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Статическая нагрузка -– величина статической нагрузки за смену при удержании груза, приложении усилий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рукой: для мужчин - 36000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рукой: для мужчин - 70000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рукой: для мужчин - &gt;70000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рукой: для женщин - 22000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рукой: для женщин - 42000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Т.4.1.6.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рукой: для женщин - &gt;42000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руками: для мужчин - 70000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руками: для мужчин - 140000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руками: для мужчин - &gt;140000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 для женщин - 42000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 для женщин - 84000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Т.4.2.6.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руками для женщин - &gt;84000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 для мужчин - 100000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 для мужчин - 200000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 для мужчин - &gt;200000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 для женщин - 60000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 для женщин - 120000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Т.4.3.6.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мышц корпуса и ног для женщин - &gt;120000 кгс. × 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поза (свободная, неудобная, фиксированная, вынужденная)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- удобная поза, возможность смены рабочего положения тела (сидя, стоя). Нахождение в позе стоя до 40% времени смены.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Периодическое, до 25% времени смены, нахождение в неудобной (работа с поворотом туловища, неудобным размещением конечностей и другие) и/или фиксированной позе (невозможность изменения взаимного положения различных частей тела относительно друг друга). Нахождение в позе стоя до 60% времени смены.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Периодическое, до 50% времени смены, нахождение в неудобной и/или фиксированной позе, пребывание в вынужденной позе (на коленях, на корточках и тому подобное до 25% времени смены. Нахождение в позе стоя до 80% времени смены.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Т.5.4.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более 50% времени смены нахождение в неудобной и/или фиксированной позе, пребывание в вынужденной позе (на коленях, на корточках и тому подобное) более 25% времени смены. Нахождение в позе стоя более 80% времени смены.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Наклоны корпуса: (вынужденные более 30°)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T.6.1.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Наклоны корпуса: (вынужденные более 30°), количество за смену от 51 до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T.6.2.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Наклоны корпуса: (вынужденные более 30°), количество за смену от 101 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T.6.3.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Наклоны корпуса: (вынужденные более 30°), количество за смену-&gt;300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Т.7.1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 по горизонтали до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 по горизонтали до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Т.7.3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 по горизонтали &gt;12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Т.7.5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 по вертикали до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Т.7.6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 по вертикали до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Т.7.7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в пространстве, обусловленные технологическим процессом по вертикали &gt;5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трудового процесса (общая оценка по 5 оценочным критериям)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работы (по должностной инструкции)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простых задач по инструкции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сложных задач с выбором по известным алгоритмам (работа по серии инструкций)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Эвристическая (творческая) деятельность, требующая решения алгоритма, единоличное руководство в сложных ситуациях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сигналов (информации) и их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Восприятие сигналов с последующей коррекцией действий и операций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Восприятие сигналов с последующим сопоставлением фактических значений параметров с их номинальными значениями. Заключительная оценка фактических значений параметров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Восприятие сигналов с последующей комплексной оценкой связанных параметров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функций по степени сложности задания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деятельность, содержащая простые функции, направленные на обработку и выполнение конкретного задания, не приводит к значительной напряженности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деятельность, направленная на обработку, выполнение и проверка (контроль) выполнения своих заданий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деятельность, обязательным элементом которой является предварительная работа по распределению заданий и контроль выполнения задания другими лицами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выполняемой работы (по индивидуальному плану)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индивидуальному плану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Н.1.4.2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по установленному графику с возможной его коррекцией по ходу деятельности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Н.1.4.3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условиях дефицита времени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Н.1.4.4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условиях дефицита времени и информации с повышенной ответственностью за конечный результат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Сенсорные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сосредоточенного наблюдения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сосредоточенного наблюдения до 50 % от времени смены)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сосредоточенного наблюдения 51 - 75 % от времени смены)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сосредоточенного наблюдения &gt;75 % от времени смены)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сигналов (световых, звуковых) и сообщений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поступающих и передаваемых сигналов (световых, звуковых) и сообщений в среднем до 175 за 1 час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поступающих и передаваемых сигналов (световых, звуковых) и сообщений в среднем 176 - 300 за 1 час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поступающих и передаваемых сигналов (световых, звуковых) и сообщений в среднем &gt;300 за 1 час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производственных объектов одновременного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производственных объектов одновременного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11 - 25 производственных объектов одновременного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 производственных объектов одновременного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 различения (мм) при длительности сосредоточенного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&gt;5 мм при длительности сосредоточенного внимания (100%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5 - 1,1 мм при длительности сосредоточенного внимания (50%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1 - 0,3 мм. при длительности сосредоточенного внимания (50%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менее 0,3 мм. при длительности сосредоточенного внимания (25%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1 - 0,3 мм. при длительности сосредоточенного внимания (&gt; 50%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менее 0,3 мм. при длительности сосредоточенного внимания (26 - 50%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Н.2.4.7.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объекта различения менее 0,3 мм. при длительности сосредоточенного внимания (50% от времени смены)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оптическими приборами (микроскоп, лупа и тому подобное) при длительности сосредоточенного наблюдения (% от рабочего времени)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оптическими приборами (микроскоп, лупа и тому подобное) при длительности сосредоточенного наблюдения составляет до 50% от рабочего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оптическими приборами (микроскоп, лупа и тому подобное) при длительности сосредоточенного наблюдения составляет 51 - 75% от рабочего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оптическими приборами (микроскоп, лупа и тому подобное) при длительности сосредоточенного наблюдения составляет &gt; 75% от рабочего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экраном видеотерминала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Н.2.6.1.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буквенно - цифровом типе отображения информации: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Н.2.6.1.1.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экраном видеотерминала до 3 часов в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Н.2.6.1.2.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экраном видеотерминала до 4 часов в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Н.2.6.1.3.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экраном видеотерминала &gt; 4 часов в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H.2.6.2.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графическом типе отображения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H.2.6.2.1.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экраном видеотерминала до 5 часов в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H.2.6.2.2.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экраном видеотерминала до 6 часов в смену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H.2.6.2.3.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экраном видеотерминала &gt; 6 часов в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слуховой анализатор (при производственной необходимости восприятия речи или дифференцированных сигналов)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Н.2.7.1.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Разборчивость слов и сигналов от 100 до 90%. Помехи отсутствуют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Н.2.7.2.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Разборчивость слов и сигналов от 90 до 70%. Имеются помехи, на фоне которых речь слышна на расстоянии до 3,5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Н.2.7.3.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Разборчивость слов и сигналов от 70 до 50%. Имеются помехи, на фоне которых речь слышна на расстоянии до 2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Н.2.7.4.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Разборчивость слов и сигналов менее 50%. Имеются помехи, на фоне которых речь слышна на расстоянии до 1,5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на голосовой аппарат: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Н.2.8.1.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Н.2.8.2.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Н.2.8.3.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Н.2.8.4.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Эмоциональные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ответственности за результат собственной деятельности. Значимость ошибки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выполнение отдельных элементов заданий, что влечет за собой дополнительные усилия в работе работника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функциональное качество вспомогательных работ (заданий). Влечет за собой дополнительные усилия со стороны вышестоящего руководства (бригадира, мастера и тому подобное)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зафункциональное качество основной работы (задания). Влечет за собой исправления за счет дополнительных усилий всего коллектива (группы, бригады и томуподобное)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функциональное качество конечной продукции, работы, задания. Влечет за собой повреждение оборудования, остановку технологического процесса и может возникнуть опасность для жизни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риска для собственной жизни: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ответственности за безопасность других лиц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конфликтных ситуаций, обусловленных профессиональной деятельностью, за смену: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конфликтных ситуаций, обусловленных профессиональной деятельностью,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4 - 8 конфликтных ситуаций, обусловленных профессиональной деятельностью,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Н.3.4.4.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 конфликтных ситуаций, обусловленных профессиональной деятельностью, за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Монотонные нагрузки: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элементов (приемов), необходимых для реализации простого задания или многократно повторяющихся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выполнения простых производственных заданий или повторяющихся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100 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100 - 25 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24 - 10 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активных действий (в % к продолжительности смены). В остальное время – наблюдение за ходом производственного процесса: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&gt;20% времени активных действий к продолжительности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19 - 10% времени активных действий к продолжительности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9 - 5% времени активных действий к продолжительности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5% времени активных действий к продолжительности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Монотонность производственной обстановки (время пассивного наблюдения за ходом техпроцесса):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75 % времени пассивного наблюдения за ходом техпроцесса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76 - 80 % времени пассивного наблюдения за ходом техпроцесса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81 - 90 % времени пассивного наблюдения за ходом техпроцесса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Н.4.4.4.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90% времени пассивного наблюдения за ходом техпроцесса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фактическая продолжительность рабочего дня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6 - 7 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 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 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 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Сменность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односменная работа, без ночной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двухсменная работа, без ночной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трехсменная работа, работа в ночную смену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нерегулярная сменность с работой в ночное время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регламентированных перерывов и их продолжительность (без учета обеденного перерыва)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Перерывы регламентированы, достаточной продолжительности: 7% и более рабочего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Перерывы регламентированы, недостаточной продолжительности: от 3 до 7 % рабочего времени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Перерывы регламентированы, и недостаточной продолжительности: до 3% рабочего времени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Н.5.3.4.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Перерывы отсутствуют</w:t>
            </w:r>
          </w:p>
        </w:tc>
      </w:tr>
    </w:tbl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особенности действия химического вещества: А – аллерген, О – вещества с остронаправленным механизмом действия, Ф – аэрозоли преимущественно фиброгенного действия, К - канцероген, Р - раздражающее действие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24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ежесменной оценки опасных факторов и риска при работах в особых условиях труда (указать этап работы, рабочей операции)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- задание (описание):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 - допуск (описание):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ответственного руководителя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фактор #1: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для контроля опасного фактора 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фактор #2: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для контроля опасного фактора 2: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фактор #3: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для контроля опасного фактора 3: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фактор #4: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для контроля опасного фактора 4: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"____"____________202_г.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"___"_____________202_г.</w:t>
            </w:r>
          </w:p>
        </w:tc>
      </w:tr>
    </w:tbl>
    <w:bookmarkStart w:name="z25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профессиональных рисков</w:t>
      </w:r>
    </w:p>
    <w:bookmarkEnd w:id="233"/>
    <w:bookmarkStart w:name="z2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объекта)</w:t>
      </w:r>
    </w:p>
    <w:bookmarkEnd w:id="234"/>
    <w:bookmarkStart w:name="z25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город, 20__ г.</w:t>
      </w:r>
    </w:p>
    <w:bookmarkEnd w:id="235"/>
    <w:bookmarkStart w:name="z25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сведения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специализированной организации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оценки профессиональных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11 сентября 2020 года №363 "Об утверждении Правил управления профессиональными рисками" (зарегистрирован в Реестре государственной регистрации нормативных правовых актов за № 21197)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предприятия с указанием юридического/фактического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№1 (отдельные производства, филиалы, представительства) с указанием юридического/фактического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по общему классификатору видов экономической деятельности (ОКЭД)/ Класс профессионального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ОКЭД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профессионально-квалификационной структуры предприятия, всего по предприятию профессий/должностей (итого):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деятельность, (У)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деятельность, (А)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деятельность (руководители - специалисты, ИТР, офисные работники), (ОС)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деятельность (рабочие), (ОР)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(Вс)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Сводные данные ОПР</w:t>
      </w:r>
    </w:p>
    <w:bookmarkEnd w:id="237"/>
    <w:bookmarkStart w:name="z25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Реестр профессионального риска (по предприятию/объекту/структурным подразделениям)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профессия (должность)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 (вид деятельности)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работников, %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вредных и опасных факторов КВОФ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Вкатегория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персонала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Ткатегория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персонала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ИПР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св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Общие сведения о несчастных случаях, связанных с трудовой  деятельностью за период (указать период заполняется в виде справочника в мобильном приложении)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профессия (должность)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обстоятельств несчастного случая из Акта расследования несчастного случая, связанного с трудовой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происшествия, приведшего к несчастному случаю*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 ПТ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Протоколы оценки ИПР ПРОТОКОЛ № ___ оценки индивидуального профессионального риска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Отдел/цех/участок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профессии/должности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Оценка вредности условий труда (воздействия вредных факторов)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КВОФ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фактора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показание вредного фактора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условий труда (КУТ)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и 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гигиеническая оценка условий труда (КУТ)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ИПР по показателю вредности условий труда (В)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травмоопасности условий труда (воздействия опасных производственных факторов)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КВОФ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ИПР ПТ по показателю травмоопасности условий труда (Т)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значение</w:t>
            </w:r>
          </w:p>
        </w:tc>
      </w:tr>
    </w:tbl>
    <w:bookmarkStart w:name="z26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безопасности производственного оборудования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оборудования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сроку эксплуатации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Поверочная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баллов, итого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производственного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безопасности производственного оборудования (Об)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Визуально - техническая оценка безопасности производственного оборудования (заполняется при наличии оборудования)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подразделение: 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оборудования: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конструкции оборудования и его отдельным частям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средствам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Вб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разрушающая нагрузка на производственное оборудование и его отдельных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устройствами, предотвращающими возникновение разрушающих нагрузок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падения (опрокидывания) и самопроизвольного смещения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 методов закрепления оборудования и его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 падение или выбрасывание предметов (например, инструмента, заготовок, обработанных деталей, стружки), а также выбросов смазывающих, охлаждающих и других рабочих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 кожухи, щиты, козырьки, барьеры и экраны)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воздействия движущихся частей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ограждений, чтобы исключить возможность контакта с ними работника или предусмотрены сигнализация, сигнальные цвета, знаки безопасности и органы управления аварийной 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возникновения опасности при полном или частичном самопроизвольном прекращении, восстановлении подачи энергии для конструкции зажимных, захватывающих, подъемных и загрузочных устройств или их приводов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ограждений, чтобы исключить возможность контакта с ними работника или предусмотрены сигнализация, сигнальные цвета, знаки безопасности и органы управления аварийной 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конструкции производственного оборудования имеют острые углы, кромки, заусенцы и неровные поверхности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меры защиты работающих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травмоопасности от производственного оборудования и его отдельных частей (трубопроводы гидро-, паро-, пневмосистем, предохранительные кабели и др.), действующих при помощи гидравлической, пневматической энергии, энергии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Защищены ограждениями или расположены так, чтобы предотвратить их случайное повреждение работающим или средствами технического обслуживания, наличие маркировок в соответствии с монтажными схемами, блокировочные замки и фиксаторы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самопроизвольного ослабления или разъединения креплений сборочных единиц и деталей, а также перемещение подвижных частей за пределы, предусмотренные конструкцией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органах управления производственным оборудованием средств экстренного торможения и аварийной остановки (выключения)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вероятность возникновения пожаровзрывоопасности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предупредительной сигнализации, системы пожаротушения, аварийной вентиляции, герметической оболочки, аварийного слива горючих жидкостей и стравливания горючих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вероятность возникновения электроопасности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ограждений, заземление, зануление, изоляция токоведущих частей, защитное отключение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Визуально-техническая оценка безопасности производственного оборудования, 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обеспеченностиСИЗ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 на год (ед.)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по факту (-/+)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эффективности СИЗ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уровню вредного фактора (+/-)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улучшение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(-/+)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подтверждении соответствия требованиям ТР ТС 019/2011 (-/+)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(-/+)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 по всем наименованиям СИЗ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обеспеченности СИЗ, 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заболеваемости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заболеваемости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(З)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продолжительность ЗВУТ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болезни МКБ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болезни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Журнал регистрации листов о временной нетрудоспособности за ________ (указать период)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о временной нетрудоспособности, выданного мед. организацией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код болезни МКБ 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 от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календарных дней освобождения от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числа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28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(опросник) по соотвествию общим требованиям безопасности и охраны труда (далее – БиОТ)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ответ (Да/Нет)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вашего предприятия превышает 50 человек?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Создана служба БиОТ?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Введена должность специалиста по БиОТ с учетом специфики деятельности либо назначено лицо, ответственное за БиОТ по совместительству с основной деятельностью? (наличие приказа о назначении ответственных за БиОТ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обеспечение охраны труда прошли обучение и проверку знаний по безопасности и охране труда? (наличие сертификатов, протоколов проверки знаний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прошел обучение и проверку знаний по безопасности и охране труда? (наличие сертификатов, протоколов проверки знаний)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Вводный инструктаж проводится? (наличие утвержденной программы вводного инструктажа и журнала вводного инструктажа)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обязательное страхование работников вашего предприятия от несчастных случаев при исполнении ими трудовых (служебных) обязанностей? (наличие договоров ОСНС, списка застрахованных)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несчастные случаи, связанные с выполнением трудовых обязанностей? (наличие Акта о несчастном случае, связанном с выполнением трудовых обязанностей).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Вашем предприятии внедрена система управления охраной труда? (наличие утвержденного документа)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работы повышенной опасности с выдачей наряд-допуска? (наличие утвержденного перечня работ повышенной опасности)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утверждены инструкции по безопасности и охране труда для всех работ и профессий? (наличие инструкций по безопасности и охране труда для всех работ и профессий)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предсменное медицинское освидетельствование работников? (наличие утвержденного списка профессий (должностей), подлежащих к предсменному или послесменному осмотру, согласно отраслевому нормативному документу; журнала регистрации результатов предсменного (предрейсового) или послесменного 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обеспечены средствами индивидуальной защиты (СИЗ) (наличие норм выдачи СИЗ, утвержденных работодателем (локальный документ или приложение к коллективному договору); акты о приобретении; личные карточки учета СИЗ или другие документы по выдаче СИЗ (ведомость, журнал учета и т.д.)?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идентификация опасностей (физические, химические, биологические, механические, тяжесть и напряженность труда), которые могут привести ктравмированию работника по каждой профессии (профессиональной группе, должности) или развитию профзаболевания? (наличие Перечня идентифицированных опасностей и рисков)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обеспечены санитарно-бытовыми помещениями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профессионального риска на основе опросника (от 1 до 5)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28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корректирующих мер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Утверждено: 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организации 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(эцп)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первый руководитель специализированной организации 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(при его наличии) 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(эцп)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профессия (должность)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(КВОФ, Категория заболевания, оборудование, СИЗ)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(см. по приоритетности мер)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исполнения плана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корректирующих мер </w:t>
            </w:r>
          </w:p>
        </w:tc>
      </w:tr>
    </w:tbl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Иерархия мер контроля профессионального риска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меры контроля источников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или удаление из зоны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конструкции в целях исключения опасности, например: включение в конструкцию механических устройств для поднятия тяжестей в целях исключения опасности, связанной с их подъемом вручную или вывода работника из зоны воздействия вредных и (или) опасных факторовпутем автоматизации процесса (сокращение ручного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материалов и оборудования на менее опасные или снижение уровня воздействия вредных и (или) опасных факторов, например: применение, меньших значений силы тока сил, тока, давления, более низкой или более высокой температуры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опасных зон (стационарные и переносные ограждения), блокировка оборудования, системы вентиляции, ограждение вращающихся механизмов, анкерные точки крепления, анкерные линии, оповещающие датчики приближении к электрическому оборудованию, движущему и вращающемуся оборудованию, профилактические ремонты, системы наблюдения за слепыми зонами, контрольно-измерительныеприборы для автоматизированногоконтроля ПДК вредных факторов в рабочей зоне.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вводный инструктаж по безопасности и охране труда, обучение безопасным методам работ с использованием презентационных материалов, видеороликов и иных обучающих средств; инструктаж на рабочем месте с закреплением за опытным наставником, аттестация и проверка знаний у работниковпо вопросам безопасности и охраны труда;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применение инструкций, технологических карт и планов ликвидации аварий; проведение встречно-сменных оперативных совещаний и ежемесячных собраний по вопросам охраны труда; поведенческие аудиты безопасности; организация и обозначение путей движения пешеходов и эвакуации; применение предупреждающих, предписывающих и запрещающих знаков безопасности; контроль технического состояния оборудования с проведением технических аудитов; контроль психофизиологического состояния работников; регламентированные перерывы в работе; аварийная, звуковая и световая сигнализации.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обувь, спецодежда, защита рук, защиты лица, защита органов зрения, защита органов слуха, защита головы, защита органов дыхания, страховочные привязи, средства для личной гигиены, защита кожи.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29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Статус выполнения корректирующих мер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внедрения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находится в стадии изучения для выбора между различными вариантами c целью гарантированного внедрения и решения проблемы.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ожидании внедрения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принято.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Выпущена заявка на ТМЦ/услуги, но к фактическому исполнению рекомендации еще не приступили.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выполненные на предварительном этапе, приняты.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 этапе внедрения утвержден.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находится в процессе внедрения.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отменено.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письменное объяснение и обоснование.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исполнена.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работы завершены.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