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d7b5" w14:textId="babd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29 мая 2020 года № 69 "Об утверждении правил оказания государственных услуг по вопросам исполнительного производства"</w:t>
      </w:r>
    </w:p>
    <w:p>
      <w:pPr>
        <w:spacing w:after="0"/>
        <w:ind w:left="0"/>
        <w:jc w:val="both"/>
      </w:pPr>
      <w:r>
        <w:rPr>
          <w:rFonts w:ascii="Times New Roman"/>
          <w:b w:val="false"/>
          <w:i w:val="false"/>
          <w:color w:val="000000"/>
          <w:sz w:val="28"/>
        </w:rPr>
        <w:t>Приказ Министра юстиции Республики Казахстан от 30 мая 2026 года № 509. Зарегистрирован в Министерстве юстиции Республики Казахстан 30 мая 2026 года № 38844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мая 2020 года № 69 "Об утверждении правил оказания государственных услуг по вопросам исполнительного производства" (зарегистрирован в Реестре государственной регистрации нормативных правовых актов № 20836)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"Проведение аттестации лиц, претендующих на право занятия деятельностью частного судебного исполнителя",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Настоящие Правила оказания государственной услуги "Проведение аттестации лиц, претендующих на право занятия деятельностью частного судебного исполнителя"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оказания государственной услуги "Проведение аттестации лиц, претендующих на право занятия деятельностью частного судебного исполнителя" (далее – государственная услуга).";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11" w:id="4"/>
    <w:p>
      <w:pPr>
        <w:spacing w:after="0"/>
        <w:ind w:left="0"/>
        <w:jc w:val="both"/>
      </w:pPr>
      <w:r>
        <w:rPr>
          <w:rFonts w:ascii="Times New Roman"/>
          <w:b w:val="false"/>
          <w:i w:val="false"/>
          <w:color w:val="000000"/>
          <w:sz w:val="28"/>
        </w:rPr>
        <w:t xml:space="preserve">
      "3. Композитной услугой является государственная услуга, предусматривающая совокупность нескольких государственных услуг, оказываемых на основании одного заявления.";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"4. Государственная услуга оказывается лицам, претендующим на право занятия деятельностью частного судебного исполнителя.</w:t>
      </w:r>
    </w:p>
    <w:bookmarkEnd w:id="5"/>
    <w:bookmarkStart w:name="z14" w:id="6"/>
    <w:p>
      <w:pPr>
        <w:spacing w:after="0"/>
        <w:ind w:left="0"/>
        <w:jc w:val="both"/>
      </w:pPr>
      <w:r>
        <w:rPr>
          <w:rFonts w:ascii="Times New Roman"/>
          <w:b w:val="false"/>
          <w:i w:val="false"/>
          <w:color w:val="000000"/>
          <w:sz w:val="28"/>
        </w:rPr>
        <w:t>
      Перечень основных требований к оказанию государственной услуги (далее – Перечень),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услуги/форму представления результата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и основания для отказа в оказании государственной услуги, установленные законами Республики Казахстан, а также иные сведения с учетом особенностей предоставления государственной услуги изложены в Перечне согласно приложению 1 к настоящим Правилам.</w:t>
      </w:r>
    </w:p>
    <w:bookmarkEnd w:id="6"/>
    <w:bookmarkStart w:name="z15" w:id="7"/>
    <w:p>
      <w:pPr>
        <w:spacing w:after="0"/>
        <w:ind w:left="0"/>
        <w:jc w:val="both"/>
      </w:pPr>
      <w:r>
        <w:rPr>
          <w:rFonts w:ascii="Times New Roman"/>
          <w:b w:val="false"/>
          <w:i w:val="false"/>
          <w:color w:val="000000"/>
          <w:sz w:val="28"/>
        </w:rPr>
        <w:t>
      Физическое лицо (далее – услугополучатель) для получения государственной услуги направляет услугодателю заявление посредством веб-портала "цифрового правительства" www.egov.kz в форме электронного документа согласно приложению 2 к настоящим Правилам.</w:t>
      </w:r>
    </w:p>
    <w:bookmarkEnd w:id="7"/>
    <w:bookmarkStart w:name="z16" w:id="8"/>
    <w:p>
      <w:pPr>
        <w:spacing w:after="0"/>
        <w:ind w:left="0"/>
        <w:jc w:val="both"/>
      </w:pPr>
      <w:r>
        <w:rPr>
          <w:rFonts w:ascii="Times New Roman"/>
          <w:b w:val="false"/>
          <w:i w:val="false"/>
          <w:color w:val="000000"/>
          <w:sz w:val="28"/>
        </w:rPr>
        <w:t>
      5. Услугодатель получает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w:t>
      </w:r>
    </w:p>
    <w:bookmarkEnd w:id="8"/>
    <w:bookmarkStart w:name="z17" w:id="9"/>
    <w:p>
      <w:pPr>
        <w:spacing w:after="0"/>
        <w:ind w:left="0"/>
        <w:jc w:val="both"/>
      </w:pPr>
      <w:r>
        <w:rPr>
          <w:rFonts w:ascii="Times New Roman"/>
          <w:b w:val="false"/>
          <w:i w:val="false"/>
          <w:color w:val="000000"/>
          <w:sz w:val="28"/>
        </w:rPr>
        <w:t>
      При подаче услугополучателем заявления посредством портала в "личный кабинет" направляется статус о принятии заявления на оказание государственной услуги, а также уведомление с указанием даты и времени получения результата оказания государственной услуги.</w:t>
      </w:r>
    </w:p>
    <w:bookmarkEnd w:id="9"/>
    <w:bookmarkStart w:name="z18" w:id="10"/>
    <w:p>
      <w:pPr>
        <w:spacing w:after="0"/>
        <w:ind w:left="0"/>
        <w:jc w:val="both"/>
      </w:pPr>
      <w:r>
        <w:rPr>
          <w:rFonts w:ascii="Times New Roman"/>
          <w:b w:val="false"/>
          <w:i w:val="false"/>
          <w:color w:val="000000"/>
          <w:sz w:val="28"/>
        </w:rPr>
        <w:t>
      6. 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о наличии инвалидности, услугодатель получает из государственных цифровых систем посредством шлюза "цифрового правительства".</w:t>
      </w:r>
    </w:p>
    <w:bookmarkEnd w:id="10"/>
    <w:bookmarkStart w:name="z19" w:id="11"/>
    <w:p>
      <w:pPr>
        <w:spacing w:after="0"/>
        <w:ind w:left="0"/>
        <w:jc w:val="both"/>
      </w:pPr>
      <w:r>
        <w:rPr>
          <w:rFonts w:ascii="Times New Roman"/>
          <w:b w:val="false"/>
          <w:i w:val="false"/>
          <w:color w:val="000000"/>
          <w:sz w:val="28"/>
        </w:rPr>
        <w:t>
      Услугодатель в течение одного рабочего дня с момента поступления документов осуществляет их прием и регистрацию. Посредством портала услугополучателю в "личный кабинет" направляется статус о принятии заявления на государственную услугу.</w:t>
      </w:r>
    </w:p>
    <w:bookmarkEnd w:id="11"/>
    <w:bookmarkStart w:name="z20" w:id="12"/>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заявления и оказание государственной услуги осуществляется следующим рабочим днем.";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"15. Услугодатель в течение одного рабочего дня с момента решения о допуске к аттестации направляет оператору, обеспечивающему организацию процедур тестирования и техническое сопровождение цифровой системы "Программное обеспечение для проведения комплексного тестирования на право занятия профессиональной деятельностью и присвоения квалификации в автоматизированном режиме" (далее – Оператор тестирования) список лиц, допущенных к аттестации.";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 </w:t>
      </w:r>
    </w:p>
    <w:bookmarkStart w:name="z24" w:id="14"/>
    <w:p>
      <w:pPr>
        <w:spacing w:after="0"/>
        <w:ind w:left="0"/>
        <w:jc w:val="both"/>
      </w:pPr>
      <w:r>
        <w:rPr>
          <w:rFonts w:ascii="Times New Roman"/>
          <w:b w:val="false"/>
          <w:i w:val="false"/>
          <w:color w:val="000000"/>
          <w:sz w:val="28"/>
        </w:rPr>
        <w:t>
      "33. Услугополучатель для получения композитной услуги двух государственных услуг "Проведение аттестации лиц, претендующих на право занятия деятельностью частного судебного исполнителя" и "Выдача лицензии на занятие деятельностью частного судебного исполнителя" направляет услугодателю одно заявление посредством веб-портала "цифрового правительства" www.egov.kz в форме электронного документа согласно приложению 4 к настоящим Правилам.</w:t>
      </w:r>
    </w:p>
    <w:bookmarkEnd w:id="14"/>
    <w:bookmarkStart w:name="z25" w:id="15"/>
    <w:p>
      <w:pPr>
        <w:spacing w:after="0"/>
        <w:ind w:left="0"/>
        <w:jc w:val="both"/>
      </w:pPr>
      <w:r>
        <w:rPr>
          <w:rFonts w:ascii="Times New Roman"/>
          <w:b w:val="false"/>
          <w:i w:val="false"/>
          <w:color w:val="000000"/>
          <w:sz w:val="28"/>
        </w:rPr>
        <w:t>
      Решение о прохождении аттестации лицом, претендующим на право занятия деятельностью частного судебного исполнителя, направляется в Министерство юстиции Республики Казахстан для дальнейшего оказания государственной услуги "Выдача лицензии на занятие деятельностью частного судебного исполнителя".</w:t>
      </w:r>
    </w:p>
    <w:bookmarkEnd w:id="15"/>
    <w:bookmarkStart w:name="z26" w:id="16"/>
    <w:p>
      <w:pPr>
        <w:spacing w:after="0"/>
        <w:ind w:left="0"/>
        <w:jc w:val="both"/>
      </w:pPr>
      <w:r>
        <w:rPr>
          <w:rFonts w:ascii="Times New Roman"/>
          <w:b w:val="false"/>
          <w:i w:val="false"/>
          <w:color w:val="000000"/>
          <w:sz w:val="28"/>
        </w:rPr>
        <w:t>
      Композитные услуги оказываются с учетом требований настоящих Правил и Правил оказания государственной услуги "Выдача лицензии на занятие деятельностью частного судебного исполнителя".</w:t>
      </w:r>
    </w:p>
    <w:bookmarkEnd w:id="16"/>
    <w:bookmarkStart w:name="z27" w:id="17"/>
    <w:p>
      <w:pPr>
        <w:spacing w:after="0"/>
        <w:ind w:left="0"/>
        <w:jc w:val="both"/>
      </w:pPr>
      <w:r>
        <w:rPr>
          <w:rFonts w:ascii="Times New Roman"/>
          <w:b w:val="false"/>
          <w:i w:val="false"/>
          <w:color w:val="000000"/>
          <w:sz w:val="28"/>
        </w:rPr>
        <w:t>
      34.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17"/>
    <w:bookmarkStart w:name="z28" w:id="18"/>
    <w:p>
      <w:pPr>
        <w:spacing w:after="0"/>
        <w:ind w:left="0"/>
        <w:jc w:val="both"/>
      </w:pPr>
      <w:r>
        <w:rPr>
          <w:rFonts w:ascii="Times New Roman"/>
          <w:b w:val="false"/>
          <w:i w:val="false"/>
          <w:color w:val="000000"/>
          <w:sz w:val="28"/>
        </w:rPr>
        <w:t>
      При внесении изменений и (или) дополнений в настоящие Правила Министерство юстиции направляет оператору цифровой инфраструктуры "цифрового правительства", в "Единый контакт-центр", услугодателю информацию о таких изменениях и (или) дополнениях в течение трех рабочих дней после государственной регистрации в органах юстиции соответствующего нормативного правового акта.</w:t>
      </w:r>
    </w:p>
    <w:bookmarkEnd w:id="18"/>
    <w:bookmarkStart w:name="z29" w:id="19"/>
    <w:p>
      <w:pPr>
        <w:spacing w:after="0"/>
        <w:ind w:left="0"/>
        <w:jc w:val="both"/>
      </w:pPr>
      <w:r>
        <w:rPr>
          <w:rFonts w:ascii="Times New Roman"/>
          <w:b w:val="false"/>
          <w:i w:val="false"/>
          <w:color w:val="000000"/>
          <w:sz w:val="28"/>
        </w:rPr>
        <w:t>
      35. В случае сбоя цифровой системы услугодатель уведомляет уполномоченный орган и/или Акционерное общество "Национальные информационные технологии".";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"Проведение аттестации лиц, претендующих на право занятия деятельностью частного судебного исполнителя"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"Проведение аттестации лиц, претендующих на право занятия деятельностью частного судебного исполнителя"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оказания государственной услуги "Проведение аттестации лиц, претендующих на право занятия деятельностью частного судебного исполнителя"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3"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лицензии на занятие деятельностью частного судебного исполнителя",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5" w:id="21"/>
    <w:p>
      <w:pPr>
        <w:spacing w:after="0"/>
        <w:ind w:left="0"/>
        <w:jc w:val="both"/>
      </w:pPr>
      <w:r>
        <w:rPr>
          <w:rFonts w:ascii="Times New Roman"/>
          <w:b w:val="false"/>
          <w:i w:val="false"/>
          <w:color w:val="000000"/>
          <w:sz w:val="28"/>
        </w:rPr>
        <w:t xml:space="preserve">
      "1. Правила оказания государственной услуги "Выдача лицензии на занятие деятельностью частного судебного исполнителя"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и определяют порядок оказания государственной услуги "Выдачи лицензии на занятие деятельностью частного судебного исполнителя" (далее – государственная услуга).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7" w:id="22"/>
    <w:p>
      <w:pPr>
        <w:spacing w:after="0"/>
        <w:ind w:left="0"/>
        <w:jc w:val="both"/>
      </w:pPr>
      <w:r>
        <w:rPr>
          <w:rFonts w:ascii="Times New Roman"/>
          <w:b w:val="false"/>
          <w:i w:val="false"/>
          <w:color w:val="000000"/>
          <w:sz w:val="28"/>
        </w:rPr>
        <w:t>
      "3. Композитной услугой является государственная услуга, предусматривающая совокупность нескольких государственных услуг, оказываемых на основании одного заявления.</w:t>
      </w:r>
    </w:p>
    <w:bookmarkEnd w:id="22"/>
    <w:bookmarkStart w:name="z38" w:id="23"/>
    <w:p>
      <w:pPr>
        <w:spacing w:after="0"/>
        <w:ind w:left="0"/>
        <w:jc w:val="both"/>
      </w:pPr>
      <w:r>
        <w:rPr>
          <w:rFonts w:ascii="Times New Roman"/>
          <w:b w:val="false"/>
          <w:i w:val="false"/>
          <w:color w:val="000000"/>
          <w:sz w:val="28"/>
        </w:rPr>
        <w:t>
      4. Физическое лицо (далее – услугополучатель) для получения лицензии на занятие деятельностью частного судебного исполнителя направляет услугодателю заявление посредством веб-портала "цифрового правительства" www.egov.kz.";</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0" w:id="24"/>
    <w:p>
      <w:pPr>
        <w:spacing w:after="0"/>
        <w:ind w:left="0"/>
        <w:jc w:val="both"/>
      </w:pPr>
      <w:r>
        <w:rPr>
          <w:rFonts w:ascii="Times New Roman"/>
          <w:b w:val="false"/>
          <w:i w:val="false"/>
          <w:color w:val="000000"/>
          <w:sz w:val="28"/>
        </w:rPr>
        <w:t>
      "8. Сведения о документе, удостоверяющем личность, о совершенных коррупционных правонарушениях и преступлениях, о судимости, об отсутствии сведений о ранее уволенных по отрицательным мотивам с государственной, воинской службы, из правоохранительных и специальных государственных органов, судов и органов юстиции, о лишении лица лицензии на право занятия деятельностью частного судебного исполнителя,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услугодатель получает из государственных цифровых систем посредством шлюза "цифрового правительства".</w:t>
      </w:r>
    </w:p>
    <w:bookmarkEnd w:id="24"/>
    <w:bookmarkStart w:name="z41" w:id="25"/>
    <w:p>
      <w:pPr>
        <w:spacing w:after="0"/>
        <w:ind w:left="0"/>
        <w:jc w:val="both"/>
      </w:pPr>
      <w:r>
        <w:rPr>
          <w:rFonts w:ascii="Times New Roman"/>
          <w:b w:val="false"/>
          <w:i w:val="false"/>
          <w:color w:val="000000"/>
          <w:sz w:val="28"/>
        </w:rPr>
        <w:t xml:space="preserve">
      Услугодатель получает согласие услугополучателя на использование сведений, составляющих охраняемую законом тайну, содержащихся в цифровых системах, при оказании государственной услуги, если иное не предусмотрено законами Республики Казахстан.";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3" w:id="26"/>
    <w:p>
      <w:pPr>
        <w:spacing w:after="0"/>
        <w:ind w:left="0"/>
        <w:jc w:val="both"/>
      </w:pPr>
      <w:r>
        <w:rPr>
          <w:rFonts w:ascii="Times New Roman"/>
          <w:b w:val="false"/>
          <w:i w:val="false"/>
          <w:color w:val="000000"/>
          <w:sz w:val="28"/>
        </w:rPr>
        <w:t>
      "13. Заявление физического лица для переоформления лицензии по форме согласно приложению 4 к настоящим Правилам подается посредством веб-портала "цифрового правительства" в форме электронного документа, подписанного ЭЦП в течение тридцати календарных дней с момента замены документа, удостоверяющего личность услугополучателя.</w:t>
      </w:r>
    </w:p>
    <w:bookmarkEnd w:id="26"/>
    <w:bookmarkStart w:name="z44" w:id="27"/>
    <w:p>
      <w:pPr>
        <w:spacing w:after="0"/>
        <w:ind w:left="0"/>
        <w:jc w:val="both"/>
      </w:pPr>
      <w:r>
        <w:rPr>
          <w:rFonts w:ascii="Times New Roman"/>
          <w:b w:val="false"/>
          <w:i w:val="false"/>
          <w:color w:val="000000"/>
          <w:sz w:val="28"/>
        </w:rPr>
        <w:t>
      Сведения о смене фамилии, имени, отчества (при его наличии) услугодатель получает из государственной базы данных "Физические лица" посредством шлюза "цифрового правительства".</w:t>
      </w:r>
    </w:p>
    <w:bookmarkEnd w:id="27"/>
    <w:bookmarkStart w:name="z45" w:id="28"/>
    <w:p>
      <w:pPr>
        <w:spacing w:after="0"/>
        <w:ind w:left="0"/>
        <w:jc w:val="both"/>
      </w:pPr>
      <w:r>
        <w:rPr>
          <w:rFonts w:ascii="Times New Roman"/>
          <w:b w:val="false"/>
          <w:i w:val="false"/>
          <w:color w:val="000000"/>
          <w:sz w:val="28"/>
        </w:rPr>
        <w:t>
      В случае отсутствия сведений о смене фамилии, имени, отчества (при его наличии) процесс формирования электронного заявления завершается.</w:t>
      </w:r>
    </w:p>
    <w:bookmarkEnd w:id="28"/>
    <w:bookmarkStart w:name="z46" w:id="29"/>
    <w:p>
      <w:pPr>
        <w:spacing w:after="0"/>
        <w:ind w:left="0"/>
        <w:jc w:val="both"/>
      </w:pPr>
      <w:r>
        <w:rPr>
          <w:rFonts w:ascii="Times New Roman"/>
          <w:b w:val="false"/>
          <w:i w:val="false"/>
          <w:color w:val="000000"/>
          <w:sz w:val="28"/>
        </w:rPr>
        <w:t>
      Веб-портал "цифрового правительства" полностью автоматически обрабатывает и формирует результат оказания государственной услуги по заявлению услугополучателя в рабочий день в течение двадцати минут без участия услугодателя путем подписания результата оказания государственной услуги транспортной подписью веб-портала "цифрового правительства".</w:t>
      </w:r>
    </w:p>
    <w:bookmarkEnd w:id="29"/>
    <w:bookmarkStart w:name="z47" w:id="30"/>
    <w:p>
      <w:pPr>
        <w:spacing w:after="0"/>
        <w:ind w:left="0"/>
        <w:jc w:val="both"/>
      </w:pPr>
      <w:r>
        <w:rPr>
          <w:rFonts w:ascii="Times New Roman"/>
          <w:b w:val="false"/>
          <w:i w:val="false"/>
          <w:color w:val="000000"/>
          <w:sz w:val="28"/>
        </w:rPr>
        <w:t xml:space="preserve">
      Результат оказания государственной услуги направляется услугополучателю в "личный кабинет" в форме электронного документа, удостоверенного транспортной подписью веб-портала "цифрового правительства"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49" w:id="31"/>
    <w:p>
      <w:pPr>
        <w:spacing w:after="0"/>
        <w:ind w:left="0"/>
        <w:jc w:val="both"/>
      </w:pPr>
      <w:r>
        <w:rPr>
          <w:rFonts w:ascii="Times New Roman"/>
          <w:b w:val="false"/>
          <w:i w:val="false"/>
          <w:color w:val="000000"/>
          <w:sz w:val="28"/>
        </w:rPr>
        <w:t>
      "17. Услугополучатель для получения композитной услуги "Проведение аттестации лиц, претендующих на право занятие деятельностью частного судебного исполнителя и выдача лицензии на занятие деятельностью частного судебного исполнителя" направляет услугодателю одно заявление посредством веб-портала "цифрового правительства" www.egov.kz.</w:t>
      </w:r>
    </w:p>
    <w:bookmarkEnd w:id="31"/>
    <w:bookmarkStart w:name="z50" w:id="32"/>
    <w:p>
      <w:pPr>
        <w:spacing w:after="0"/>
        <w:ind w:left="0"/>
        <w:jc w:val="both"/>
      </w:pPr>
      <w:r>
        <w:rPr>
          <w:rFonts w:ascii="Times New Roman"/>
          <w:b w:val="false"/>
          <w:i w:val="false"/>
          <w:color w:val="000000"/>
          <w:sz w:val="28"/>
        </w:rPr>
        <w:t>
      Результат государственной услуги "Решение о прохождении аттестации лицами, претендующими на право занятия деятельностью частного судебного исполнителя" и документы для лицензии направляются в Министерство юстиции Республики Казахстан для дальнейшего оказания государственной услуги "Выдача лицензии на занятие деятельностью частного судебного исполнителя".</w:t>
      </w:r>
    </w:p>
    <w:bookmarkEnd w:id="32"/>
    <w:bookmarkStart w:name="z51" w:id="33"/>
    <w:p>
      <w:pPr>
        <w:spacing w:after="0"/>
        <w:ind w:left="0"/>
        <w:jc w:val="both"/>
      </w:pPr>
      <w:r>
        <w:rPr>
          <w:rFonts w:ascii="Times New Roman"/>
          <w:b w:val="false"/>
          <w:i w:val="false"/>
          <w:color w:val="000000"/>
          <w:sz w:val="28"/>
        </w:rPr>
        <w:t>
      Композитные услуги оказываются с учетом требований настоящих Правил и Правил оказания государственной услуги "Проведение аттестации лиц, претендующих на право занятия деятельностью частного судебного исполнителя".</w:t>
      </w:r>
    </w:p>
    <w:bookmarkEnd w:id="33"/>
    <w:bookmarkStart w:name="z52" w:id="34"/>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34"/>
    <w:bookmarkStart w:name="z53" w:id="35"/>
    <w:p>
      <w:pPr>
        <w:spacing w:after="0"/>
        <w:ind w:left="0"/>
        <w:jc w:val="both"/>
      </w:pPr>
      <w:r>
        <w:rPr>
          <w:rFonts w:ascii="Times New Roman"/>
          <w:b w:val="false"/>
          <w:i w:val="false"/>
          <w:color w:val="000000"/>
          <w:sz w:val="28"/>
        </w:rPr>
        <w:t>
      При внесении изменений и (или) дополнений в настоящие Правила Министерство юстиции направляет оператору цифровой инфраструктуры "цифрового правительства", в "Единый контакт-центр" услугодателю, информацию о таких изменениях и (или) дополнениях в течение трех рабочих дней после государственной регистрации в органах юстиции соответствующего нормативного правового акта.</w:t>
      </w:r>
    </w:p>
    <w:bookmarkEnd w:id="35"/>
    <w:bookmarkStart w:name="z54" w:id="36"/>
    <w:p>
      <w:pPr>
        <w:spacing w:after="0"/>
        <w:ind w:left="0"/>
        <w:jc w:val="both"/>
      </w:pPr>
      <w:r>
        <w:rPr>
          <w:rFonts w:ascii="Times New Roman"/>
          <w:b w:val="false"/>
          <w:i w:val="false"/>
          <w:color w:val="000000"/>
          <w:sz w:val="28"/>
        </w:rPr>
        <w:t>
      19. В случае сбоя цифровой системы, услугодатель уведомляет уполномоченный орган и/или Акционерное общество "Национальные информационные технологии".";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"Выдача лицензии на занятие деятельностью частного судебного исполнителя"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"Выдача лицензии на занятие деятельностью частного судебного исполнителя"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оказания государственной услуги "Выдача лицензии на занятие деятельностью частного судебного исполнителя"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58"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"Возбуждение исполнительного производства на основании исполнительного документа по заявлению взыскателя", утвержденных указанным приказом: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0" w:id="38"/>
    <w:p>
      <w:pPr>
        <w:spacing w:after="0"/>
        <w:ind w:left="0"/>
        <w:jc w:val="both"/>
      </w:pPr>
      <w:r>
        <w:rPr>
          <w:rFonts w:ascii="Times New Roman"/>
          <w:b w:val="false"/>
          <w:i w:val="false"/>
          <w:color w:val="000000"/>
          <w:sz w:val="28"/>
        </w:rPr>
        <w:t xml:space="preserve">
      "1. Настоящие Правила оказания государственной услуги "Возбуждение исполнительного производства на основании исполнительного документа по заявлению взыскателя"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Законом Республики Казахстан "О государственных и социально ответственных услугах" и определяют порядок оказания государственной услуги "Возбуждение исполнительного производства на основании исполнительного документа по заявлению взыскателя" (далее – государственная услуга).";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62" w:id="3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9"/>
    <w:bookmarkStart w:name="z63" w:id="40"/>
    <w:p>
      <w:pPr>
        <w:spacing w:after="0"/>
        <w:ind w:left="0"/>
        <w:jc w:val="both"/>
      </w:pPr>
      <w:r>
        <w:rPr>
          <w:rFonts w:ascii="Times New Roman"/>
          <w:b w:val="false"/>
          <w:i w:val="false"/>
          <w:color w:val="000000"/>
          <w:sz w:val="28"/>
        </w:rPr>
        <w:t>
      1) Единый контакт-центр – юридическое лицо, определенное Правительством Республики Казахстан,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40"/>
    <w:bookmarkStart w:name="z64" w:id="41"/>
    <w:p>
      <w:pPr>
        <w:spacing w:after="0"/>
        <w:ind w:left="0"/>
        <w:jc w:val="both"/>
      </w:pPr>
      <w:r>
        <w:rPr>
          <w:rFonts w:ascii="Times New Roman"/>
          <w:b w:val="false"/>
          <w:i w:val="false"/>
          <w:color w:val="000000"/>
          <w:sz w:val="28"/>
        </w:rPr>
        <w:t>
      2)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41"/>
    <w:bookmarkStart w:name="z65" w:id="42"/>
    <w:p>
      <w:pPr>
        <w:spacing w:after="0"/>
        <w:ind w:left="0"/>
        <w:jc w:val="both"/>
      </w:pPr>
      <w:r>
        <w:rPr>
          <w:rFonts w:ascii="Times New Roman"/>
          <w:b w:val="false"/>
          <w:i w:val="false"/>
          <w:color w:val="000000"/>
          <w:sz w:val="28"/>
        </w:rPr>
        <w:t>
      3) Перечень основных требований к оказанию государственной услуги (далее – Перечень), включающий наименование государственной услуги, наименование услугодателя, способы предоставления государственной услуги, срок оказания государственной услуги, форму оказания государственной услуги, результат оказания государственной услуги,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график работы услугодателя, перечень документов и сведений, истребуемых у услугополучателя для оказания государственной услуги и основания для отказа в оказании государственной услуги, установленные законами Республики Казахстан, а также иные сведения с учетом особенностей предоставления государственной услуги изложены в Перечне согласно приложению 1 к настоящим Правилам;</w:t>
      </w:r>
    </w:p>
    <w:bookmarkEnd w:id="42"/>
    <w:bookmarkStart w:name="z66" w:id="43"/>
    <w:p>
      <w:pPr>
        <w:spacing w:after="0"/>
        <w:ind w:left="0"/>
        <w:jc w:val="both"/>
      </w:pPr>
      <w:r>
        <w:rPr>
          <w:rFonts w:ascii="Times New Roman"/>
          <w:b w:val="false"/>
          <w:i w:val="false"/>
          <w:color w:val="000000"/>
          <w:sz w:val="28"/>
        </w:rPr>
        <w:t>
      4)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43"/>
    <w:bookmarkStart w:name="z67" w:id="44"/>
    <w:p>
      <w:pPr>
        <w:spacing w:after="0"/>
        <w:ind w:left="0"/>
        <w:jc w:val="both"/>
      </w:pPr>
      <w:r>
        <w:rPr>
          <w:rFonts w:ascii="Times New Roman"/>
          <w:b w:val="false"/>
          <w:i w:val="false"/>
          <w:color w:val="000000"/>
          <w:sz w:val="28"/>
        </w:rPr>
        <w:t>
      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69" w:id="45"/>
    <w:p>
      <w:pPr>
        <w:spacing w:after="0"/>
        <w:ind w:left="0"/>
        <w:jc w:val="both"/>
      </w:pPr>
      <w:r>
        <w:rPr>
          <w:rFonts w:ascii="Times New Roman"/>
          <w:b w:val="false"/>
          <w:i w:val="false"/>
          <w:color w:val="000000"/>
          <w:sz w:val="28"/>
        </w:rPr>
        <w:t>
      "9. Услугодатель обеспечивает внесение данных о стадии оказания государственной услуги в цифровую систему мониторинга оказания государственных услуг.</w:t>
      </w:r>
    </w:p>
    <w:bookmarkEnd w:id="45"/>
    <w:bookmarkStart w:name="z70" w:id="46"/>
    <w:p>
      <w:pPr>
        <w:spacing w:after="0"/>
        <w:ind w:left="0"/>
        <w:jc w:val="both"/>
      </w:pPr>
      <w:r>
        <w:rPr>
          <w:rFonts w:ascii="Times New Roman"/>
          <w:b w:val="false"/>
          <w:i w:val="false"/>
          <w:color w:val="000000"/>
          <w:sz w:val="28"/>
        </w:rPr>
        <w:t>
      При внесении изменений и (или) дополнений в настоящие Правила Министерство юстиции направляет оператору цифровой инфраструктуры "цифрового правительства", в "Единый контакт-центр", услугодателю информацию о таких изменениях и (или) дополнениях в течение трех рабочих дней после государственной регистрации в органах юстиции соответствующего нормативного правового акта.</w:t>
      </w:r>
    </w:p>
    <w:bookmarkEnd w:id="46"/>
    <w:bookmarkStart w:name="z71" w:id="47"/>
    <w:p>
      <w:pPr>
        <w:spacing w:after="0"/>
        <w:ind w:left="0"/>
        <w:jc w:val="both"/>
      </w:pPr>
      <w:r>
        <w:rPr>
          <w:rFonts w:ascii="Times New Roman"/>
          <w:b w:val="false"/>
          <w:i w:val="false"/>
          <w:color w:val="000000"/>
          <w:sz w:val="28"/>
        </w:rPr>
        <w:t>
      10. В случае сбоя цифровой системы, услугодатель уведомляет уполномоченный орган и/или Акционерное общество "Национальные информационные технологии".";</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оказания государственной услуги "Возбуждение исполнительного производства на основании исполнительного документа по заявлению взыскателя"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Правилам оказания государственной услуги "Возбуждение исполнительного производства на основании исполнительного документа по заявлению взыскателя"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оказания государственной услуги "Возбуждение исполнительного производства на основании исполнительного документа по заявлению взыскателя"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Правилам оказания государственной услуги "Возбуждение исполнительного производства на основании исполнительного документа по заявлению взыскателя"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76" w:id="48"/>
    <w:p>
      <w:pPr>
        <w:spacing w:after="0"/>
        <w:ind w:left="0"/>
        <w:jc w:val="both"/>
      </w:pPr>
      <w:r>
        <w:rPr>
          <w:rFonts w:ascii="Times New Roman"/>
          <w:b w:val="false"/>
          <w:i w:val="false"/>
          <w:color w:val="000000"/>
          <w:sz w:val="28"/>
        </w:rPr>
        <w:t>
      2. Комитету принудительного исполнения Министерства юстиции Республики Казахстан в установленном законодательством Республики Казахстан порядке обеспечить:</w:t>
      </w:r>
    </w:p>
    <w:bookmarkEnd w:id="48"/>
    <w:bookmarkStart w:name="z77" w:id="49"/>
    <w:p>
      <w:pPr>
        <w:spacing w:after="0"/>
        <w:ind w:left="0"/>
        <w:jc w:val="both"/>
      </w:pPr>
      <w:r>
        <w:rPr>
          <w:rFonts w:ascii="Times New Roman"/>
          <w:b w:val="false"/>
          <w:i w:val="false"/>
          <w:color w:val="000000"/>
          <w:sz w:val="28"/>
        </w:rPr>
        <w:t>
      1) государственную регистрацию настоящего приказа;</w:t>
      </w:r>
    </w:p>
    <w:bookmarkEnd w:id="49"/>
    <w:bookmarkStart w:name="z78" w:id="50"/>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50"/>
    <w:bookmarkStart w:name="z79" w:id="5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1"/>
    <w:bookmarkStart w:name="z80" w:id="52"/>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шестого, седьмого, восьмого, девятого, десятого, одиннадцатого, двенадцатого, тринадцатого, четырнадцатого, пятнадцатого, шестнадцатого,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четвертого, тридцать пятого, тридцать шестого, тридцать седьмого, тридцать восьмого, тридцать девятого, сорокового и сорок первого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12 июля 2026 года.</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82" w:id="53"/>
      <w:r>
        <w:rPr>
          <w:rFonts w:ascii="Times New Roman"/>
          <w:b w:val="false"/>
          <w:i w:val="false"/>
          <w:color w:val="000000"/>
          <w:sz w:val="28"/>
        </w:rPr>
        <w:t>
      "СОГЛАСОВАН"</w:t>
      </w:r>
    </w:p>
    <w:bookmarkEnd w:id="53"/>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2026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аттестации лиц,</w:t>
            </w:r>
            <w:r>
              <w:br/>
            </w:r>
            <w:r>
              <w:rPr>
                <w:rFonts w:ascii="Times New Roman"/>
                <w:b w:val="false"/>
                <w:i w:val="false"/>
                <w:color w:val="000000"/>
                <w:sz w:val="20"/>
              </w:rPr>
              <w:t>претендующих на право</w:t>
            </w:r>
            <w:r>
              <w:br/>
            </w:r>
            <w:r>
              <w:rPr>
                <w:rFonts w:ascii="Times New Roman"/>
                <w:b w:val="false"/>
                <w:i w:val="false"/>
                <w:color w:val="000000"/>
                <w:sz w:val="20"/>
              </w:rPr>
              <w:t>занятия деятельностью частного</w:t>
            </w:r>
            <w:r>
              <w:br/>
            </w:r>
            <w:r>
              <w:rPr>
                <w:rFonts w:ascii="Times New Roman"/>
                <w:b w:val="false"/>
                <w:i w:val="false"/>
                <w:color w:val="000000"/>
                <w:sz w:val="20"/>
              </w:rPr>
              <w:t>судебного исполнителя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Перечень основных требований к оказанию государственной услуги "Проведение аттестации лиц, претендующих на право занятия деятельностью частного судебного исполнителя" (далее – 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юстиции областей, городов республиканского значения и столицы.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"цифрового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рабочих дней с момента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/оказываемая композитной услугой, предусматривающая совокупность нескольких государственных услуг, оказываемых на основании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аттестации/неаттестации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Взимаемая плата при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взимается.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4"/>
          <w:p>
            <w:pPr>
              <w:spacing w:after="20"/>
              <w:ind w:left="20"/>
              <w:jc w:val="both"/>
            </w:pPr>
            <w:r>
              <w:rPr>
                <w:rFonts w:ascii="Times New Roman"/>
                <w:b w:val="false"/>
                <w:i w:val="false"/>
                <w:color w:val="000000"/>
                <w:sz w:val="20"/>
              </w:rPr>
              <w:t>
График работы:</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 с понедельника по пятницу включительно, с 9-00 до 18-30 часов, с перерывом на обед с 13-00 до 14-30 часов, за исключением выходных и праздничных дней; прием заявлений – с 9.00 до 17.30 часов.</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праздниках в Республики Казахстан", регистрация заявления на получение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необходимый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5"/>
          <w:p>
            <w:pPr>
              <w:spacing w:after="20"/>
              <w:ind w:left="20"/>
              <w:jc w:val="both"/>
            </w:pPr>
            <w:r>
              <w:rPr>
                <w:rFonts w:ascii="Times New Roman"/>
                <w:b w:val="false"/>
                <w:i w:val="false"/>
                <w:color w:val="000000"/>
                <w:sz w:val="20"/>
              </w:rPr>
              <w:t>
Заявление на проведение аттестации лиц, претендующих на право занятия деятельностью частного судебного исполнителя, в форме электронного документа согласно приложению 2 к Правилам.</w:t>
            </w:r>
          </w:p>
          <w:bookmarkEnd w:id="55"/>
          <w:p>
            <w:pPr>
              <w:spacing w:after="20"/>
              <w:ind w:left="20"/>
              <w:jc w:val="both"/>
            </w:pPr>
            <w:r>
              <w:rPr>
                <w:rFonts w:ascii="Times New Roman"/>
                <w:b w:val="false"/>
                <w:i w:val="false"/>
                <w:color w:val="000000"/>
                <w:sz w:val="20"/>
              </w:rPr>
              <w:t>
Сведения о документе, удостоверяющем личность услугополучателя, о состоянии/не состоянии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о наличии инвалидности услугодатель получает из государственных цифровых систем посредством шлюза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наличие ограничений, установленных </w:t>
            </w:r>
            <w:r>
              <w:rPr>
                <w:rFonts w:ascii="Times New Roman"/>
                <w:b w:val="false"/>
                <w:i w:val="false"/>
                <w:color w:val="000000"/>
                <w:sz w:val="20"/>
              </w:rPr>
              <w:t>пунктом 2</w:t>
            </w:r>
            <w:r>
              <w:rPr>
                <w:rFonts w:ascii="Times New Roman"/>
                <w:b w:val="false"/>
                <w:i w:val="false"/>
                <w:color w:val="000000"/>
                <w:sz w:val="20"/>
              </w:rPr>
              <w:t xml:space="preserve"> статьи 140 Закона Республики Казахстан "Об исполнительном производстве и статусе судебных исполнителей".</w:t>
            </w:r>
          </w:p>
          <w:p>
            <w:pPr>
              <w:spacing w:after="20"/>
              <w:ind w:left="20"/>
              <w:jc w:val="both"/>
            </w:pPr>
            <w:r>
              <w:rPr>
                <w:rFonts w:ascii="Times New Roman"/>
                <w:b w:val="false"/>
                <w:i w:val="false"/>
                <w:color w:val="000000"/>
                <w:sz w:val="20"/>
              </w:rPr>
              <w:t xml:space="preserve">
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в </w:t>
            </w:r>
            <w:r>
              <w:rPr>
                <w:rFonts w:ascii="Times New Roman"/>
                <w:b w:val="false"/>
                <w:i w:val="false"/>
                <w:color w:val="000000"/>
                <w:sz w:val="20"/>
              </w:rPr>
              <w:t>приказе</w:t>
            </w:r>
            <w:r>
              <w:rPr>
                <w:rFonts w:ascii="Times New Roman"/>
                <w:b w:val="false"/>
                <w:i w:val="false"/>
                <w:color w:val="000000"/>
                <w:sz w:val="20"/>
              </w:rPr>
              <w:t xml:space="preserve"> Министра юстиции Республики Казахстан от 26 ноября 2019 года № 561 "Об утверждении Правил прохождения стажировки у частного судебного исполнителя" (зарегистрирован в Реестре государственной регистрации нормативных правовых актов под № 19669).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both"/>
            </w:pPr>
            <w:r>
              <w:rPr>
                <w:rFonts w:ascii="Times New Roman"/>
                <w:b w:val="false"/>
                <w:i w:val="false"/>
                <w:color w:val="000000"/>
                <w:sz w:val="20"/>
              </w:rPr>
              <w:t>
Адреса услугодателя размещены на официальном интернет-ресурсе услугодателя – www.adilet.gov.kz.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"личном кабинете" услугополучателя, а также по телефонам услугодателя и Единого контакт-центра. Контактные телефоны справочных служб по вопросам оказания государственной услуги указаны на интернет-ресурсах услугодателей, Единый контакт-центр: 1414, 8 800 080 7777.</w:t>
            </w:r>
          </w:p>
          <w:bookmarkEnd w:id="57"/>
          <w:p>
            <w:pPr>
              <w:spacing w:after="20"/>
              <w:ind w:left="20"/>
              <w:jc w:val="both"/>
            </w:pPr>
            <w:r>
              <w:rPr>
                <w:rFonts w:ascii="Times New Roman"/>
                <w:b w:val="false"/>
                <w:i w:val="false"/>
                <w:color w:val="000000"/>
                <w:sz w:val="20"/>
              </w:rPr>
              <w:t>
Услугополучатель для получения композитной услуги "Проведение аттестации лиц, претендующих на право занятие деятельностью частного судебного исполнителя, и Выдача лицензии на занятие деятельностью частного судебного исполнителя" направляет услугодателю одно заявление посредством веб-портал "цифрового правительства" www.egov.kz. в форме электронного документа.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2026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аттестации</w:t>
            </w:r>
            <w:r>
              <w:br/>
            </w:r>
            <w:r>
              <w:rPr>
                <w:rFonts w:ascii="Times New Roman"/>
                <w:b w:val="false"/>
                <w:i w:val="false"/>
                <w:color w:val="000000"/>
                <w:sz w:val="20"/>
              </w:rPr>
              <w:t>лиц, претендующих на право</w:t>
            </w:r>
            <w:r>
              <w:br/>
            </w:r>
            <w:r>
              <w:rPr>
                <w:rFonts w:ascii="Times New Roman"/>
                <w:b w:val="false"/>
                <w:i w:val="false"/>
                <w:color w:val="000000"/>
                <w:sz w:val="20"/>
              </w:rPr>
              <w:t>занятия деятельностью</w:t>
            </w:r>
            <w:r>
              <w:br/>
            </w:r>
            <w:r>
              <w:rPr>
                <w:rFonts w:ascii="Times New Roman"/>
                <w:b w:val="false"/>
                <w:i w:val="false"/>
                <w:color w:val="000000"/>
                <w:sz w:val="20"/>
              </w:rPr>
              <w:t xml:space="preserve">частного судебного </w:t>
            </w:r>
            <w:r>
              <w:br/>
            </w:r>
            <w:r>
              <w:rPr>
                <w:rFonts w:ascii="Times New Roman"/>
                <w:b w:val="false"/>
                <w:i w:val="false"/>
                <w:color w:val="000000"/>
                <w:sz w:val="20"/>
              </w:rPr>
              <w:t>исполнителя"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территориальный орган</w:t>
            </w:r>
            <w:r>
              <w:br/>
            </w:r>
            <w:r>
              <w:rPr>
                <w:rFonts w:ascii="Times New Roman"/>
                <w:b w:val="false"/>
                <w:i w:val="false"/>
                <w:color w:val="000000"/>
                <w:sz w:val="20"/>
              </w:rPr>
              <w:t>юстиции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 _________________</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индивидуальный</w:t>
            </w:r>
            <w:r>
              <w:br/>
            </w:r>
            <w:r>
              <w:rPr>
                <w:rFonts w:ascii="Times New Roman"/>
                <w:b w:val="false"/>
                <w:i w:val="false"/>
                <w:color w:val="000000"/>
                <w:sz w:val="20"/>
              </w:rPr>
              <w:t>идентификационный номер</w:t>
            </w:r>
          </w:p>
        </w:tc>
      </w:tr>
    </w:tbl>
    <w:bookmarkStart w:name="z95" w:id="58"/>
    <w:p>
      <w:pPr>
        <w:spacing w:after="0"/>
        <w:ind w:left="0"/>
        <w:jc w:val="left"/>
      </w:pPr>
      <w:r>
        <w:rPr>
          <w:rFonts w:ascii="Times New Roman"/>
          <w:b/>
          <w:i w:val="false"/>
          <w:color w:val="000000"/>
        </w:rPr>
        <w:t xml:space="preserve"> Заявление на аттестацию лиц, претендующих на право занятия деятельностью частного судебного исполнителя</w:t>
      </w:r>
    </w:p>
    <w:bookmarkEnd w:id="58"/>
    <w:bookmarkStart w:name="z96" w:id="59"/>
    <w:p>
      <w:pPr>
        <w:spacing w:after="0"/>
        <w:ind w:left="0"/>
        <w:jc w:val="both"/>
      </w:pPr>
      <w:r>
        <w:rPr>
          <w:rFonts w:ascii="Times New Roman"/>
          <w:b w:val="false"/>
          <w:i w:val="false"/>
          <w:color w:val="000000"/>
          <w:sz w:val="28"/>
        </w:rPr>
        <w:t>
      1. Прошу допустить меня на аттестацию лиц, претендующих на право занятия деятельностью частного судебного исполнителя</w:t>
      </w:r>
    </w:p>
    <w:bookmarkEnd w:id="59"/>
    <w:bookmarkStart w:name="z97" w:id="60"/>
    <w:p>
      <w:pPr>
        <w:spacing w:after="0"/>
        <w:ind w:left="0"/>
        <w:jc w:val="both"/>
      </w:pPr>
      <w:r>
        <w:rPr>
          <w:rFonts w:ascii="Times New Roman"/>
          <w:b w:val="false"/>
          <w:i w:val="false"/>
          <w:color w:val="000000"/>
          <w:sz w:val="28"/>
        </w:rPr>
        <w:t>
      1) Сведения о дипломе:</w:t>
      </w:r>
    </w:p>
    <w:bookmarkEnd w:id="60"/>
    <w:bookmarkStart w:name="z98" w:id="61"/>
    <w:p>
      <w:pPr>
        <w:spacing w:after="0"/>
        <w:ind w:left="0"/>
        <w:jc w:val="both"/>
      </w:pPr>
      <w:r>
        <w:rPr>
          <w:rFonts w:ascii="Times New Roman"/>
          <w:b w:val="false"/>
          <w:i w:val="false"/>
          <w:color w:val="000000"/>
          <w:sz w:val="28"/>
        </w:rPr>
        <w:t>
      1. Наименование высшего учебного заведения _____________________________</w:t>
      </w:r>
    </w:p>
    <w:bookmarkEnd w:id="61"/>
    <w:bookmarkStart w:name="z99" w:id="62"/>
    <w:p>
      <w:pPr>
        <w:spacing w:after="0"/>
        <w:ind w:left="0"/>
        <w:jc w:val="both"/>
      </w:pPr>
      <w:r>
        <w:rPr>
          <w:rFonts w:ascii="Times New Roman"/>
          <w:b w:val="false"/>
          <w:i w:val="false"/>
          <w:color w:val="000000"/>
          <w:sz w:val="28"/>
        </w:rPr>
        <w:t>
      2. Шифр специальности_________________________________________________</w:t>
      </w:r>
    </w:p>
    <w:bookmarkEnd w:id="62"/>
    <w:bookmarkStart w:name="z100" w:id="63"/>
    <w:p>
      <w:pPr>
        <w:spacing w:after="0"/>
        <w:ind w:left="0"/>
        <w:jc w:val="both"/>
      </w:pPr>
      <w:r>
        <w:rPr>
          <w:rFonts w:ascii="Times New Roman"/>
          <w:b w:val="false"/>
          <w:i w:val="false"/>
          <w:color w:val="000000"/>
          <w:sz w:val="28"/>
        </w:rPr>
        <w:t>
      3. Номер диплома ______________________________________________________</w:t>
      </w:r>
    </w:p>
    <w:bookmarkEnd w:id="63"/>
    <w:bookmarkStart w:name="z101" w:id="64"/>
    <w:p>
      <w:pPr>
        <w:spacing w:after="0"/>
        <w:ind w:left="0"/>
        <w:jc w:val="both"/>
      </w:pPr>
      <w:r>
        <w:rPr>
          <w:rFonts w:ascii="Times New Roman"/>
          <w:b w:val="false"/>
          <w:i w:val="false"/>
          <w:color w:val="000000"/>
          <w:sz w:val="28"/>
        </w:rPr>
        <w:t>
      4. Дата выдачи диплома _________________________________________________</w:t>
      </w:r>
    </w:p>
    <w:bookmarkEnd w:id="64"/>
    <w:bookmarkStart w:name="z102" w:id="65"/>
    <w:p>
      <w:pPr>
        <w:spacing w:after="0"/>
        <w:ind w:left="0"/>
        <w:jc w:val="both"/>
      </w:pPr>
      <w:r>
        <w:rPr>
          <w:rFonts w:ascii="Times New Roman"/>
          <w:b w:val="false"/>
          <w:i w:val="false"/>
          <w:color w:val="000000"/>
          <w:sz w:val="28"/>
        </w:rPr>
        <w:t xml:space="preserve">
      2) Документ, подтверждающий прохождение процедуры нострификации или признания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w:t>
      </w:r>
    </w:p>
    <w:bookmarkEnd w:id="65"/>
    <w:bookmarkStart w:name="z103" w:id="66"/>
    <w:p>
      <w:pPr>
        <w:spacing w:after="0"/>
        <w:ind w:left="0"/>
        <w:jc w:val="both"/>
      </w:pPr>
      <w:r>
        <w:rPr>
          <w:rFonts w:ascii="Times New Roman"/>
          <w:b w:val="false"/>
          <w:i w:val="false"/>
          <w:color w:val="000000"/>
          <w:sz w:val="28"/>
        </w:rPr>
        <w:t>
      Серия и номер _________________________________________________________</w:t>
      </w:r>
    </w:p>
    <w:bookmarkEnd w:id="66"/>
    <w:bookmarkStart w:name="z104" w:id="67"/>
    <w:p>
      <w:pPr>
        <w:spacing w:after="0"/>
        <w:ind w:left="0"/>
        <w:jc w:val="both"/>
      </w:pPr>
      <w:r>
        <w:rPr>
          <w:rFonts w:ascii="Times New Roman"/>
          <w:b w:val="false"/>
          <w:i w:val="false"/>
          <w:color w:val="000000"/>
          <w:sz w:val="28"/>
        </w:rPr>
        <w:t>
      3) Заключение о прохождении стажировки:</w:t>
      </w:r>
    </w:p>
    <w:bookmarkEnd w:id="67"/>
    <w:bookmarkStart w:name="z105" w:id="68"/>
    <w:p>
      <w:pPr>
        <w:spacing w:after="0"/>
        <w:ind w:left="0"/>
        <w:jc w:val="both"/>
      </w:pPr>
      <w:r>
        <w:rPr>
          <w:rFonts w:ascii="Times New Roman"/>
          <w:b w:val="false"/>
          <w:i w:val="false"/>
          <w:color w:val="000000"/>
          <w:sz w:val="28"/>
        </w:rPr>
        <w:t>
      1. Дата утверждения заключения о прохождении стажировки _________________</w:t>
      </w:r>
    </w:p>
    <w:bookmarkEnd w:id="68"/>
    <w:bookmarkStart w:name="z106" w:id="69"/>
    <w:p>
      <w:pPr>
        <w:spacing w:after="0"/>
        <w:ind w:left="0"/>
        <w:jc w:val="both"/>
      </w:pPr>
      <w:r>
        <w:rPr>
          <w:rFonts w:ascii="Times New Roman"/>
          <w:b w:val="false"/>
          <w:i w:val="false"/>
          <w:color w:val="000000"/>
          <w:sz w:val="28"/>
        </w:rPr>
        <w:t xml:space="preserve">
      2. Региональная палата частных судебных исполнителей _____________________ </w:t>
      </w:r>
    </w:p>
    <w:bookmarkEnd w:id="69"/>
    <w:bookmarkStart w:name="z107" w:id="70"/>
    <w:p>
      <w:pPr>
        <w:spacing w:after="0"/>
        <w:ind w:left="0"/>
        <w:jc w:val="both"/>
      </w:pPr>
      <w:r>
        <w:rPr>
          <w:rFonts w:ascii="Times New Roman"/>
          <w:b w:val="false"/>
          <w:i w:val="false"/>
          <w:color w:val="000000"/>
          <w:sz w:val="28"/>
        </w:rPr>
        <w:t>
      области/города</w:t>
      </w:r>
    </w:p>
    <w:bookmarkEnd w:id="70"/>
    <w:bookmarkStart w:name="z108" w:id="71"/>
    <w:p>
      <w:pPr>
        <w:spacing w:after="0"/>
        <w:ind w:left="0"/>
        <w:jc w:val="both"/>
      </w:pPr>
      <w:r>
        <w:rPr>
          <w:rFonts w:ascii="Times New Roman"/>
          <w:b w:val="false"/>
          <w:i w:val="false"/>
          <w:color w:val="000000"/>
          <w:sz w:val="28"/>
        </w:rPr>
        <w:t>
      3. Руководитель стажировки ____________________________________________</w:t>
      </w:r>
    </w:p>
    <w:bookmarkEnd w:id="71"/>
    <w:bookmarkStart w:name="z109" w:id="72"/>
    <w:p>
      <w:pPr>
        <w:spacing w:after="0"/>
        <w:ind w:left="0"/>
        <w:jc w:val="both"/>
      </w:pPr>
      <w:r>
        <w:rPr>
          <w:rFonts w:ascii="Times New Roman"/>
          <w:b w:val="false"/>
          <w:i w:val="false"/>
          <w:color w:val="000000"/>
          <w:sz w:val="28"/>
        </w:rPr>
        <w:t>
      4. Дата начала стажировки ______________________________________________</w:t>
      </w:r>
    </w:p>
    <w:bookmarkEnd w:id="72"/>
    <w:bookmarkStart w:name="z110" w:id="73"/>
    <w:p>
      <w:pPr>
        <w:spacing w:after="0"/>
        <w:ind w:left="0"/>
        <w:jc w:val="both"/>
      </w:pPr>
      <w:r>
        <w:rPr>
          <w:rFonts w:ascii="Times New Roman"/>
          <w:b w:val="false"/>
          <w:i w:val="false"/>
          <w:color w:val="000000"/>
          <w:sz w:val="28"/>
        </w:rPr>
        <w:t>
      5. Дата окончания стажировки __________________________________________</w:t>
      </w:r>
    </w:p>
    <w:bookmarkEnd w:id="73"/>
    <w:bookmarkStart w:name="z111" w:id="74"/>
    <w:p>
      <w:pPr>
        <w:spacing w:after="0"/>
        <w:ind w:left="0"/>
        <w:jc w:val="both"/>
      </w:pPr>
      <w:r>
        <w:rPr>
          <w:rFonts w:ascii="Times New Roman"/>
          <w:b w:val="false"/>
          <w:i w:val="false"/>
          <w:color w:val="000000"/>
          <w:sz w:val="28"/>
        </w:rPr>
        <w:t xml:space="preserve">
      Адрес местожительства физического лица ________________________________ </w:t>
      </w:r>
    </w:p>
    <w:bookmarkEnd w:id="74"/>
    <w:bookmarkStart w:name="z112" w:id="75"/>
    <w:p>
      <w:pPr>
        <w:spacing w:after="0"/>
        <w:ind w:left="0"/>
        <w:jc w:val="both"/>
      </w:pPr>
      <w:r>
        <w:rPr>
          <w:rFonts w:ascii="Times New Roman"/>
          <w:b w:val="false"/>
          <w:i w:val="false"/>
          <w:color w:val="000000"/>
          <w:sz w:val="28"/>
        </w:rPr>
        <w:t>
      электронная почта ____________________ контактный телефон _____________</w:t>
      </w:r>
    </w:p>
    <w:bookmarkEnd w:id="75"/>
    <w:bookmarkStart w:name="z113" w:id="76"/>
    <w:p>
      <w:pPr>
        <w:spacing w:after="0"/>
        <w:ind w:left="0"/>
        <w:jc w:val="both"/>
      </w:pPr>
      <w:r>
        <w:rPr>
          <w:rFonts w:ascii="Times New Roman"/>
          <w:b w:val="false"/>
          <w:i w:val="false"/>
          <w:color w:val="000000"/>
          <w:sz w:val="28"/>
        </w:rPr>
        <w:t>
      Настоящим подтверждается, что:</w:t>
      </w:r>
    </w:p>
    <w:bookmarkEnd w:id="76"/>
    <w:bookmarkStart w:name="z114" w:id="77"/>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допуска или отказа к прохождению аттестации, а также по вопросам выдачи или отказа в выдаче лицензии и (или) приложения к лицензии;</w:t>
      </w:r>
    </w:p>
    <w:bookmarkEnd w:id="77"/>
    <w:bookmarkStart w:name="z115" w:id="78"/>
    <w:p>
      <w:pPr>
        <w:spacing w:after="0"/>
        <w:ind w:left="0"/>
        <w:jc w:val="both"/>
      </w:pPr>
      <w:r>
        <w:rPr>
          <w:rFonts w:ascii="Times New Roman"/>
          <w:b w:val="false"/>
          <w:i w:val="false"/>
          <w:color w:val="000000"/>
          <w:sz w:val="28"/>
        </w:rPr>
        <w:t>
      Заявителю не запрещено судом заниматься лицензируемым видом и (или) подвидом деятельности;</w:t>
      </w:r>
    </w:p>
    <w:bookmarkEnd w:id="78"/>
    <w:bookmarkStart w:name="z116" w:id="79"/>
    <w:p>
      <w:pPr>
        <w:spacing w:after="0"/>
        <w:ind w:left="0"/>
        <w:jc w:val="both"/>
      </w:pPr>
      <w:r>
        <w:rPr>
          <w:rFonts w:ascii="Times New Roman"/>
          <w:b w:val="false"/>
          <w:i w:val="false"/>
          <w:color w:val="000000"/>
          <w:sz w:val="28"/>
        </w:rPr>
        <w:t>
      Все данные, указанные в настоящем заявлении, соответствуют действительности, за предоставление которых несу персональную ответственность;</w:t>
      </w:r>
    </w:p>
    <w:bookmarkEnd w:id="79"/>
    <w:bookmarkStart w:name="z117" w:id="80"/>
    <w:p>
      <w:pPr>
        <w:spacing w:after="0"/>
        <w:ind w:left="0"/>
        <w:jc w:val="both"/>
      </w:pPr>
      <w:r>
        <w:rPr>
          <w:rFonts w:ascii="Times New Roman"/>
          <w:b w:val="false"/>
          <w:i w:val="false"/>
          <w:color w:val="000000"/>
          <w:sz w:val="28"/>
        </w:rPr>
        <w:t>
      Заявитель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 и (или) приложения к лицензии.</w:t>
      </w:r>
    </w:p>
    <w:bookmarkEnd w:id="80"/>
    <w:bookmarkStart w:name="z118" w:id="81"/>
    <w:p>
      <w:pPr>
        <w:spacing w:after="0"/>
        <w:ind w:left="0"/>
        <w:jc w:val="both"/>
      </w:pPr>
      <w:r>
        <w:rPr>
          <w:rFonts w:ascii="Times New Roman"/>
          <w:b w:val="false"/>
          <w:i w:val="false"/>
          <w:color w:val="000000"/>
          <w:sz w:val="28"/>
        </w:rPr>
        <w:t>
      Согласен на отправку электронного запроса в организации здравоохранения для получения справок с диспансерных учетов – "Регистр наркологических больных" и "Регистр психических больных" и направление результатов услугодателю.</w:t>
      </w:r>
    </w:p>
    <w:bookmarkEnd w:id="81"/>
    <w:p>
      <w:pPr>
        <w:spacing w:after="0"/>
        <w:ind w:left="0"/>
        <w:jc w:val="both"/>
      </w:pPr>
      <w:bookmarkStart w:name="z119" w:id="82"/>
      <w:r>
        <w:rPr>
          <w:rFonts w:ascii="Times New Roman"/>
          <w:b w:val="false"/>
          <w:i w:val="false"/>
          <w:color w:val="000000"/>
          <w:sz w:val="28"/>
        </w:rPr>
        <w:t xml:space="preserve">
       _____________________________________________________________________  </w:t>
      </w:r>
    </w:p>
    <w:bookmarkEnd w:id="82"/>
    <w:p>
      <w:pPr>
        <w:spacing w:after="0"/>
        <w:ind w:left="0"/>
        <w:jc w:val="both"/>
      </w:pPr>
      <w:r>
        <w:rPr>
          <w:rFonts w:ascii="Times New Roman"/>
          <w:b w:val="false"/>
          <w:i w:val="false"/>
          <w:color w:val="000000"/>
          <w:sz w:val="28"/>
        </w:rPr>
        <w:t xml:space="preserve">                   (ЭЦП) (фамилия, имя, отчество (при его наличии)</w:t>
      </w:r>
    </w:p>
    <w:bookmarkStart w:name="z120" w:id="83"/>
    <w:p>
      <w:pPr>
        <w:spacing w:after="0"/>
        <w:ind w:left="0"/>
        <w:jc w:val="both"/>
      </w:pPr>
      <w:r>
        <w:rPr>
          <w:rFonts w:ascii="Times New Roman"/>
          <w:b w:val="false"/>
          <w:i w:val="false"/>
          <w:color w:val="000000"/>
          <w:sz w:val="28"/>
        </w:rPr>
        <w:t>
       Дата заполнения: "___"_____ 20__ года</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2026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"Проведение аттестации</w:t>
            </w:r>
            <w:r>
              <w:br/>
            </w:r>
            <w:r>
              <w:rPr>
                <w:rFonts w:ascii="Times New Roman"/>
                <w:b w:val="false"/>
                <w:i w:val="false"/>
                <w:color w:val="000000"/>
                <w:sz w:val="20"/>
              </w:rPr>
              <w:t>лиц, претендующих на право</w:t>
            </w:r>
            <w:r>
              <w:br/>
            </w:r>
            <w:r>
              <w:rPr>
                <w:rFonts w:ascii="Times New Roman"/>
                <w:b w:val="false"/>
                <w:i w:val="false"/>
                <w:color w:val="000000"/>
                <w:sz w:val="20"/>
              </w:rPr>
              <w:t>занятия деятельностью</w:t>
            </w:r>
            <w:r>
              <w:br/>
            </w:r>
            <w:r>
              <w:rPr>
                <w:rFonts w:ascii="Times New Roman"/>
                <w:b w:val="false"/>
                <w:i w:val="false"/>
                <w:color w:val="000000"/>
                <w:sz w:val="20"/>
              </w:rPr>
              <w:t>частного судебного</w:t>
            </w:r>
            <w:r>
              <w:br/>
            </w:r>
            <w:r>
              <w:rPr>
                <w:rFonts w:ascii="Times New Roman"/>
                <w:b w:val="false"/>
                <w:i w:val="false"/>
                <w:color w:val="000000"/>
                <w:sz w:val="20"/>
              </w:rPr>
              <w:t>исполнителя"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территориальный орган</w:t>
            </w:r>
            <w:r>
              <w:br/>
            </w:r>
            <w:r>
              <w:rPr>
                <w:rFonts w:ascii="Times New Roman"/>
                <w:b w:val="false"/>
                <w:i w:val="false"/>
                <w:color w:val="000000"/>
                <w:sz w:val="20"/>
              </w:rPr>
              <w:t>юстиции 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индивидуальный</w:t>
            </w:r>
            <w:r>
              <w:br/>
            </w:r>
            <w:r>
              <w:rPr>
                <w:rFonts w:ascii="Times New Roman"/>
                <w:b w:val="false"/>
                <w:i w:val="false"/>
                <w:color w:val="000000"/>
                <w:sz w:val="20"/>
              </w:rPr>
              <w:t>идентификационный номер</w:t>
            </w:r>
          </w:p>
        </w:tc>
      </w:tr>
    </w:tbl>
    <w:bookmarkStart w:name="z125" w:id="84"/>
    <w:p>
      <w:pPr>
        <w:spacing w:after="0"/>
        <w:ind w:left="0"/>
        <w:jc w:val="left"/>
      </w:pPr>
      <w:r>
        <w:rPr>
          <w:rFonts w:ascii="Times New Roman"/>
          <w:b/>
          <w:i w:val="false"/>
          <w:color w:val="000000"/>
        </w:rPr>
        <w:t xml:space="preserve"> Заявление на аттестацию лиц, претендующих на право занятия деятельностью частного судебного исполнителя и выдачу лицензии на занятие деятельностью частного судебного исполнителя</w:t>
      </w:r>
    </w:p>
    <w:bookmarkEnd w:id="84"/>
    <w:bookmarkStart w:name="z126" w:id="85"/>
    <w:p>
      <w:pPr>
        <w:spacing w:after="0"/>
        <w:ind w:left="0"/>
        <w:jc w:val="both"/>
      </w:pPr>
      <w:r>
        <w:rPr>
          <w:rFonts w:ascii="Times New Roman"/>
          <w:b w:val="false"/>
          <w:i w:val="false"/>
          <w:color w:val="000000"/>
          <w:sz w:val="28"/>
        </w:rPr>
        <w:t>
      1. Прошу допустить меня на аттестацию лиц, претендующих на право занятия деятельностью частного судебного исполнителя</w:t>
      </w:r>
    </w:p>
    <w:bookmarkEnd w:id="85"/>
    <w:bookmarkStart w:name="z127" w:id="86"/>
    <w:p>
      <w:pPr>
        <w:spacing w:after="0"/>
        <w:ind w:left="0"/>
        <w:jc w:val="both"/>
      </w:pPr>
      <w:r>
        <w:rPr>
          <w:rFonts w:ascii="Times New Roman"/>
          <w:b w:val="false"/>
          <w:i w:val="false"/>
          <w:color w:val="000000"/>
          <w:sz w:val="28"/>
        </w:rPr>
        <w:t>
      1) Сведения о дипломе:</w:t>
      </w:r>
    </w:p>
    <w:bookmarkEnd w:id="86"/>
    <w:bookmarkStart w:name="z128" w:id="87"/>
    <w:p>
      <w:pPr>
        <w:spacing w:after="0"/>
        <w:ind w:left="0"/>
        <w:jc w:val="both"/>
      </w:pPr>
      <w:r>
        <w:rPr>
          <w:rFonts w:ascii="Times New Roman"/>
          <w:b w:val="false"/>
          <w:i w:val="false"/>
          <w:color w:val="000000"/>
          <w:sz w:val="28"/>
        </w:rPr>
        <w:t>
      1. Наименование высшего учебного заведения _______________________________</w:t>
      </w:r>
    </w:p>
    <w:bookmarkEnd w:id="87"/>
    <w:bookmarkStart w:name="z129" w:id="88"/>
    <w:p>
      <w:pPr>
        <w:spacing w:after="0"/>
        <w:ind w:left="0"/>
        <w:jc w:val="both"/>
      </w:pPr>
      <w:r>
        <w:rPr>
          <w:rFonts w:ascii="Times New Roman"/>
          <w:b w:val="false"/>
          <w:i w:val="false"/>
          <w:color w:val="000000"/>
          <w:sz w:val="28"/>
        </w:rPr>
        <w:t>
      2. Шифр специальности___________________________________________________</w:t>
      </w:r>
    </w:p>
    <w:bookmarkEnd w:id="88"/>
    <w:bookmarkStart w:name="z130" w:id="89"/>
    <w:p>
      <w:pPr>
        <w:spacing w:after="0"/>
        <w:ind w:left="0"/>
        <w:jc w:val="both"/>
      </w:pPr>
      <w:r>
        <w:rPr>
          <w:rFonts w:ascii="Times New Roman"/>
          <w:b w:val="false"/>
          <w:i w:val="false"/>
          <w:color w:val="000000"/>
          <w:sz w:val="28"/>
        </w:rPr>
        <w:t>
      3. Номер диплома ________________________________________________________</w:t>
      </w:r>
    </w:p>
    <w:bookmarkEnd w:id="89"/>
    <w:bookmarkStart w:name="z131" w:id="90"/>
    <w:p>
      <w:pPr>
        <w:spacing w:after="0"/>
        <w:ind w:left="0"/>
        <w:jc w:val="both"/>
      </w:pPr>
      <w:r>
        <w:rPr>
          <w:rFonts w:ascii="Times New Roman"/>
          <w:b w:val="false"/>
          <w:i w:val="false"/>
          <w:color w:val="000000"/>
          <w:sz w:val="28"/>
        </w:rPr>
        <w:t>
      4. Дата выдачи диплома ___________________________________________________</w:t>
      </w:r>
    </w:p>
    <w:bookmarkEnd w:id="90"/>
    <w:bookmarkStart w:name="z132" w:id="91"/>
    <w:p>
      <w:pPr>
        <w:spacing w:after="0"/>
        <w:ind w:left="0"/>
        <w:jc w:val="both"/>
      </w:pPr>
      <w:r>
        <w:rPr>
          <w:rFonts w:ascii="Times New Roman"/>
          <w:b w:val="false"/>
          <w:i w:val="false"/>
          <w:color w:val="000000"/>
          <w:sz w:val="28"/>
        </w:rPr>
        <w:t xml:space="preserve">
      2) Документ, подтверждающий прохождение процедуры нострификации или признания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Серия и номер ___________________________________________________________</w:t>
      </w:r>
    </w:p>
    <w:bookmarkEnd w:id="91"/>
    <w:bookmarkStart w:name="z133" w:id="92"/>
    <w:p>
      <w:pPr>
        <w:spacing w:after="0"/>
        <w:ind w:left="0"/>
        <w:jc w:val="both"/>
      </w:pPr>
      <w:r>
        <w:rPr>
          <w:rFonts w:ascii="Times New Roman"/>
          <w:b w:val="false"/>
          <w:i w:val="false"/>
          <w:color w:val="000000"/>
          <w:sz w:val="28"/>
        </w:rPr>
        <w:t>
      3) Заключение о прохождении стажировки:</w:t>
      </w:r>
    </w:p>
    <w:bookmarkEnd w:id="92"/>
    <w:bookmarkStart w:name="z134" w:id="93"/>
    <w:p>
      <w:pPr>
        <w:spacing w:after="0"/>
        <w:ind w:left="0"/>
        <w:jc w:val="both"/>
      </w:pPr>
      <w:r>
        <w:rPr>
          <w:rFonts w:ascii="Times New Roman"/>
          <w:b w:val="false"/>
          <w:i w:val="false"/>
          <w:color w:val="000000"/>
          <w:sz w:val="28"/>
        </w:rPr>
        <w:t>
      1. Дата утверждения заключения о прохождении стажировки ___________________</w:t>
      </w:r>
    </w:p>
    <w:bookmarkEnd w:id="93"/>
    <w:bookmarkStart w:name="z135" w:id="94"/>
    <w:p>
      <w:pPr>
        <w:spacing w:after="0"/>
        <w:ind w:left="0"/>
        <w:jc w:val="both"/>
      </w:pPr>
      <w:r>
        <w:rPr>
          <w:rFonts w:ascii="Times New Roman"/>
          <w:b w:val="false"/>
          <w:i w:val="false"/>
          <w:color w:val="000000"/>
          <w:sz w:val="28"/>
        </w:rPr>
        <w:t xml:space="preserve">
      2. Региональная палата частных судебных исполнителей _______________________ </w:t>
      </w:r>
    </w:p>
    <w:bookmarkEnd w:id="94"/>
    <w:bookmarkStart w:name="z136" w:id="95"/>
    <w:p>
      <w:pPr>
        <w:spacing w:after="0"/>
        <w:ind w:left="0"/>
        <w:jc w:val="both"/>
      </w:pPr>
      <w:r>
        <w:rPr>
          <w:rFonts w:ascii="Times New Roman"/>
          <w:b w:val="false"/>
          <w:i w:val="false"/>
          <w:color w:val="000000"/>
          <w:sz w:val="28"/>
        </w:rPr>
        <w:t>
      области/города</w:t>
      </w:r>
    </w:p>
    <w:bookmarkEnd w:id="95"/>
    <w:bookmarkStart w:name="z137" w:id="96"/>
    <w:p>
      <w:pPr>
        <w:spacing w:after="0"/>
        <w:ind w:left="0"/>
        <w:jc w:val="both"/>
      </w:pPr>
      <w:r>
        <w:rPr>
          <w:rFonts w:ascii="Times New Roman"/>
          <w:b w:val="false"/>
          <w:i w:val="false"/>
          <w:color w:val="000000"/>
          <w:sz w:val="28"/>
        </w:rPr>
        <w:t>
      3. Руководитель стажировки _______________________________________________</w:t>
      </w:r>
    </w:p>
    <w:bookmarkEnd w:id="96"/>
    <w:bookmarkStart w:name="z138" w:id="97"/>
    <w:p>
      <w:pPr>
        <w:spacing w:after="0"/>
        <w:ind w:left="0"/>
        <w:jc w:val="both"/>
      </w:pPr>
      <w:r>
        <w:rPr>
          <w:rFonts w:ascii="Times New Roman"/>
          <w:b w:val="false"/>
          <w:i w:val="false"/>
          <w:color w:val="000000"/>
          <w:sz w:val="28"/>
        </w:rPr>
        <w:t>
      4. Дата начала стажировки _________________________________________________</w:t>
      </w:r>
    </w:p>
    <w:bookmarkEnd w:id="97"/>
    <w:bookmarkStart w:name="z139" w:id="98"/>
    <w:p>
      <w:pPr>
        <w:spacing w:after="0"/>
        <w:ind w:left="0"/>
        <w:jc w:val="both"/>
      </w:pPr>
      <w:r>
        <w:rPr>
          <w:rFonts w:ascii="Times New Roman"/>
          <w:b w:val="false"/>
          <w:i w:val="false"/>
          <w:color w:val="000000"/>
          <w:sz w:val="28"/>
        </w:rPr>
        <w:t>
      5. Дата окончания стажировки ______________________________________________</w:t>
      </w:r>
    </w:p>
    <w:bookmarkEnd w:id="98"/>
    <w:bookmarkStart w:name="z140" w:id="99"/>
    <w:p>
      <w:pPr>
        <w:spacing w:after="0"/>
        <w:ind w:left="0"/>
        <w:jc w:val="both"/>
      </w:pPr>
      <w:r>
        <w:rPr>
          <w:rFonts w:ascii="Times New Roman"/>
          <w:b w:val="false"/>
          <w:i w:val="false"/>
          <w:color w:val="000000"/>
          <w:sz w:val="28"/>
        </w:rPr>
        <w:t>
      4) Оплата лицензионного сбора за право занятия отдельными видами деятельности ________________________________________________________________________.</w:t>
      </w:r>
    </w:p>
    <w:bookmarkEnd w:id="99"/>
    <w:bookmarkStart w:name="z141" w:id="100"/>
    <w:p>
      <w:pPr>
        <w:spacing w:after="0"/>
        <w:ind w:left="0"/>
        <w:jc w:val="both"/>
      </w:pPr>
      <w:r>
        <w:rPr>
          <w:rFonts w:ascii="Times New Roman"/>
          <w:b w:val="false"/>
          <w:i w:val="false"/>
          <w:color w:val="000000"/>
          <w:sz w:val="28"/>
        </w:rPr>
        <w:t>
      2. Прошу выдать лицензию на право занятия деятельностью частного судебного исполнителя.</w:t>
      </w:r>
    </w:p>
    <w:bookmarkEnd w:id="100"/>
    <w:bookmarkStart w:name="z142" w:id="101"/>
    <w:p>
      <w:pPr>
        <w:spacing w:after="0"/>
        <w:ind w:left="0"/>
        <w:jc w:val="both"/>
      </w:pPr>
      <w:r>
        <w:rPr>
          <w:rFonts w:ascii="Times New Roman"/>
          <w:b w:val="false"/>
          <w:i w:val="false"/>
          <w:color w:val="000000"/>
          <w:sz w:val="28"/>
        </w:rPr>
        <w:t xml:space="preserve">
      Адрес местожительства физического лица ___________________________________ </w:t>
      </w:r>
    </w:p>
    <w:bookmarkEnd w:id="101"/>
    <w:bookmarkStart w:name="z143" w:id="102"/>
    <w:p>
      <w:pPr>
        <w:spacing w:after="0"/>
        <w:ind w:left="0"/>
        <w:jc w:val="both"/>
      </w:pPr>
      <w:r>
        <w:rPr>
          <w:rFonts w:ascii="Times New Roman"/>
          <w:b w:val="false"/>
          <w:i w:val="false"/>
          <w:color w:val="000000"/>
          <w:sz w:val="28"/>
        </w:rPr>
        <w:t>
      электронная почта ___________________ контактный телефон _________________</w:t>
      </w:r>
    </w:p>
    <w:bookmarkEnd w:id="102"/>
    <w:bookmarkStart w:name="z144" w:id="103"/>
    <w:p>
      <w:pPr>
        <w:spacing w:after="0"/>
        <w:ind w:left="0"/>
        <w:jc w:val="both"/>
      </w:pPr>
      <w:r>
        <w:rPr>
          <w:rFonts w:ascii="Times New Roman"/>
          <w:b w:val="false"/>
          <w:i w:val="false"/>
          <w:color w:val="000000"/>
          <w:sz w:val="28"/>
        </w:rPr>
        <w:t>
      Настоящим подтверждается, что:</w:t>
      </w:r>
    </w:p>
    <w:bookmarkEnd w:id="103"/>
    <w:bookmarkStart w:name="z145" w:id="104"/>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допуска или отказа к прохождению аттестации, а также по вопросам выдачи или отказа в выдаче лицензии и (или) приложения к лицензии;</w:t>
      </w:r>
    </w:p>
    <w:bookmarkEnd w:id="104"/>
    <w:bookmarkStart w:name="z146" w:id="105"/>
    <w:p>
      <w:pPr>
        <w:spacing w:after="0"/>
        <w:ind w:left="0"/>
        <w:jc w:val="both"/>
      </w:pPr>
      <w:r>
        <w:rPr>
          <w:rFonts w:ascii="Times New Roman"/>
          <w:b w:val="false"/>
          <w:i w:val="false"/>
          <w:color w:val="000000"/>
          <w:sz w:val="28"/>
        </w:rPr>
        <w:t>
      Заявителю не запрещено судом заниматься лицензируемым видом и (или) подвидом деятельности;</w:t>
      </w:r>
    </w:p>
    <w:bookmarkEnd w:id="105"/>
    <w:bookmarkStart w:name="z147" w:id="106"/>
    <w:p>
      <w:pPr>
        <w:spacing w:after="0"/>
        <w:ind w:left="0"/>
        <w:jc w:val="both"/>
      </w:pPr>
      <w:r>
        <w:rPr>
          <w:rFonts w:ascii="Times New Roman"/>
          <w:b w:val="false"/>
          <w:i w:val="false"/>
          <w:color w:val="000000"/>
          <w:sz w:val="28"/>
        </w:rPr>
        <w:t>
      Все данные, указанные в настоящем заявлении, соответствуют действительности, за предоставление которых несу персональную ответственность;</w:t>
      </w:r>
    </w:p>
    <w:bookmarkEnd w:id="106"/>
    <w:bookmarkStart w:name="z148" w:id="107"/>
    <w:p>
      <w:pPr>
        <w:spacing w:after="0"/>
        <w:ind w:left="0"/>
        <w:jc w:val="both"/>
      </w:pPr>
      <w:r>
        <w:rPr>
          <w:rFonts w:ascii="Times New Roman"/>
          <w:b w:val="false"/>
          <w:i w:val="false"/>
          <w:color w:val="000000"/>
          <w:sz w:val="28"/>
        </w:rPr>
        <w:t>
      Заявитель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 и (или) приложения к лицензии.</w:t>
      </w:r>
    </w:p>
    <w:bookmarkEnd w:id="107"/>
    <w:bookmarkStart w:name="z149" w:id="108"/>
    <w:p>
      <w:pPr>
        <w:spacing w:after="0"/>
        <w:ind w:left="0"/>
        <w:jc w:val="both"/>
      </w:pPr>
      <w:r>
        <w:rPr>
          <w:rFonts w:ascii="Times New Roman"/>
          <w:b w:val="false"/>
          <w:i w:val="false"/>
          <w:color w:val="000000"/>
          <w:sz w:val="28"/>
        </w:rPr>
        <w:t>
      Согласен на отправку электронного запроса в организации здравоохранения для получения справок с диспансерных учетов – "Регистр наркологических больных" и "Регистр психических больных" и направление их результатов услугодателю.</w:t>
      </w:r>
    </w:p>
    <w:bookmarkEnd w:id="108"/>
    <w:p>
      <w:pPr>
        <w:spacing w:after="0"/>
        <w:ind w:left="0"/>
        <w:jc w:val="both"/>
      </w:pPr>
      <w:bookmarkStart w:name="z150" w:id="109"/>
      <w:r>
        <w:rPr>
          <w:rFonts w:ascii="Times New Roman"/>
          <w:b w:val="false"/>
          <w:i w:val="false"/>
          <w:color w:val="000000"/>
          <w:sz w:val="28"/>
        </w:rPr>
        <w:t>
      Физическое лицо _______________________________________________________</w:t>
      </w:r>
    </w:p>
    <w:bookmarkEnd w:id="109"/>
    <w:p>
      <w:pPr>
        <w:spacing w:after="0"/>
        <w:ind w:left="0"/>
        <w:jc w:val="both"/>
      </w:pPr>
      <w:r>
        <w:rPr>
          <w:rFonts w:ascii="Times New Roman"/>
          <w:b w:val="false"/>
          <w:i w:val="false"/>
          <w:color w:val="000000"/>
          <w:sz w:val="28"/>
        </w:rPr>
        <w:t xml:space="preserve">                         (ЭЦП) (фамилия, имя, отчество (при его наличии)</w:t>
      </w:r>
    </w:p>
    <w:bookmarkStart w:name="z151" w:id="110"/>
    <w:p>
      <w:pPr>
        <w:spacing w:after="0"/>
        <w:ind w:left="0"/>
        <w:jc w:val="both"/>
      </w:pPr>
      <w:r>
        <w:rPr>
          <w:rFonts w:ascii="Times New Roman"/>
          <w:b w:val="false"/>
          <w:i w:val="false"/>
          <w:color w:val="000000"/>
          <w:sz w:val="28"/>
        </w:rPr>
        <w:t>
       Дата заполнения: "___"_____ 20__ года</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2026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частного</w:t>
            </w:r>
            <w:r>
              <w:br/>
            </w:r>
            <w:r>
              <w:rPr>
                <w:rFonts w:ascii="Times New Roman"/>
                <w:b w:val="false"/>
                <w:i w:val="false"/>
                <w:color w:val="000000"/>
                <w:sz w:val="20"/>
              </w:rPr>
              <w:t>судебного исполнителя"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Перечень основных требований к оказанию государственной услуги "Выдача лицензии на занятие деятельностью частного судебного исполнителя" (далее – 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частного судебного исполнителя"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 портал "цифрового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1"/>
          <w:p>
            <w:pPr>
              <w:spacing w:after="20"/>
              <w:ind w:left="20"/>
              <w:jc w:val="both"/>
            </w:pPr>
            <w:r>
              <w:rPr>
                <w:rFonts w:ascii="Times New Roman"/>
                <w:b w:val="false"/>
                <w:i w:val="false"/>
                <w:color w:val="000000"/>
                <w:sz w:val="20"/>
              </w:rPr>
              <w:t>
С момента обращения на портал, с учетом графика работы и времени приема документов:</w:t>
            </w:r>
          </w:p>
          <w:bookmarkEnd w:id="111"/>
          <w:p>
            <w:pPr>
              <w:spacing w:after="20"/>
              <w:ind w:left="20"/>
              <w:jc w:val="both"/>
            </w:pPr>
            <w:r>
              <w:rPr>
                <w:rFonts w:ascii="Times New Roman"/>
                <w:b w:val="false"/>
                <w:i w:val="false"/>
                <w:color w:val="000000"/>
                <w:sz w:val="20"/>
              </w:rPr>
              <w:t>
10 (десять) рабочих дней при выдаче лицензии; 20 (двадцать) минут при переоформлении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2"/>
          <w:p>
            <w:pPr>
              <w:spacing w:after="20"/>
              <w:ind w:left="20"/>
              <w:jc w:val="both"/>
            </w:pPr>
            <w:r>
              <w:rPr>
                <w:rFonts w:ascii="Times New Roman"/>
                <w:b w:val="false"/>
                <w:i w:val="false"/>
                <w:color w:val="000000"/>
                <w:sz w:val="20"/>
              </w:rPr>
              <w:t>
Выдача лицензии на занятие деятельностью частного судебного исполнителя – Электронная "(частично цифровизированная)"/оказываемая "композитной услугой", предусматривающая совокупность нескольких государственных услуг, оказываемых на основании одного заявления"</w:t>
            </w:r>
          </w:p>
          <w:bookmarkEnd w:id="112"/>
          <w:p>
            <w:pPr>
              <w:spacing w:after="20"/>
              <w:ind w:left="20"/>
              <w:jc w:val="both"/>
            </w:pPr>
            <w:r>
              <w:rPr>
                <w:rFonts w:ascii="Times New Roman"/>
                <w:b w:val="false"/>
                <w:i w:val="false"/>
                <w:color w:val="000000"/>
                <w:sz w:val="20"/>
              </w:rPr>
              <w:t>
Переоформление лицензии –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3"/>
          <w:p>
            <w:pPr>
              <w:spacing w:after="20"/>
              <w:ind w:left="20"/>
              <w:jc w:val="both"/>
            </w:pPr>
            <w:r>
              <w:rPr>
                <w:rFonts w:ascii="Times New Roman"/>
                <w:b w:val="false"/>
                <w:i w:val="false"/>
                <w:color w:val="000000"/>
                <w:sz w:val="20"/>
              </w:rPr>
              <w:t>
Выдача, переоформление лицензии на занятие деятельностью частного судебного исполнителя либо мотивированный ответ об отказе в оказании государственной услуги.</w:t>
            </w:r>
          </w:p>
          <w:bookmarkEnd w:id="11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 электронная. Результат оказания государственной услуги направляется и хранится в "личном кабинете" услугополучателя в форме электронного документа, подписанного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Взимаемая плата при оказании государственной услуги/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4"/>
          <w:p>
            <w:pPr>
              <w:spacing w:after="20"/>
              <w:ind w:left="20"/>
              <w:jc w:val="both"/>
            </w:pPr>
            <w:r>
              <w:rPr>
                <w:rFonts w:ascii="Times New Roman"/>
                <w:b w:val="false"/>
                <w:i w:val="false"/>
                <w:color w:val="000000"/>
                <w:sz w:val="20"/>
              </w:rPr>
              <w:t xml:space="preserve">
За выдачу/переоформление лицензии на занятие деятельностью частного судебного исполнителя взимается лицензионный сбор за право занятия отдельными видами деятельности, который в соответствии со </w:t>
            </w:r>
            <w:r>
              <w:rPr>
                <w:rFonts w:ascii="Times New Roman"/>
                <w:b w:val="false"/>
                <w:i w:val="false"/>
                <w:color w:val="000000"/>
                <w:sz w:val="20"/>
              </w:rPr>
              <w:t>статьей 616</w:t>
            </w:r>
            <w:r>
              <w:rPr>
                <w:rFonts w:ascii="Times New Roman"/>
                <w:b w:val="false"/>
                <w:i w:val="false"/>
                <w:color w:val="000000"/>
                <w:sz w:val="20"/>
              </w:rPr>
              <w:t xml:space="preserve"> Налогового кодекса Республики Казахстан от 18 июля 2025 года составляет:</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выдача лицензии – 6 месячных расчетных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переоформление лицензии – 10 % от ставки при выдаче лицензии.</w:t>
            </w:r>
          </w:p>
          <w:p>
            <w:pPr>
              <w:spacing w:after="20"/>
              <w:ind w:left="20"/>
              <w:jc w:val="both"/>
            </w:pPr>
            <w:r>
              <w:rPr>
                <w:rFonts w:ascii="Times New Roman"/>
                <w:b w:val="false"/>
                <w:i w:val="false"/>
                <w:color w:val="000000"/>
                <w:sz w:val="20"/>
              </w:rPr>
              <w:t>
Оплата за оказание государственной услуги осуществляется по наличному и (или) безналичному расчету через банки второго уровня и организации, осуществляющие отдельные виды банковских операций, которыми выдается документ (квитанция), подтверждающий размер и дату оплаты, либо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5"/>
          <w:p>
            <w:pPr>
              <w:spacing w:after="20"/>
              <w:ind w:left="20"/>
              <w:jc w:val="both"/>
            </w:pPr>
            <w:r>
              <w:rPr>
                <w:rFonts w:ascii="Times New Roman"/>
                <w:b w:val="false"/>
                <w:i w:val="false"/>
                <w:color w:val="000000"/>
                <w:sz w:val="20"/>
              </w:rPr>
              <w:t>
График работы: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с понедельника по пятницу с 09.00 до 18.30 часов, с перерывом на обед с 13.00 до 14.30 часов, кроме выходных и праздничных дней; прием заявлений – с 9.00 до 17.30 часов.</w:t>
            </w:r>
          </w:p>
          <w:p>
            <w:pPr>
              <w:spacing w:after="20"/>
              <w:ind w:left="20"/>
              <w:jc w:val="both"/>
            </w:pPr>
            <w:r>
              <w:rPr>
                <w:rFonts w:ascii="Times New Roman"/>
                <w:b w:val="false"/>
                <w:i w:val="false"/>
                <w:color w:val="000000"/>
                <w:sz w:val="20"/>
              </w:rPr>
              <w:t xml:space="preserve">
2) портала - круглосуточно, за исключением перерывов, связанных с проведением технических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 от 23 ноября 2015 года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от 13 декабря 2001 года "О праздниках в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для оказания государственной услуги/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6"/>
          <w:p>
            <w:pPr>
              <w:spacing w:after="20"/>
              <w:ind w:left="20"/>
              <w:jc w:val="both"/>
            </w:pPr>
            <w:r>
              <w:rPr>
                <w:rFonts w:ascii="Times New Roman"/>
                <w:b w:val="false"/>
                <w:i w:val="false"/>
                <w:color w:val="000000"/>
                <w:sz w:val="20"/>
              </w:rPr>
              <w:t>
Для получения лицензии:</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физического лица для получения лицензии и (или) приложения к лицензии по форме,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форма сведений о соответствии требованиям для осуществления деятельности частного судебного исполнителя, согласно приложению 3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подтверждающего уплату лицензионного сбора за право занятия отдельными видами деятельности, за исключением случаев оплаты посредством платежного шлюза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электронная копия документа, подтверждающего стаж работы в органах прокуратуры или следствия согласно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 требуется для лиц, уволенных из органов прокуратуры и следствия, при наличии стажа работы в должности прокурора или следователя не менее пяти лет, за исключением уволенных по отрицательным мотивам.</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документа, подтверждающего стаж работы в государственных органах в сфере обеспечения исполнения исполнительных документов согласно статье 35 Трудового кодекса Республики Казахстан требуется для лиц, уволенных, при наличии стажа работы в государственных органах в сфере обеспечения исполнения исполнительных документов не менее двух лет, за исключением уволенных по отрицательным мотивам.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4 к Правилам;</w:t>
            </w:r>
          </w:p>
          <w:p>
            <w:pPr>
              <w:spacing w:after="20"/>
              <w:ind w:left="20"/>
              <w:jc w:val="both"/>
            </w:pPr>
            <w:r>
              <w:rPr>
                <w:rFonts w:ascii="Times New Roman"/>
                <w:b w:val="false"/>
                <w:i w:val="false"/>
                <w:color w:val="000000"/>
                <w:sz w:val="20"/>
              </w:rPr>
              <w:t>
2) сведения, подтверждающие уплату лицензионного сбора на право занятия отдельными видами деятельности и изменения, послужившие основанием для переоформления лицензии и (или) приложения к лицензии, подтягиваются из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7"/>
          <w:p>
            <w:pPr>
              <w:spacing w:after="20"/>
              <w:ind w:left="20"/>
              <w:jc w:val="both"/>
            </w:pPr>
            <w:r>
              <w:rPr>
                <w:rFonts w:ascii="Times New Roman"/>
                <w:b w:val="false"/>
                <w:i w:val="false"/>
                <w:color w:val="000000"/>
                <w:sz w:val="20"/>
              </w:rPr>
              <w:t>
Основания для отказа:</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судом на основании представления судебного исполнителя временно запрещено выдавать заявителю-должнику лицензию;</w:t>
            </w:r>
          </w:p>
          <w:p>
            <w:pPr>
              <w:spacing w:after="20"/>
              <w:ind w:left="20"/>
              <w:jc w:val="both"/>
            </w:pPr>
            <w:r>
              <w:rPr>
                <w:rFonts w:ascii="Times New Roman"/>
                <w:b w:val="false"/>
                <w:i w:val="false"/>
                <w:color w:val="000000"/>
                <w:sz w:val="20"/>
              </w:rPr>
              <w:t>
7) установлена недостоверность документов, представленных заявителем для получения лицензии,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18"/>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"личном кабинете" услугополучателя, а также по телефонам услугодателя и Единого контакт-центра по вопросам оказания государственных услуг.</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услугодателя по вопросам оказания государственных услуг 8 (7172) 74-06-23.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Услугополучатель для получения композитной услуги "Проведение аттестации лиц, претендующих на право занятия деятельностью частного судебного исполнителя и выдача лицензии на занятие деятельностью частного судебного исполнителя" направляет услугодателю одно заявление посредством веб-портала "цифрового правительства" www.egov.kz.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2026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частного</w:t>
            </w:r>
            <w:r>
              <w:br/>
            </w:r>
            <w:r>
              <w:rPr>
                <w:rFonts w:ascii="Times New Roman"/>
                <w:b w:val="false"/>
                <w:i w:val="false"/>
                <w:color w:val="000000"/>
                <w:sz w:val="20"/>
              </w:rPr>
              <w:t>судебного исполнителя"</w:t>
            </w:r>
          </w:p>
        </w:tc>
      </w:tr>
    </w:tbl>
    <w:bookmarkStart w:name="z181" w:id="119"/>
    <w:p>
      <w:pPr>
        <w:spacing w:after="0"/>
        <w:ind w:left="0"/>
        <w:jc w:val="both"/>
      </w:pPr>
      <w:r>
        <w:rPr>
          <w:rFonts w:ascii="Times New Roman"/>
          <w:b w:val="false"/>
          <w:i w:val="false"/>
          <w:color w:val="000000"/>
          <w:sz w:val="28"/>
        </w:rPr>
        <w:t>
      Форма</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лицензиара)</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(в случае</w:t>
            </w:r>
            <w:r>
              <w:br/>
            </w:r>
            <w:r>
              <w:rPr>
                <w:rFonts w:ascii="Times New Roman"/>
                <w:b w:val="false"/>
                <w:i w:val="false"/>
                <w:color w:val="000000"/>
                <w:sz w:val="20"/>
              </w:rPr>
              <w:t>наличия) физического лица,</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p>
        </w:tc>
      </w:tr>
    </w:tbl>
    <w:bookmarkStart w:name="z183" w:id="120"/>
    <w:p>
      <w:pPr>
        <w:spacing w:after="0"/>
        <w:ind w:left="0"/>
        <w:jc w:val="left"/>
      </w:pPr>
      <w:r>
        <w:rPr>
          <w:rFonts w:ascii="Times New Roman"/>
          <w:b/>
          <w:i w:val="false"/>
          <w:color w:val="000000"/>
        </w:rPr>
        <w:t xml:space="preserve"> Заявление физического лица для получения лицензии и (или) приложения к лицензии</w:t>
      </w:r>
    </w:p>
    <w:bookmarkEnd w:id="120"/>
    <w:bookmarkStart w:name="z184" w:id="121"/>
    <w:p>
      <w:pPr>
        <w:spacing w:after="0"/>
        <w:ind w:left="0"/>
        <w:jc w:val="both"/>
      </w:pPr>
      <w:r>
        <w:rPr>
          <w:rFonts w:ascii="Times New Roman"/>
          <w:b w:val="false"/>
          <w:i w:val="false"/>
          <w:color w:val="000000"/>
          <w:sz w:val="28"/>
        </w:rPr>
        <w:t>
      Прошу выдать лицензию и (или) приложение к лицензии на осуществление</w:t>
      </w:r>
    </w:p>
    <w:bookmarkEnd w:id="121"/>
    <w:p>
      <w:pPr>
        <w:spacing w:after="0"/>
        <w:ind w:left="0"/>
        <w:jc w:val="both"/>
      </w:pPr>
      <w:bookmarkStart w:name="z185" w:id="122"/>
      <w:r>
        <w:rPr>
          <w:rFonts w:ascii="Times New Roman"/>
          <w:b w:val="false"/>
          <w:i w:val="false"/>
          <w:color w:val="000000"/>
          <w:sz w:val="28"/>
        </w:rPr>
        <w:t>
      _______________________________________________________________________</w:t>
      </w:r>
    </w:p>
    <w:bookmarkEnd w:id="122"/>
    <w:p>
      <w:pPr>
        <w:spacing w:after="0"/>
        <w:ind w:left="0"/>
        <w:jc w:val="both"/>
      </w:pPr>
      <w:r>
        <w:rPr>
          <w:rFonts w:ascii="Times New Roman"/>
          <w:b w:val="false"/>
          <w:i w:val="false"/>
          <w:color w:val="000000"/>
          <w:sz w:val="28"/>
        </w:rPr>
        <w:t xml:space="preserve">       (указать полное наименование вида деятельности и (или) подвида(ов) деятельности)</w:t>
      </w:r>
    </w:p>
    <w:bookmarkStart w:name="z186" w:id="123"/>
    <w:p>
      <w:pPr>
        <w:spacing w:after="0"/>
        <w:ind w:left="0"/>
        <w:jc w:val="both"/>
      </w:pPr>
      <w:r>
        <w:rPr>
          <w:rFonts w:ascii="Times New Roman"/>
          <w:b w:val="false"/>
          <w:i w:val="false"/>
          <w:color w:val="000000"/>
          <w:sz w:val="28"/>
        </w:rPr>
        <w:t>
      на бумажном носителе _____ (поставить знак Х в случае, если необходимо получить лицензию на бумажном носителе)</w:t>
      </w:r>
    </w:p>
    <w:bookmarkEnd w:id="123"/>
    <w:bookmarkStart w:name="z187" w:id="124"/>
    <w:p>
      <w:pPr>
        <w:spacing w:after="0"/>
        <w:ind w:left="0"/>
        <w:jc w:val="both"/>
      </w:pPr>
      <w:r>
        <w:rPr>
          <w:rFonts w:ascii="Times New Roman"/>
          <w:b w:val="false"/>
          <w:i w:val="false"/>
          <w:color w:val="000000"/>
          <w:sz w:val="28"/>
        </w:rPr>
        <w:t>
      Адрес местожительства физического лица</w:t>
      </w:r>
    </w:p>
    <w:bookmarkEnd w:id="124"/>
    <w:p>
      <w:pPr>
        <w:spacing w:after="0"/>
        <w:ind w:left="0"/>
        <w:jc w:val="both"/>
      </w:pPr>
      <w:bookmarkStart w:name="z188" w:id="125"/>
      <w:r>
        <w:rPr>
          <w:rFonts w:ascii="Times New Roman"/>
          <w:b w:val="false"/>
          <w:i w:val="false"/>
          <w:color w:val="000000"/>
          <w:sz w:val="28"/>
        </w:rPr>
        <w:t xml:space="preserve">
      _________________________________________________________________________ </w:t>
      </w:r>
    </w:p>
    <w:bookmarkEnd w:id="125"/>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 </w:t>
      </w:r>
    </w:p>
    <w:p>
      <w:pPr>
        <w:spacing w:after="0"/>
        <w:ind w:left="0"/>
        <w:jc w:val="both"/>
      </w:pPr>
      <w:r>
        <w:rPr>
          <w:rFonts w:ascii="Times New Roman"/>
          <w:b w:val="false"/>
          <w:i w:val="false"/>
          <w:color w:val="000000"/>
          <w:sz w:val="28"/>
        </w:rPr>
        <w:t>номер дома/здания)</w:t>
      </w:r>
    </w:p>
    <w:bookmarkStart w:name="z189" w:id="126"/>
    <w:p>
      <w:pPr>
        <w:spacing w:after="0"/>
        <w:ind w:left="0"/>
        <w:jc w:val="both"/>
      </w:pPr>
      <w:r>
        <w:rPr>
          <w:rFonts w:ascii="Times New Roman"/>
          <w:b w:val="false"/>
          <w:i w:val="false"/>
          <w:color w:val="000000"/>
          <w:sz w:val="28"/>
        </w:rPr>
        <w:t>
      Электронная почта _________________________________________________</w:t>
      </w:r>
    </w:p>
    <w:bookmarkEnd w:id="126"/>
    <w:bookmarkStart w:name="z190" w:id="127"/>
    <w:p>
      <w:pPr>
        <w:spacing w:after="0"/>
        <w:ind w:left="0"/>
        <w:jc w:val="both"/>
      </w:pPr>
      <w:r>
        <w:rPr>
          <w:rFonts w:ascii="Times New Roman"/>
          <w:b w:val="false"/>
          <w:i w:val="false"/>
          <w:color w:val="000000"/>
          <w:sz w:val="28"/>
        </w:rPr>
        <w:t>
      Телефоны _________________________________________________________</w:t>
      </w:r>
    </w:p>
    <w:bookmarkEnd w:id="127"/>
    <w:bookmarkStart w:name="z191" w:id="128"/>
    <w:p>
      <w:pPr>
        <w:spacing w:after="0"/>
        <w:ind w:left="0"/>
        <w:jc w:val="both"/>
      </w:pPr>
      <w:r>
        <w:rPr>
          <w:rFonts w:ascii="Times New Roman"/>
          <w:b w:val="false"/>
          <w:i w:val="false"/>
          <w:color w:val="000000"/>
          <w:sz w:val="28"/>
        </w:rPr>
        <w:t>
      Факс ______________________________________________________________</w:t>
      </w:r>
    </w:p>
    <w:bookmarkEnd w:id="128"/>
    <w:p>
      <w:pPr>
        <w:spacing w:after="0"/>
        <w:ind w:left="0"/>
        <w:jc w:val="both"/>
      </w:pPr>
      <w:bookmarkStart w:name="z192" w:id="129"/>
      <w:r>
        <w:rPr>
          <w:rFonts w:ascii="Times New Roman"/>
          <w:b w:val="false"/>
          <w:i w:val="false"/>
          <w:color w:val="000000"/>
          <w:sz w:val="28"/>
        </w:rPr>
        <w:t>
      Банковский счет _____________________________________________________</w:t>
      </w:r>
    </w:p>
    <w:bookmarkEnd w:id="129"/>
    <w:p>
      <w:pPr>
        <w:spacing w:after="0"/>
        <w:ind w:left="0"/>
        <w:jc w:val="both"/>
      </w:pPr>
      <w:r>
        <w:rPr>
          <w:rFonts w:ascii="Times New Roman"/>
          <w:b w:val="false"/>
          <w:i w:val="false"/>
          <w:color w:val="000000"/>
          <w:sz w:val="28"/>
        </w:rPr>
        <w:t xml:space="preserve">             (номер счета, наименование и местонахождение банка)</w:t>
      </w:r>
    </w:p>
    <w:bookmarkStart w:name="z193" w:id="130"/>
    <w:p>
      <w:pPr>
        <w:spacing w:after="0"/>
        <w:ind w:left="0"/>
        <w:jc w:val="both"/>
      </w:pPr>
      <w:r>
        <w:rPr>
          <w:rFonts w:ascii="Times New Roman"/>
          <w:b w:val="false"/>
          <w:i w:val="false"/>
          <w:color w:val="000000"/>
          <w:sz w:val="28"/>
        </w:rPr>
        <w:t>
      Адрес объекта осуществления деятельности или действий (операций)</w:t>
      </w:r>
    </w:p>
    <w:bookmarkEnd w:id="130"/>
    <w:p>
      <w:pPr>
        <w:spacing w:after="0"/>
        <w:ind w:left="0"/>
        <w:jc w:val="both"/>
      </w:pPr>
      <w:bookmarkStart w:name="z194" w:id="131"/>
      <w:r>
        <w:rPr>
          <w:rFonts w:ascii="Times New Roman"/>
          <w:b w:val="false"/>
          <w:i w:val="false"/>
          <w:color w:val="000000"/>
          <w:sz w:val="28"/>
        </w:rPr>
        <w:t>
      __________________________________________________________________________</w:t>
      </w:r>
    </w:p>
    <w:bookmarkEnd w:id="131"/>
    <w:p>
      <w:pPr>
        <w:spacing w:after="0"/>
        <w:ind w:left="0"/>
        <w:jc w:val="both"/>
      </w:pPr>
      <w:r>
        <w:rPr>
          <w:rFonts w:ascii="Times New Roman"/>
          <w:b w:val="false"/>
          <w:i w:val="false"/>
          <w:color w:val="000000"/>
          <w:sz w:val="28"/>
        </w:rPr>
        <w:t xml:space="preserve">       (почтовый индекс, область, город, район, населенный пункт, наименование улицы,</w:t>
      </w:r>
    </w:p>
    <w:p>
      <w:pPr>
        <w:spacing w:after="0"/>
        <w:ind w:left="0"/>
        <w:jc w:val="both"/>
      </w:pPr>
      <w:r>
        <w:rPr>
          <w:rFonts w:ascii="Times New Roman"/>
          <w:b w:val="false"/>
          <w:i w:val="false"/>
          <w:color w:val="000000"/>
          <w:sz w:val="28"/>
        </w:rPr>
        <w:t xml:space="preserve">       номер дома/здания (стационарного помещения)</w:t>
      </w:r>
    </w:p>
    <w:bookmarkStart w:name="z195" w:id="132"/>
    <w:p>
      <w:pPr>
        <w:spacing w:after="0"/>
        <w:ind w:left="0"/>
        <w:jc w:val="both"/>
      </w:pPr>
      <w:r>
        <w:rPr>
          <w:rFonts w:ascii="Times New Roman"/>
          <w:b w:val="false"/>
          <w:i w:val="false"/>
          <w:color w:val="000000"/>
          <w:sz w:val="28"/>
        </w:rPr>
        <w:t>
      Прилагается _____ листов.</w:t>
      </w:r>
    </w:p>
    <w:bookmarkEnd w:id="132"/>
    <w:bookmarkStart w:name="z196" w:id="133"/>
    <w:p>
      <w:pPr>
        <w:spacing w:after="0"/>
        <w:ind w:left="0"/>
        <w:jc w:val="both"/>
      </w:pPr>
      <w:r>
        <w:rPr>
          <w:rFonts w:ascii="Times New Roman"/>
          <w:b w:val="false"/>
          <w:i w:val="false"/>
          <w:color w:val="000000"/>
          <w:sz w:val="28"/>
        </w:rPr>
        <w:t>
      Настоящим подтверждается, что:</w:t>
      </w:r>
    </w:p>
    <w:bookmarkEnd w:id="133"/>
    <w:bookmarkStart w:name="z197" w:id="134"/>
    <w:p>
      <w:pPr>
        <w:spacing w:after="0"/>
        <w:ind w:left="0"/>
        <w:jc w:val="both"/>
      </w:pPr>
      <w:r>
        <w:rPr>
          <w:rFonts w:ascii="Times New Roman"/>
          <w:b w:val="false"/>
          <w:i w:val="false"/>
          <w:color w:val="000000"/>
          <w:sz w:val="28"/>
        </w:rPr>
        <w:t>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(или) приложения к лицензии;</w:t>
      </w:r>
    </w:p>
    <w:bookmarkEnd w:id="134"/>
    <w:bookmarkStart w:name="z198" w:id="135"/>
    <w:p>
      <w:pPr>
        <w:spacing w:after="0"/>
        <w:ind w:left="0"/>
        <w:jc w:val="both"/>
      </w:pPr>
      <w:r>
        <w:rPr>
          <w:rFonts w:ascii="Times New Roman"/>
          <w:b w:val="false"/>
          <w:i w:val="false"/>
          <w:color w:val="000000"/>
          <w:sz w:val="28"/>
        </w:rPr>
        <w:t>
      заявителю не запрещено судом заниматься лицензируемым видом и (или) подвидом деятельности;</w:t>
      </w:r>
    </w:p>
    <w:bookmarkEnd w:id="135"/>
    <w:bookmarkStart w:name="z199" w:id="136"/>
    <w:p>
      <w:pPr>
        <w:spacing w:after="0"/>
        <w:ind w:left="0"/>
        <w:jc w:val="both"/>
      </w:pPr>
      <w:r>
        <w:rPr>
          <w:rFonts w:ascii="Times New Roman"/>
          <w:b w:val="false"/>
          <w:i w:val="false"/>
          <w:color w:val="000000"/>
          <w:sz w:val="28"/>
        </w:rPr>
        <w:t>
      все прилагаемые документы соответствуют действительности и являются действительными;</w:t>
      </w:r>
    </w:p>
    <w:bookmarkEnd w:id="136"/>
    <w:bookmarkStart w:name="z200" w:id="137"/>
    <w:p>
      <w:pPr>
        <w:spacing w:after="0"/>
        <w:ind w:left="0"/>
        <w:jc w:val="both"/>
      </w:pPr>
      <w:r>
        <w:rPr>
          <w:rFonts w:ascii="Times New Roman"/>
          <w:b w:val="false"/>
          <w:i w:val="false"/>
          <w:color w:val="000000"/>
          <w:sz w:val="28"/>
        </w:rPr>
        <w:t>
      заявитель согласен на использование персональных данных ограниченного доступа, составляющих охраняемую законом тайну, содержащихся в цифровых системах, при выдаче лицензии и (или) приложения к лицензии;</w:t>
      </w:r>
    </w:p>
    <w:bookmarkEnd w:id="137"/>
    <w:bookmarkStart w:name="z201" w:id="138"/>
    <w:p>
      <w:pPr>
        <w:spacing w:after="0"/>
        <w:ind w:left="0"/>
        <w:jc w:val="both"/>
      </w:pPr>
      <w:r>
        <w:rPr>
          <w:rFonts w:ascii="Times New Roman"/>
          <w:b w:val="false"/>
          <w:i w:val="false"/>
          <w:color w:val="000000"/>
          <w:sz w:val="28"/>
        </w:rPr>
        <w:t>
      заявитель согласен на удостоверение заявления электронной цифровой подписью работника центра обслуживания населения (в случае обращения через центр обслуживания населения).</w:t>
      </w:r>
    </w:p>
    <w:bookmarkEnd w:id="138"/>
    <w:p>
      <w:pPr>
        <w:spacing w:after="0"/>
        <w:ind w:left="0"/>
        <w:jc w:val="both"/>
      </w:pPr>
      <w:bookmarkStart w:name="z202" w:id="139"/>
      <w:r>
        <w:rPr>
          <w:rFonts w:ascii="Times New Roman"/>
          <w:b w:val="false"/>
          <w:i w:val="false"/>
          <w:color w:val="000000"/>
          <w:sz w:val="28"/>
        </w:rPr>
        <w:t>
      Физическое лицо _______________________________________________________________________________</w:t>
      </w:r>
    </w:p>
    <w:bookmarkEnd w:id="139"/>
    <w:p>
      <w:pPr>
        <w:spacing w:after="0"/>
        <w:ind w:left="0"/>
        <w:jc w:val="both"/>
      </w:pPr>
      <w:r>
        <w:rPr>
          <w:rFonts w:ascii="Times New Roman"/>
          <w:b w:val="false"/>
          <w:i w:val="false"/>
          <w:color w:val="000000"/>
          <w:sz w:val="28"/>
        </w:rPr>
        <w:t xml:space="preserve">       (электронно-цифровая подпись) (фамилия, имя, отчество (при его наличии)</w:t>
      </w:r>
    </w:p>
    <w:bookmarkStart w:name="z203" w:id="140"/>
    <w:p>
      <w:pPr>
        <w:spacing w:after="0"/>
        <w:ind w:left="0"/>
        <w:jc w:val="both"/>
      </w:pPr>
      <w:r>
        <w:rPr>
          <w:rFonts w:ascii="Times New Roman"/>
          <w:b w:val="false"/>
          <w:i w:val="false"/>
          <w:color w:val="000000"/>
          <w:sz w:val="28"/>
        </w:rPr>
        <w:t>
      Дата заполнения: "__" _________ 20__ года</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2026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 занятие</w:t>
            </w:r>
            <w:r>
              <w:br/>
            </w:r>
            <w:r>
              <w:rPr>
                <w:rFonts w:ascii="Times New Roman"/>
                <w:b w:val="false"/>
                <w:i w:val="false"/>
                <w:color w:val="000000"/>
                <w:sz w:val="20"/>
              </w:rPr>
              <w:t>деятельностью частного</w:t>
            </w:r>
            <w:r>
              <w:br/>
            </w:r>
            <w:r>
              <w:rPr>
                <w:rFonts w:ascii="Times New Roman"/>
                <w:b w:val="false"/>
                <w:i w:val="false"/>
                <w:color w:val="000000"/>
                <w:sz w:val="20"/>
              </w:rPr>
              <w:t>судебного исполнителя"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лицензиара)</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физического</w:t>
            </w:r>
            <w:r>
              <w:br/>
            </w:r>
            <w:r>
              <w:rPr>
                <w:rFonts w:ascii="Times New Roman"/>
                <w:b w:val="false"/>
                <w:i w:val="false"/>
                <w:color w:val="000000"/>
                <w:sz w:val="20"/>
              </w:rPr>
              <w:t>лица, индивидуальный</w:t>
            </w:r>
            <w:r>
              <w:br/>
            </w:r>
            <w:r>
              <w:rPr>
                <w:rFonts w:ascii="Times New Roman"/>
                <w:b w:val="false"/>
                <w:i w:val="false"/>
                <w:color w:val="000000"/>
                <w:sz w:val="20"/>
              </w:rPr>
              <w:t>идентификационный номер)</w:t>
            </w:r>
          </w:p>
        </w:tc>
      </w:tr>
    </w:tbl>
    <w:bookmarkStart w:name="z208" w:id="141"/>
    <w:p>
      <w:pPr>
        <w:spacing w:after="0"/>
        <w:ind w:left="0"/>
        <w:jc w:val="left"/>
      </w:pPr>
      <w:r>
        <w:rPr>
          <w:rFonts w:ascii="Times New Roman"/>
          <w:b/>
          <w:i w:val="false"/>
          <w:color w:val="000000"/>
        </w:rPr>
        <w:t xml:space="preserve"> Заявление физического лица для переоформления лицензии</w:t>
      </w:r>
    </w:p>
    <w:bookmarkEnd w:id="141"/>
    <w:bookmarkStart w:name="z209" w:id="142"/>
    <w:p>
      <w:pPr>
        <w:spacing w:after="0"/>
        <w:ind w:left="0"/>
        <w:jc w:val="both"/>
      </w:pPr>
      <w:r>
        <w:rPr>
          <w:rFonts w:ascii="Times New Roman"/>
          <w:b w:val="false"/>
          <w:i w:val="false"/>
          <w:color w:val="000000"/>
          <w:sz w:val="28"/>
        </w:rPr>
        <w:t>
      Прошу переоформить лицензию в связи с изменением фамилии, имени, отчества</w:t>
      </w:r>
    </w:p>
    <w:bookmarkEnd w:id="142"/>
    <w:bookmarkStart w:name="z210" w:id="143"/>
    <w:p>
      <w:pPr>
        <w:spacing w:after="0"/>
        <w:ind w:left="0"/>
        <w:jc w:val="both"/>
      </w:pPr>
      <w:r>
        <w:rPr>
          <w:rFonts w:ascii="Times New Roman"/>
          <w:b w:val="false"/>
          <w:i w:val="false"/>
          <w:color w:val="000000"/>
          <w:sz w:val="28"/>
        </w:rPr>
        <w:t>
      (при его наличии)</w:t>
      </w:r>
    </w:p>
    <w:bookmarkEnd w:id="143"/>
    <w:bookmarkStart w:name="z211" w:id="144"/>
    <w:p>
      <w:pPr>
        <w:spacing w:after="0"/>
        <w:ind w:left="0"/>
        <w:jc w:val="both"/>
      </w:pPr>
      <w:r>
        <w:rPr>
          <w:rFonts w:ascii="Times New Roman"/>
          <w:b w:val="false"/>
          <w:i w:val="false"/>
          <w:color w:val="000000"/>
          <w:sz w:val="28"/>
        </w:rPr>
        <w:t>
      №___________ от _________ 20___ года, выданную (ое) (ых) ___________________</w:t>
      </w:r>
    </w:p>
    <w:bookmarkEnd w:id="144"/>
    <w:bookmarkStart w:name="z212" w:id="145"/>
    <w:p>
      <w:pPr>
        <w:spacing w:after="0"/>
        <w:ind w:left="0"/>
        <w:jc w:val="both"/>
      </w:pPr>
      <w:r>
        <w:rPr>
          <w:rFonts w:ascii="Times New Roman"/>
          <w:b w:val="false"/>
          <w:i w:val="false"/>
          <w:color w:val="000000"/>
          <w:sz w:val="28"/>
        </w:rPr>
        <w:t>
      (номер (а) лицензии, дата выдачи, наименование лицензиара, выдавшего лицензию ________________________________________________________________________</w:t>
      </w:r>
    </w:p>
    <w:bookmarkEnd w:id="145"/>
    <w:bookmarkStart w:name="z213" w:id="146"/>
    <w:p>
      <w:pPr>
        <w:spacing w:after="0"/>
        <w:ind w:left="0"/>
        <w:jc w:val="both"/>
      </w:pPr>
      <w:r>
        <w:rPr>
          <w:rFonts w:ascii="Times New Roman"/>
          <w:b w:val="false"/>
          <w:i w:val="false"/>
          <w:color w:val="000000"/>
          <w:sz w:val="28"/>
        </w:rPr>
        <w:t>
      на осуществление деятельности частного судебного исполнителя.</w:t>
      </w:r>
    </w:p>
    <w:bookmarkEnd w:id="146"/>
    <w:bookmarkStart w:name="z214" w:id="147"/>
    <w:p>
      <w:pPr>
        <w:spacing w:after="0"/>
        <w:ind w:left="0"/>
        <w:jc w:val="both"/>
      </w:pPr>
      <w:r>
        <w:rPr>
          <w:rFonts w:ascii="Times New Roman"/>
          <w:b w:val="false"/>
          <w:i w:val="false"/>
          <w:color w:val="000000"/>
          <w:sz w:val="28"/>
        </w:rPr>
        <w:t>
      Согласен (на) на использование сведений, составляющих охраняемую законом тайну, содержащихся в цифровых системах, при оказании государственных услуг, если иное не предусмотрено законами Республики Казахстан.</w:t>
      </w:r>
    </w:p>
    <w:bookmarkEnd w:id="147"/>
    <w:p>
      <w:pPr>
        <w:spacing w:after="0"/>
        <w:ind w:left="0"/>
        <w:jc w:val="both"/>
      </w:pPr>
      <w:bookmarkStart w:name="z215" w:id="148"/>
      <w:r>
        <w:rPr>
          <w:rFonts w:ascii="Times New Roman"/>
          <w:b w:val="false"/>
          <w:i w:val="false"/>
          <w:color w:val="000000"/>
          <w:sz w:val="28"/>
        </w:rPr>
        <w:t>
      Физическое лицо _________________________________________________________</w:t>
      </w:r>
    </w:p>
    <w:bookmarkEnd w:id="148"/>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16" w:id="149"/>
    <w:p>
      <w:pPr>
        <w:spacing w:after="0"/>
        <w:ind w:left="0"/>
        <w:jc w:val="both"/>
      </w:pPr>
      <w:r>
        <w:rPr>
          <w:rFonts w:ascii="Times New Roman"/>
          <w:b w:val="false"/>
          <w:i w:val="false"/>
          <w:color w:val="000000"/>
          <w:sz w:val="28"/>
        </w:rPr>
        <w:t>
      Дата заполнения: "__" _____ 20__ года</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2026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"Возбуждение исполнительного</w:t>
            </w:r>
            <w:r>
              <w:br/>
            </w:r>
            <w:r>
              <w:rPr>
                <w:rFonts w:ascii="Times New Roman"/>
                <w:b w:val="false"/>
                <w:i w:val="false"/>
                <w:color w:val="000000"/>
                <w:sz w:val="20"/>
              </w:rPr>
              <w:t>производства на основании</w:t>
            </w:r>
            <w:r>
              <w:br/>
            </w:r>
            <w:r>
              <w:rPr>
                <w:rFonts w:ascii="Times New Roman"/>
                <w:b w:val="false"/>
                <w:i w:val="false"/>
                <w:color w:val="000000"/>
                <w:sz w:val="20"/>
              </w:rPr>
              <w:t>исполнительного документа по</w:t>
            </w:r>
            <w:r>
              <w:br/>
            </w:r>
            <w:r>
              <w:rPr>
                <w:rFonts w:ascii="Times New Roman"/>
                <w:b w:val="false"/>
                <w:i w:val="false"/>
                <w:color w:val="000000"/>
                <w:sz w:val="20"/>
              </w:rPr>
              <w:t>заявлению взыскателя"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Перечень основных требований к оказанию государственной услуги "Возбуждение исполнительного производства на основании исполнительного документа по заявлению взыскателя" (далее – 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территориальными органами юстиции по месту совершения исполнительных действий.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0"/>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посредством: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w:t>
            </w:r>
          </w:p>
          <w:p>
            <w:pPr>
              <w:spacing w:after="20"/>
              <w:ind w:left="20"/>
              <w:jc w:val="both"/>
            </w:pPr>
            <w:r>
              <w:rPr>
                <w:rFonts w:ascii="Times New Roman"/>
                <w:b w:val="false"/>
                <w:i w:val="false"/>
                <w:color w:val="000000"/>
                <w:sz w:val="20"/>
              </w:rPr>
              <w:t>
3) веб-портал "цифрового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услуги/форма представления результата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судебного исполнителя о возбуждении исполнительного производства или об отказе в возбуждении исполнительного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1"/>
          <w:p>
            <w:pPr>
              <w:spacing w:after="20"/>
              <w:ind w:left="20"/>
              <w:jc w:val="both"/>
            </w:pPr>
            <w:r>
              <w:rPr>
                <w:rFonts w:ascii="Times New Roman"/>
                <w:b w:val="false"/>
                <w:i w:val="false"/>
                <w:color w:val="000000"/>
                <w:sz w:val="20"/>
              </w:rPr>
              <w:t>
График работы: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 с понедельника по пятницу включительно, с 9.00 часов до 18.30 часов, с перерывом на обед с 13.00 до 14.30 часов, за исключением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 с 9.00 до 17.30 часов с перерывом на обед с 13.00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совершения исполнительных действий без ускоренного обслуживания, возможно бронирование электронной очереди посредством веб-портала, время оформления составляет не более 15 минут, время ожидания не более 15 минут;</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"О праздниках в Республике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необходимый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2"/>
          <w:p>
            <w:pPr>
              <w:spacing w:after="20"/>
              <w:ind w:left="20"/>
              <w:jc w:val="both"/>
            </w:pPr>
            <w:r>
              <w:rPr>
                <w:rFonts w:ascii="Times New Roman"/>
                <w:b w:val="false"/>
                <w:i w:val="false"/>
                <w:color w:val="000000"/>
                <w:sz w:val="20"/>
              </w:rPr>
              <w:t>
Заявление о выписке, направлении исполнительного документа на принудительное исполнение, возбуждении исполнительного производства по форме, согласно приложениям 2, 3 к Правилам.</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документ.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личности,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3"/>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53"/>
          <w:p>
            <w:pPr>
              <w:spacing w:after="20"/>
              <w:ind w:left="20"/>
              <w:jc w:val="both"/>
            </w:pPr>
            <w:r>
              <w:rPr>
                <w:rFonts w:ascii="Times New Roman"/>
                <w:b w:val="false"/>
                <w:i w:val="false"/>
                <w:color w:val="000000"/>
                <w:sz w:val="20"/>
              </w:rPr>
              <w:t>
2) несоответствие представленных материалов, объектов, данных и сведений, необходимых для оказания государственной услуги, требованиям, установленным статьей 38 Закона Республики Казахстан "Об исполнительном производстве и статусе судебных исполнителей".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4"/>
          <w:p>
            <w:pPr>
              <w:spacing w:after="20"/>
              <w:ind w:left="20"/>
              <w:jc w:val="both"/>
            </w:pPr>
            <w:r>
              <w:rPr>
                <w:rFonts w:ascii="Times New Roman"/>
                <w:b w:val="false"/>
                <w:i w:val="false"/>
                <w:color w:val="000000"/>
                <w:sz w:val="20"/>
              </w:rPr>
              <w:t>
Услугополучателям имеющих нарушение здоровья, со стойким расстройством функции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 услугодателя и Государственной корпорации: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2026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"Возбуждение исполнительного</w:t>
            </w:r>
            <w:r>
              <w:br/>
            </w:r>
            <w:r>
              <w:rPr>
                <w:rFonts w:ascii="Times New Roman"/>
                <w:b w:val="false"/>
                <w:i w:val="false"/>
                <w:color w:val="000000"/>
                <w:sz w:val="20"/>
              </w:rPr>
              <w:t>производства на основании</w:t>
            </w:r>
            <w:r>
              <w:br/>
            </w:r>
            <w:r>
              <w:rPr>
                <w:rFonts w:ascii="Times New Roman"/>
                <w:b w:val="false"/>
                <w:i w:val="false"/>
                <w:color w:val="000000"/>
                <w:sz w:val="20"/>
              </w:rPr>
              <w:t>исполнительного документа по</w:t>
            </w:r>
            <w:r>
              <w:br/>
            </w:r>
            <w:r>
              <w:rPr>
                <w:rFonts w:ascii="Times New Roman"/>
                <w:b w:val="false"/>
                <w:i w:val="false"/>
                <w:color w:val="000000"/>
                <w:sz w:val="20"/>
              </w:rPr>
              <w:t>заявлению взыскателя"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услугодателя)</w:t>
            </w:r>
            <w:r>
              <w:br/>
            </w:r>
            <w:r>
              <w:rPr>
                <w:rFonts w:ascii="Times New Roman"/>
                <w:b w:val="false"/>
                <w:i w:val="false"/>
                <w:color w:val="000000"/>
                <w:sz w:val="20"/>
              </w:rPr>
              <w:t>от 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 и БИН, Ф.И.О.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 и ИИН)</w:t>
            </w:r>
          </w:p>
        </w:tc>
      </w:tr>
    </w:tbl>
    <w:bookmarkStart w:name="z241" w:id="155"/>
    <w:p>
      <w:pPr>
        <w:spacing w:after="0"/>
        <w:ind w:left="0"/>
        <w:jc w:val="left"/>
      </w:pPr>
      <w:r>
        <w:rPr>
          <w:rFonts w:ascii="Times New Roman"/>
          <w:b/>
          <w:i w:val="false"/>
          <w:color w:val="000000"/>
        </w:rPr>
        <w:t xml:space="preserve"> Заявление о возбуждении исполнительного производства</w:t>
      </w:r>
    </w:p>
    <w:bookmarkEnd w:id="155"/>
    <w:bookmarkStart w:name="z242" w:id="156"/>
    <w:p>
      <w:pPr>
        <w:spacing w:after="0"/>
        <w:ind w:left="0"/>
        <w:jc w:val="both"/>
      </w:pPr>
      <w:r>
        <w:rPr>
          <w:rFonts w:ascii="Times New Roman"/>
          <w:b w:val="false"/>
          <w:i w:val="false"/>
          <w:color w:val="000000"/>
          <w:sz w:val="28"/>
        </w:rPr>
        <w:t>
      Прошу возбудить исполнительное производство на основании прилагаемому к настоящему заявлению исполнительного документа.</w:t>
      </w:r>
    </w:p>
    <w:bookmarkEnd w:id="156"/>
    <w:p>
      <w:pPr>
        <w:spacing w:after="0"/>
        <w:ind w:left="0"/>
        <w:jc w:val="both"/>
      </w:pPr>
      <w:bookmarkStart w:name="z243" w:id="157"/>
      <w:r>
        <w:rPr>
          <w:rFonts w:ascii="Times New Roman"/>
          <w:b w:val="false"/>
          <w:i w:val="false"/>
          <w:color w:val="000000"/>
          <w:sz w:val="28"/>
        </w:rPr>
        <w:t xml:space="preserve">
      Адрес места жительства физического лица, местонахождения юридического лица  </w:t>
      </w:r>
    </w:p>
    <w:bookmarkEnd w:id="157"/>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улицы, номер дома/здания)</w:t>
      </w:r>
    </w:p>
    <w:bookmarkStart w:name="z244" w:id="158"/>
    <w:p>
      <w:pPr>
        <w:spacing w:after="0"/>
        <w:ind w:left="0"/>
        <w:jc w:val="both"/>
      </w:pPr>
      <w:r>
        <w:rPr>
          <w:rFonts w:ascii="Times New Roman"/>
          <w:b w:val="false"/>
          <w:i w:val="false"/>
          <w:color w:val="000000"/>
          <w:sz w:val="28"/>
        </w:rPr>
        <w:t>
      Электронная почта _______________________________.</w:t>
      </w:r>
    </w:p>
    <w:bookmarkEnd w:id="158"/>
    <w:bookmarkStart w:name="z245" w:id="159"/>
    <w:p>
      <w:pPr>
        <w:spacing w:after="0"/>
        <w:ind w:left="0"/>
        <w:jc w:val="both"/>
      </w:pPr>
      <w:r>
        <w:rPr>
          <w:rFonts w:ascii="Times New Roman"/>
          <w:b w:val="false"/>
          <w:i w:val="false"/>
          <w:color w:val="000000"/>
          <w:sz w:val="28"/>
        </w:rPr>
        <w:t>
      Телефоны ___________________.</w:t>
      </w:r>
    </w:p>
    <w:bookmarkEnd w:id="159"/>
    <w:bookmarkStart w:name="z246" w:id="160"/>
    <w:p>
      <w:pPr>
        <w:spacing w:after="0"/>
        <w:ind w:left="0"/>
        <w:jc w:val="both"/>
      </w:pPr>
      <w:r>
        <w:rPr>
          <w:rFonts w:ascii="Times New Roman"/>
          <w:b w:val="false"/>
          <w:i w:val="false"/>
          <w:color w:val="000000"/>
          <w:sz w:val="28"/>
        </w:rPr>
        <w:t>
      Настоящим подтверждается, что: все указанные данные являются официальными контактами, и на них может быть направлена любая информация по вопросам исполнения исполнительного документа; все прилагаемые документы соответствуют действительности и являются действительными.</w:t>
      </w:r>
    </w:p>
    <w:bookmarkEnd w:id="160"/>
    <w:p>
      <w:pPr>
        <w:spacing w:after="0"/>
        <w:ind w:left="0"/>
        <w:jc w:val="both"/>
      </w:pPr>
      <w:bookmarkStart w:name="z247" w:id="161"/>
      <w:r>
        <w:rPr>
          <w:rFonts w:ascii="Times New Roman"/>
          <w:b w:val="false"/>
          <w:i w:val="false"/>
          <w:color w:val="000000"/>
          <w:sz w:val="28"/>
        </w:rPr>
        <w:t xml:space="preserve">
      _______________________________________________________________________  </w:t>
      </w:r>
    </w:p>
    <w:bookmarkEnd w:id="16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48" w:id="162"/>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цифровых системах "___"____20____г. (подпись)</w:t>
      </w:r>
    </w:p>
    <w:bookmarkEnd w:id="162"/>
    <w:bookmarkStart w:name="z249" w:id="163"/>
    <w:p>
      <w:pPr>
        <w:spacing w:after="0"/>
        <w:ind w:left="0"/>
        <w:jc w:val="both"/>
      </w:pPr>
      <w:r>
        <w:rPr>
          <w:rFonts w:ascii="Times New Roman"/>
          <w:b w:val="false"/>
          <w:i w:val="false"/>
          <w:color w:val="000000"/>
          <w:sz w:val="28"/>
        </w:rPr>
        <w:t>
      Для юридического лица место печати (при наличии)</w:t>
      </w:r>
    </w:p>
    <w:bookmarkEnd w:id="163"/>
    <w:bookmarkStart w:name="z250" w:id="164"/>
    <w:p>
      <w:pPr>
        <w:spacing w:after="0"/>
        <w:ind w:left="0"/>
        <w:jc w:val="both"/>
      </w:pPr>
      <w:r>
        <w:rPr>
          <w:rFonts w:ascii="Times New Roman"/>
          <w:b w:val="false"/>
          <w:i w:val="false"/>
          <w:color w:val="000000"/>
          <w:sz w:val="28"/>
        </w:rPr>
        <w:t>
      Дата заполнения "___" _______20__г.</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2026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"Возбуждение исполнительного</w:t>
            </w:r>
            <w:r>
              <w:br/>
            </w:r>
            <w:r>
              <w:rPr>
                <w:rFonts w:ascii="Times New Roman"/>
                <w:b w:val="false"/>
                <w:i w:val="false"/>
                <w:color w:val="000000"/>
                <w:sz w:val="20"/>
              </w:rPr>
              <w:t>производства на основании</w:t>
            </w:r>
            <w:r>
              <w:br/>
            </w:r>
            <w:r>
              <w:rPr>
                <w:rFonts w:ascii="Times New Roman"/>
                <w:b w:val="false"/>
                <w:i w:val="false"/>
                <w:color w:val="000000"/>
                <w:sz w:val="20"/>
              </w:rPr>
              <w:t>исполнительного документа по</w:t>
            </w:r>
            <w:r>
              <w:br/>
            </w:r>
            <w:r>
              <w:rPr>
                <w:rFonts w:ascii="Times New Roman"/>
                <w:b w:val="false"/>
                <w:i w:val="false"/>
                <w:color w:val="000000"/>
                <w:sz w:val="20"/>
              </w:rPr>
              <w:t>заявлению взыскателя"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 xml:space="preserve">(полное наименование </w:t>
            </w:r>
            <w:r>
              <w:br/>
            </w:r>
            <w:r>
              <w:rPr>
                <w:rFonts w:ascii="Times New Roman"/>
                <w:b w:val="false"/>
                <w:i w:val="false"/>
                <w:color w:val="000000"/>
                <w:sz w:val="20"/>
              </w:rPr>
              <w:t>услугодателя)</w:t>
            </w:r>
            <w:r>
              <w:br/>
            </w:r>
            <w:r>
              <w:rPr>
                <w:rFonts w:ascii="Times New Roman"/>
                <w:b w:val="false"/>
                <w:i w:val="false"/>
                <w:color w:val="000000"/>
                <w:sz w:val="20"/>
              </w:rPr>
              <w:t>от__________________________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юридического лица</w:t>
            </w:r>
            <w:r>
              <w:br/>
            </w:r>
            <w:r>
              <w:rPr>
                <w:rFonts w:ascii="Times New Roman"/>
                <w:b w:val="false"/>
                <w:i w:val="false"/>
                <w:color w:val="000000"/>
                <w:sz w:val="20"/>
              </w:rPr>
              <w:t>и БИН/Ф.И.О. (при его наличии)</w:t>
            </w:r>
            <w:r>
              <w:br/>
            </w:r>
            <w:r>
              <w:rPr>
                <w:rFonts w:ascii="Times New Roman"/>
                <w:b w:val="false"/>
                <w:i w:val="false"/>
                <w:color w:val="000000"/>
                <w:sz w:val="20"/>
              </w:rPr>
              <w:t>физического лица и ИИН)</w:t>
            </w:r>
          </w:p>
        </w:tc>
      </w:tr>
    </w:tbl>
    <w:bookmarkStart w:name="z255" w:id="165"/>
    <w:p>
      <w:pPr>
        <w:spacing w:after="0"/>
        <w:ind w:left="0"/>
        <w:jc w:val="left"/>
      </w:pPr>
      <w:r>
        <w:rPr>
          <w:rFonts w:ascii="Times New Roman"/>
          <w:b/>
          <w:i w:val="false"/>
          <w:color w:val="000000"/>
        </w:rPr>
        <w:t xml:space="preserve"> Заявление о выписке, направлении исполнительного документа на принудительное исполнение и возбуждении исполнительного производства</w:t>
      </w:r>
    </w:p>
    <w:bookmarkEnd w:id="165"/>
    <w:bookmarkStart w:name="z256" w:id="166"/>
    <w:p>
      <w:pPr>
        <w:spacing w:after="0"/>
        <w:ind w:left="0"/>
        <w:jc w:val="both"/>
      </w:pPr>
      <w:r>
        <w:rPr>
          <w:rFonts w:ascii="Times New Roman"/>
          <w:b w:val="false"/>
          <w:i w:val="false"/>
          <w:color w:val="000000"/>
          <w:sz w:val="28"/>
        </w:rPr>
        <w:t>
      Прошу выписать и/или направить исполнительный документ на принудительное исполнение и возбудить исполнительное производство на основании прилагаемому к настоящему заявлению исполнительного документа.</w:t>
      </w:r>
    </w:p>
    <w:bookmarkEnd w:id="166"/>
    <w:p>
      <w:pPr>
        <w:spacing w:after="0"/>
        <w:ind w:left="0"/>
        <w:jc w:val="both"/>
      </w:pPr>
      <w:bookmarkStart w:name="z257" w:id="167"/>
      <w:r>
        <w:rPr>
          <w:rFonts w:ascii="Times New Roman"/>
          <w:b w:val="false"/>
          <w:i w:val="false"/>
          <w:color w:val="000000"/>
          <w:sz w:val="28"/>
        </w:rPr>
        <w:t xml:space="preserve">
      Адрес места жительства физического лица, местонахождения юридического лица  </w:t>
      </w:r>
    </w:p>
    <w:bookmarkEnd w:id="167"/>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(почтовый индекс, область, город, район, населенный пункт, </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улицы, номер дома/здания)</w:t>
      </w:r>
    </w:p>
    <w:bookmarkStart w:name="z258" w:id="168"/>
    <w:p>
      <w:pPr>
        <w:spacing w:after="0"/>
        <w:ind w:left="0"/>
        <w:jc w:val="both"/>
      </w:pPr>
      <w:r>
        <w:rPr>
          <w:rFonts w:ascii="Times New Roman"/>
          <w:b w:val="false"/>
          <w:i w:val="false"/>
          <w:color w:val="000000"/>
          <w:sz w:val="28"/>
        </w:rPr>
        <w:t>
      Электронная почта___________________________________________________.</w:t>
      </w:r>
    </w:p>
    <w:bookmarkEnd w:id="168"/>
    <w:bookmarkStart w:name="z259" w:id="169"/>
    <w:p>
      <w:pPr>
        <w:spacing w:after="0"/>
        <w:ind w:left="0"/>
        <w:jc w:val="both"/>
      </w:pPr>
      <w:r>
        <w:rPr>
          <w:rFonts w:ascii="Times New Roman"/>
          <w:b w:val="false"/>
          <w:i w:val="false"/>
          <w:color w:val="000000"/>
          <w:sz w:val="28"/>
        </w:rPr>
        <w:t>
      Телефоны___________________________________________________________.</w:t>
      </w:r>
    </w:p>
    <w:bookmarkEnd w:id="169"/>
    <w:bookmarkStart w:name="z260" w:id="170"/>
    <w:p>
      <w:pPr>
        <w:spacing w:after="0"/>
        <w:ind w:left="0"/>
        <w:jc w:val="both"/>
      </w:pPr>
      <w:r>
        <w:rPr>
          <w:rFonts w:ascii="Times New Roman"/>
          <w:b w:val="false"/>
          <w:i w:val="false"/>
          <w:color w:val="000000"/>
          <w:sz w:val="28"/>
        </w:rPr>
        <w:t>
      Настоящим подтверждается, что: все указанные данные являются официальными контактами, и на них может быть направлена любая информация по вопросам исполнения исполнительного документа; все прилагаемые документы соответствуют действительности и являются действительными.</w:t>
      </w:r>
    </w:p>
    <w:bookmarkEnd w:id="170"/>
    <w:p>
      <w:pPr>
        <w:spacing w:after="0"/>
        <w:ind w:left="0"/>
        <w:jc w:val="both"/>
      </w:pPr>
      <w:bookmarkStart w:name="z261" w:id="171"/>
      <w:r>
        <w:rPr>
          <w:rFonts w:ascii="Times New Roman"/>
          <w:b w:val="false"/>
          <w:i w:val="false"/>
          <w:color w:val="000000"/>
          <w:sz w:val="28"/>
        </w:rPr>
        <w:t>
      ______________________________________________________________________</w:t>
      </w:r>
    </w:p>
    <w:bookmarkEnd w:id="17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62" w:id="172"/>
    <w:p>
      <w:pPr>
        <w:spacing w:after="0"/>
        <w:ind w:left="0"/>
        <w:jc w:val="both"/>
      </w:pPr>
      <w:r>
        <w:rPr>
          <w:rFonts w:ascii="Times New Roman"/>
          <w:b w:val="false"/>
          <w:i w:val="false"/>
          <w:color w:val="000000"/>
          <w:sz w:val="28"/>
        </w:rPr>
        <w:t>
      Согласен на использования сведений, составляющих охраняемую законом тайну, содержащихся в цифровых системах</w:t>
      </w:r>
    </w:p>
    <w:bookmarkEnd w:id="172"/>
    <w:bookmarkStart w:name="z263" w:id="173"/>
    <w:p>
      <w:pPr>
        <w:spacing w:after="0"/>
        <w:ind w:left="0"/>
        <w:jc w:val="both"/>
      </w:pPr>
      <w:r>
        <w:rPr>
          <w:rFonts w:ascii="Times New Roman"/>
          <w:b w:val="false"/>
          <w:i w:val="false"/>
          <w:color w:val="000000"/>
          <w:sz w:val="28"/>
        </w:rPr>
        <w:t>
      ____________________ (подпись) "___" _______20__г.</w:t>
      </w:r>
    </w:p>
    <w:bookmarkEnd w:id="173"/>
    <w:bookmarkStart w:name="z264" w:id="174"/>
    <w:p>
      <w:pPr>
        <w:spacing w:after="0"/>
        <w:ind w:left="0"/>
        <w:jc w:val="both"/>
      </w:pPr>
      <w:r>
        <w:rPr>
          <w:rFonts w:ascii="Times New Roman"/>
          <w:b w:val="false"/>
          <w:i w:val="false"/>
          <w:color w:val="000000"/>
          <w:sz w:val="28"/>
        </w:rPr>
        <w:t>
      Для юридического лица место печати (при наличии)</w:t>
      </w:r>
    </w:p>
    <w:bookmarkEnd w:id="174"/>
    <w:bookmarkStart w:name="z265" w:id="175"/>
    <w:p>
      <w:pPr>
        <w:spacing w:after="0"/>
        <w:ind w:left="0"/>
        <w:jc w:val="both"/>
      </w:pPr>
      <w:r>
        <w:rPr>
          <w:rFonts w:ascii="Times New Roman"/>
          <w:b w:val="false"/>
          <w:i w:val="false"/>
          <w:color w:val="000000"/>
          <w:sz w:val="28"/>
        </w:rPr>
        <w:t>
      Дата заполнения "___" _______20__г.</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2026 года №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"Возбуждение исполнительного</w:t>
            </w:r>
            <w:r>
              <w:br/>
            </w:r>
            <w:r>
              <w:rPr>
                <w:rFonts w:ascii="Times New Roman"/>
                <w:b w:val="false"/>
                <w:i w:val="false"/>
                <w:color w:val="000000"/>
                <w:sz w:val="20"/>
              </w:rPr>
              <w:t>производства на основании</w:t>
            </w:r>
            <w:r>
              <w:br/>
            </w:r>
            <w:r>
              <w:rPr>
                <w:rFonts w:ascii="Times New Roman"/>
                <w:b w:val="false"/>
                <w:i w:val="false"/>
                <w:color w:val="000000"/>
                <w:sz w:val="20"/>
              </w:rPr>
              <w:t>исполнительного документа по</w:t>
            </w:r>
            <w:r>
              <w:br/>
            </w:r>
            <w:r>
              <w:rPr>
                <w:rFonts w:ascii="Times New Roman"/>
                <w:b w:val="false"/>
                <w:i w:val="false"/>
                <w:color w:val="000000"/>
                <w:sz w:val="20"/>
              </w:rPr>
              <w:t>заявлению взыскателя"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наличии), либо наименование</w:t>
            </w:r>
            <w:r>
              <w:br/>
            </w:r>
            <w:r>
              <w:rPr>
                <w:rFonts w:ascii="Times New Roman"/>
                <w:b w:val="false"/>
                <w:i w:val="false"/>
                <w:color w:val="000000"/>
                <w:sz w:val="20"/>
              </w:rPr>
              <w:t>организации 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(адрес услугополучателя)</w:t>
            </w:r>
          </w:p>
        </w:tc>
      </w:tr>
    </w:tbl>
    <w:bookmarkStart w:name="z270" w:id="176"/>
    <w:p>
      <w:pPr>
        <w:spacing w:after="0"/>
        <w:ind w:left="0"/>
        <w:jc w:val="left"/>
      </w:pPr>
      <w:r>
        <w:rPr>
          <w:rFonts w:ascii="Times New Roman"/>
          <w:b/>
          <w:i w:val="false"/>
          <w:color w:val="000000"/>
        </w:rPr>
        <w:t xml:space="preserve"> Расписка об отказе в приеме документов</w:t>
      </w:r>
    </w:p>
    <w:bookmarkEnd w:id="176"/>
    <w:bookmarkStart w:name="z271" w:id="17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19</w:t>
      </w:r>
      <w:r>
        <w:rPr>
          <w:rFonts w:ascii="Times New Roman"/>
          <w:b w:val="false"/>
          <w:i w:val="false"/>
          <w:color w:val="000000"/>
          <w:sz w:val="28"/>
        </w:rPr>
        <w:t xml:space="preserve">,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15 апреля 2013 года "О государственных и социально ответственных услугах", Вам отказывается в приеме документов на оказание государственной услуги "Возбуждение исполнительного производства на основании исполнительного документа по заявлению взыскателя" ввиду представления Вами неполного пакета документов:</w:t>
      </w:r>
    </w:p>
    <w:bookmarkEnd w:id="177"/>
    <w:bookmarkStart w:name="z272" w:id="178"/>
    <w:p>
      <w:pPr>
        <w:spacing w:after="0"/>
        <w:ind w:left="0"/>
        <w:jc w:val="both"/>
      </w:pPr>
      <w:r>
        <w:rPr>
          <w:rFonts w:ascii="Times New Roman"/>
          <w:b w:val="false"/>
          <w:i w:val="false"/>
          <w:color w:val="000000"/>
          <w:sz w:val="28"/>
        </w:rPr>
        <w:t>
      1)________________________________________;</w:t>
      </w:r>
    </w:p>
    <w:bookmarkEnd w:id="178"/>
    <w:bookmarkStart w:name="z273" w:id="179"/>
    <w:p>
      <w:pPr>
        <w:spacing w:after="0"/>
        <w:ind w:left="0"/>
        <w:jc w:val="both"/>
      </w:pPr>
      <w:r>
        <w:rPr>
          <w:rFonts w:ascii="Times New Roman"/>
          <w:b w:val="false"/>
          <w:i w:val="false"/>
          <w:color w:val="000000"/>
          <w:sz w:val="28"/>
        </w:rPr>
        <w:t>
      2)________________________________________;</w:t>
      </w:r>
    </w:p>
    <w:bookmarkEnd w:id="179"/>
    <w:bookmarkStart w:name="z274" w:id="180"/>
    <w:p>
      <w:pPr>
        <w:spacing w:after="0"/>
        <w:ind w:left="0"/>
        <w:jc w:val="both"/>
      </w:pPr>
      <w:r>
        <w:rPr>
          <w:rFonts w:ascii="Times New Roman"/>
          <w:b w:val="false"/>
          <w:i w:val="false"/>
          <w:color w:val="000000"/>
          <w:sz w:val="28"/>
        </w:rPr>
        <w:t>
      3) ....</w:t>
      </w:r>
    </w:p>
    <w:bookmarkEnd w:id="180"/>
    <w:bookmarkStart w:name="z275" w:id="181"/>
    <w:p>
      <w:pPr>
        <w:spacing w:after="0"/>
        <w:ind w:left="0"/>
        <w:jc w:val="both"/>
      </w:pPr>
      <w:r>
        <w:rPr>
          <w:rFonts w:ascii="Times New Roman"/>
          <w:b w:val="false"/>
          <w:i w:val="false"/>
          <w:color w:val="000000"/>
          <w:sz w:val="28"/>
        </w:rPr>
        <w:t>
      и (или) документов с истекшим сроком действия.</w:t>
      </w:r>
    </w:p>
    <w:bookmarkEnd w:id="181"/>
    <w:bookmarkStart w:name="z276" w:id="182"/>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182"/>
    <w:bookmarkStart w:name="z277" w:id="183"/>
    <w:p>
      <w:pPr>
        <w:spacing w:after="0"/>
        <w:ind w:left="0"/>
        <w:jc w:val="both"/>
      </w:pPr>
      <w:r>
        <w:rPr>
          <w:rFonts w:ascii="Times New Roman"/>
          <w:b w:val="false"/>
          <w:i w:val="false"/>
          <w:color w:val="000000"/>
          <w:sz w:val="28"/>
        </w:rPr>
        <w:t>
      Ф.И.О. (работник) (подпись).</w:t>
      </w:r>
    </w:p>
    <w:bookmarkEnd w:id="183"/>
    <w:bookmarkStart w:name="z278" w:id="184"/>
    <w:p>
      <w:pPr>
        <w:spacing w:after="0"/>
        <w:ind w:left="0"/>
        <w:jc w:val="both"/>
      </w:pPr>
      <w:r>
        <w:rPr>
          <w:rFonts w:ascii="Times New Roman"/>
          <w:b w:val="false"/>
          <w:i w:val="false"/>
          <w:color w:val="000000"/>
          <w:sz w:val="28"/>
        </w:rPr>
        <w:t>
      Исполнитель: Ф.И.О. (при его наличии).</w:t>
      </w:r>
    </w:p>
    <w:bookmarkEnd w:id="184"/>
    <w:bookmarkStart w:name="z279" w:id="185"/>
    <w:p>
      <w:pPr>
        <w:spacing w:after="0"/>
        <w:ind w:left="0"/>
        <w:jc w:val="both"/>
      </w:pPr>
      <w:r>
        <w:rPr>
          <w:rFonts w:ascii="Times New Roman"/>
          <w:b w:val="false"/>
          <w:i w:val="false"/>
          <w:color w:val="000000"/>
          <w:sz w:val="28"/>
        </w:rPr>
        <w:t>
      Телефон:</w:t>
      </w:r>
    </w:p>
    <w:bookmarkEnd w:id="185"/>
    <w:bookmarkStart w:name="z280" w:id="186"/>
    <w:p>
      <w:pPr>
        <w:spacing w:after="0"/>
        <w:ind w:left="0"/>
        <w:jc w:val="both"/>
      </w:pPr>
      <w:r>
        <w:rPr>
          <w:rFonts w:ascii="Times New Roman"/>
          <w:b w:val="false"/>
          <w:i w:val="false"/>
          <w:color w:val="000000"/>
          <w:sz w:val="28"/>
        </w:rPr>
        <w:t>
      Получил: Ф.И.О. (при его наличии)/подпись услугополучателя.</w:t>
      </w:r>
    </w:p>
    <w:bookmarkEnd w:id="186"/>
    <w:bookmarkStart w:name="z281" w:id="187"/>
    <w:p>
      <w:pPr>
        <w:spacing w:after="0"/>
        <w:ind w:left="0"/>
        <w:jc w:val="both"/>
      </w:pPr>
      <w:r>
        <w:rPr>
          <w:rFonts w:ascii="Times New Roman"/>
          <w:b w:val="false"/>
          <w:i w:val="false"/>
          <w:color w:val="000000"/>
          <w:sz w:val="28"/>
        </w:rPr>
        <w:t>
      "___" _________ 20___ год.</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