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9b8e1" w14:textId="209b8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Заместителя Премьер-Министра - Министра труда и социальной защиты населения Республики Казахстан от 9 июня 2023 года № 214 "Об утверждении Правил регистрации лиц, ищущих работу, безработных и осуществления трудового посредничества, оказываемого карьерными центрами"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29 мая 2026 года № 220. Зарегистрирован в Министерстве юстиции Республики Казахстан 30 мая 2026 года № 38842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9 июня 2023 года № 214 "Об утверждении Правил регистрации лиц, ищущих работу, безработных и осуществления трудового посредничества, оказываемого карьерными центрами" (зарегистрирован в Реестре государственной регистрации нормативных правовых актов за № 32850)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пунктом с 1 </w:t>
      </w:r>
      <w:r>
        <w:rPr>
          <w:rFonts w:ascii="Times New Roman"/>
          <w:b w:val="false"/>
          <w:i w:val="false"/>
          <w:color w:val="000000"/>
          <w:sz w:val="28"/>
        </w:rPr>
        <w:t>статьи 98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99,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Социального кодекса Республики Казахстан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и социально ответственных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лиц, ищущих работу, безработных и осуществления трудового посредничества, оказываемого карьерными центрами, утвержденные указанным приказом (далее – Правила),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занятости населения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трех рабочих дней после исполнения подпунктов 1) и 2) настоящего пункта предоставление в Департамент юридической службы Министерства труда и социальной защиты населения Республики Казахстан информацию об их исполнении.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установить, что с 12 июля 2026 года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действуют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 социальной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защиты населения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Министерство искусственного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интеллекта 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2026 года №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2023 года № 214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регистрации лиц, ищущих работу, безработных и осуществления трудового посредничества, оказываемого карьерными центрами</w:t>
      </w:r>
    </w:p>
    <w:bookmarkEnd w:id="11"/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регистрации лиц, ищущих работу, безработных и осуществления трудового посредничества, оказываемого карьерными центрами (далее – Правила) разработаны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98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99,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Социального кодекса Республики Казахстан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и социально ответственных услугах" и определяют порядок регистрации лиц, ищущих работу, регистрации безработных, осуществления трудового посредничества карьерными центрами.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ассистент – работник карьерного центра, выполняющий функции по оказанию содействия консультанту по социальной работе и акиму поселка, села, сельского округа в проведении консультации, собеседования, а также мониторинга выполнения обязательств по социальному контракту;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социальные выплаты – выплаты, осуществляемые Государственным фондом социального страхования в пользу получателя социальной выплаты;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вакансия – свободное рабочее место (должность) у работодателя;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автоматизированная информационная система "Рынок труда" (далее – АИС "Рынок труда") – автоматизированная информационная система в составе единой информационной системы социально-трудовой сферы, предназначенная для автоматизации деятельности центров трудовой мобильности, карьерных центров с целью оказания посредничества в трудоустройстве, мониторинга и формирования отчетности, и межведомственного взаимодействия, включая интеграцию с информационными системами государственных органов;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лицо, ищущее работу – физическое лицо, обратившееся в карьерный центр за содействием в занятости;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трудоустройство – комплекс организационных, экономических и правовых мероприятий, призванных способствовать обеспечению занятости населения;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индивидуальный план трудоустройства – документ, в котором указываются личные данные безработного, планируемые и реализуемые мероприятия по содействию занятости;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индивидуальная карта занятости – документ, в котором указываются личные данные, история занятости, предлагаемые и реализуемые мероприятия, цели содействия занятости и их исполнение;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безработный – физическое лицо, осуществляющее поиск работы и готовое приступить к работе;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подходящая работа – работа, в том числе временного характера, соответствующая профессиональной подготовке, трудовому стажу и опыту работы по прежней специальности, состоянию здоровья, режиму рабочего времени, транспортной доступности рабочего места;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карьерный центр – филиал центра трудовой мобильности, осуществляющий выполнение его функций в районах, городах областного и республиканского значения, столице;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государственная услуга – одна из форм реализации отдельных государственных функций или их совокупности, осуществляемых по обращению или без обращения услугополучателей и направленных на реализацию их прав, свобод и законных интересов, предоставление им соответствующих материальных или нематериальных благ;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информационная система мониторинга оказания государственных услуг – информационная система, предназначенная для автоматизации и мониторинга процесса оказания государственных услуг, в том числе оказываемых через Государственную корпорацию "Правительство для граждан";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информационная система государственных органов – организационно-упорядоченная совокупность информационно-коммуникационных технологий, обслуживающего персонала и технической документации, реализующих определенные технологические действия посредством информационного взаимодействия и предназначенных для решения конкретных функциональных задач;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абонентское устройство сотовой связи – средство связи индивидуального использования, формирующее сигналы электрической связи для передачи или приема заданной абонентом информации и подключаемое к сети оператора сотовой связи, не имеющее постоянного географически определяемого местоположения в рамках обслуживаемой территории, работающее в сетях сотовой связи;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информационно-коммуникационные технологии – совокупность методов работы с электронными информационными ресурсами и методов информационного взаимодействия, осуществляемых с применением аппаратно-программного комплекса и сети телекоммуникаций;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Электронная биржа труда – объект информатизации, представляющий собой единую цифровую платформу занятости для соискателей и работодателей, обеспечивающую поиск работы и содействие в подборе персонала, оказание услуг в сфере занятости в электронном и проактивном формате,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Социальным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Перечень основных требований к оказанию государственных услуг (далее – Перечень требований), включающих характеристики процесса, форму, содержание и результат оказания, а также иные сведения с учетом особенностей предоставления государственных услуг приведены согласно приложению 1 Перечня основных требований к оказанию государственной услуги "Регистрация лиц, ищущих работу" и приложению 2 Перечня основных требований к оказанию государственной услуги "Регистрация безработных к настоящим Правилам.</w:t>
      </w:r>
    </w:p>
    <w:bookmarkEnd w:id="32"/>
    <w:bookmarkStart w:name="z4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регистрации лиц, ищущих работу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Лицо, не имеющее работу и (или) заработка (дохода), ищущее подходящую работу (далее – соискатель), при обращении за содействием в трудоустройстве регистрируется в качестве лица, ищущего работу: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через карьерный центр по месту жительства;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через веб-портал "Электронного правительства";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посредством единой цифровой платформы занятости "Электронная биржа труда" (далее - Электронная биржа труда).</w:t>
      </w:r>
    </w:p>
    <w:bookmarkEnd w:id="37"/>
    <w:bookmarkStart w:name="z4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регистрации лиц, ищущих работу, при обращении в карьерный центр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регистрации в качестве лица, ищущего работу, соискатель предъявляет в карьерный центр по месту жительства либо по месту временного пребывания документы в соответствии с перечнем, предусмотренным Перечнем требований согласно приложению 1 к настоящим Правилам.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удостоверения личности и введения данных в АИС "Рынок труда" документы возвращаются соискателю.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Лицо, не достигшее шестнадцатилетнего возраста, также предоставляет письменное заявление одного из его законных представителей в произвольной форме.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Специалист карьерного центра проверяет достоверность документов и персональных данных (сведений), представленных соискателем на основании сведений, получаемых из информационных систем государственных органов и (или) организаций.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случаях установления недостоверности представленных персональных данных (сведений), документов и (или) данных (сведений), содержащихся в них, карьерный центр в течение одного рабочего дня со дня их поступления возвращает приложенные к заявлению документы и выдает соискателю уведомление об отказе в регистрации в качестве лица, ищущего работу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Работник карьерного центра предоставляет соискателю полную информацию о государственных мерах содействия занятости населения и услугах, оказываемых карьерным центром.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Работник карьерного центра на основе индивидуального идентификационного номера соискателя формирует в АИС "Рынок труда" запрос в информационные системы государственных органов и (или) организаций для получения персональной информации о соискателе, после чего персональные данные соискателя вносит в индивидуальную карту занятости в АИС "Рынок труда".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АИС "Рынок труда" на основании персональных данных, внесенных в индивидуальную карту занятости, исходя из предполагаемой длительности периода безработицы, автоматически определяется соответствующая категория соискателя.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После установления достоверности представленных документов и (или) данных (сведений), содержащихся в них, карьерный центр в течение одного рабочего дня со дня их поступления регистрируют соискателя в качестве лиц, ищущих работу и при обращении соискателя выдает уведомление о регистрации в качестве лица, ищущего работу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Лицо, получает оповещение о регистрации в качестве лица, ищущего работу, посредством информационно-коммуникационных технологий и (или) абонентского устройства сотовой связи.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регистрации соискателя в качестве лица, ищущего работу, работник карьерного центра информирует о возможностях использования Электронной биржи труда.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отсутствия карьерного центра в сельском населенном пункте соискатель обращается в аппарат акима сельского округа к ассистенту для регистрации в качестве лица, ищущего работу. Ассистент проводит предварительное заполнение данных соискателя.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Соискатель предъявляет ассистенту документы, в соответствии с перечнем, предусмотренным Перечнем требований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Ассистент проверяет достоверность документов и персональных данных (сведений), представленных соискателем.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заполнении данных соискателя ассистент вносит персональные данные в индивидуальную карту занятости в АИС "Рынок труда". В случае отсутствия доступа в АИС "Рынок труда" ассистент заполняет индивидуальную карту занятости в электронном либо в бумажном виде.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АИС "Рынок труда" проводится распределение соискателя на категории исходя из предполагаемой длительности периода безработицы в соответствии с пунктом 11 настоящих Правил.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Ассистент информирует соискателя о возможностях использования Электронной биржи труда.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установления достоверности представленных документов и (или) данных (сведений), содержащихся в них, ассистент в течение одного рабочего дня, направляет в карьерный центр документы, предусмотренные Перечнем требований согласно приложению 1 к настоящим Правилам.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Работник карьерного центра в течение одного рабочего дня со дня получения документов от ассистента вносит персональные данные соискателя в АИС "Рынок труда", делает отметку о регистрации соискателя в качестве лица, ищущего работу, и уведомляет соискателя о дате регистрации через ассистента или посредством информационно-коммуникационных технологий и (или) абонентского устройства сети сотовой связи.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повторном обращении соискателя для регистрации в качестве лица, ищущего работу, работник карьерного центра осуществляет проверку достоверности персональных данных и сведений, представленных соискателем ранее, и вносит соответствующие изменения в индивидуальную карту занятости.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Карьерный центр обеспечивает внесение данных о стадии оказания государственной услуги в информационную систему мониторинга оказания государственных услуг.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Карьерный центр в течение двух рабочих дней со дня регистрации лица, ищущего работу, оказывает ему содействие в подборе подходящей работы в соответствии с главой 5 настоящих Правил.</w:t>
      </w:r>
    </w:p>
    <w:bookmarkEnd w:id="60"/>
    <w:bookmarkStart w:name="z6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регистрации лиц, ищущих работу, через веб-портал "электронного правительства"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Соискатель регистрируется в качестве лица, ищущего работу, в электронной форме через веб-портал "электронного правительства" при наличии электронной цифровой подписи.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Соискатель для регистрации в качестве лица, ищущего работу, через веб-портал "электронного правительства" заполняет заявку на получение государственной услуги с указанием персональных данных.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Статус о принятии запроса на оказание государственной услуги направляется в "личный кабинет" соискателя.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Данные соискателя автоматически направляются в АИС "Рынок труда" карьерного центра по месту жительства или по месту временного пребывания.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Работник карьерного центра проводит регистрацию лица, ищущего работу в соответствии с пунктами 7, 8, 9, 10, 11 и 12 настоящих Правил.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удостоверяющие личность, работник карьерного центра получает из соответствующих государственных информационных систем через шлюз "электронного правительства".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На портале "электронного правительства" результат оказания государственной услуги направляется и хранится в "личном кабинете" соискателя в форме электронного документа, подписанного электронной цифровой подписью директора карьерного центра или уполномоченного им лица.</w:t>
      </w:r>
    </w:p>
    <w:bookmarkEnd w:id="68"/>
    <w:bookmarkStart w:name="z77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Порядок регистрации лиц, ищущих работу, посредством Электронной биржи труда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Соискатель регистрируется в качестве лица, ищущего работу, посредством Электронной биржи труда при наличии электронной цифровой подписи.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"личном кабинете" на Электронной бирже труда соискатель выбирает карьерный центр, соответствующий его месту жительства.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На основе индивидуального идентификационного номера, внесенного соискателем, на портале Электронной бирже труда формируется запрос в информационные системы государственных органов и (или) организаций для получения персональной информации о соискателе.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"личном кабинете" на Электронной бирже труда соискатель заполняет заявку на получение государственной услуги регистрации в качестве лица, ищущего работу с указанием персональных данных.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На Электронной бирже труда автоматически осуществляется регистрация соискателя в качестве лица, ищущего работу.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Информация о регистрации в качестве лица, ищущего работу, поступает в АИС "Рынок труда" в карьерный центр по месту жительства соискателя. В АИС "Рынок труда" автоматически формируется индивидуальная карта занятости лица, ищущего работу.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Электронная биржа труда направляет лицу, ищущему работу, оповещение о регистрации в качестве лица, ищущего работу, в "личный кабинет" на Электронной бирже труда, а также посредством передачи оповещения на абонентское устройство сотовой связи.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Электронная биржа труда в течение двух рабочих дней со дня регистрации лица, ищущего работу, автоматически подбирает вакансии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параграфом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5 настоящих Правил.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Лицо, ищущее работу, откликается на вакансии, полученные через Электронную биржу труда и от карьерного центра.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Лицо, ищущее работу, уведомляет карьерный центр, а проживающее в сельском населенном пункте – акима поселка, села, сельского округа о согласии или об отказе от предложенной подходящей работы посредством информационно-коммуникационных технологий и (или) абонентского устройства сотовой связи.</w:t>
      </w:r>
    </w:p>
    <w:bookmarkEnd w:id="79"/>
    <w:bookmarkStart w:name="z88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регистрации безработных лиц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случае, если карьерный центр по истечении периода, указанного в пункте 23 настоящих Правил, не подобрал для лица, ищущего работу, подходящую работу, или лицо, ищущее работу, отказалось от предложенной работы, то в АИС "Рынок труда" лицо, ищущее работу, автоматически регистрируется в качестве безработного.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АИС "Рынок труда" осуществляет проверку достоверности информации, полученной из информационных систем государственных органов и (или) организаций, для регистрации лица, ищущего работу, в качестве безработного, согласно пункту 40 настоящих Правил.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Лицу, ищущему работу, направляется оповещение о регистрации в качестве безработного или отказе посредством Электронной биржи труда и (или) абонентского устройства сети сотовой связи.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Работник карьерного центра по запросу выдает уведомление о регистрации в качестве безработного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либо уведомление об отказе в регистрации лица, ищущего работу, в качестве безработного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по основаниям, предусмотренным пунктом 41 настоящих Правил.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Не регистрируются в качестве безработного: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достигшие шестнадцатилетнего возраста;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занятые лица;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лица, достигшие пенсионного возраста, установленного пунктами 1, 2 и 3 </w:t>
      </w:r>
      <w:r>
        <w:rPr>
          <w:rFonts w:ascii="Times New Roman"/>
          <w:b w:val="false"/>
          <w:i w:val="false"/>
          <w:color w:val="000000"/>
          <w:sz w:val="28"/>
        </w:rPr>
        <w:t>статьи 207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кодекса Республики Казахстан;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представившие документы, содержащие заведомо ложные сведения об отсутствии работы и заработка (дохода), а также другие недостоверные сведения;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студенты и учащиеся старших классов общеобразовательных школ, претендующие на участие в активных мерах содействия занятости,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Социальным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лица, осужденные по решению суда к исправительным работам либо общественным работам, а также к наказанию в виде лишения свободы, если данное наказание не назначено условно.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Работник карьерного центра в течение одного рабочего дня со дня регистрации извещает безработного, о перечне документов, которые необходимы для назначения социальной выплаты на случай потери работы из Государственного фонда социального страхования.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Карьерный центр обеспечивает внесение данных о стадии оказания государственной услуги в информационную систему мониторинга оказания государственных услуг.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Безработные, зарегистрированные в центре трудовой мобильности, соблюдают порядок, условия и сроки посещения или уведомления карьерного центра в соответствии с Социальным кодексом Республики Казахстан и настоящими Правилами.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Предоставление информации о регистрации в качестве безработного осуществляется по запросу безработного посредством Электронной биржи труда, веб-портала "электронного правительства" и (или) объектов информатизации при наличии электронной цифровой подписи в виде электронного документа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предоставленной информации о регистрации в качестве безработного составляет тридцать календарных дней со дня ее выдачи.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Центр трудовой мобильности в течение двух рабочих дней со дня получения соответствующей информации через "АИС Рынок труда" от карьерного центра снимает с учета безработного в случаях: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поступления за безработного отчислений на обязательное социальное медицинское страхование, обязательных пенсионных взносов и социальных отчислений;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 от трех предложенных карьерным центром вариантов подходящей работы или несвоевременного уведомления карьерного центра, а проживающего в сельских населенных пунктах – акима поселка, села, сельского округа о согласии или отказе от предложенных вариантов подходящей работы;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неявки безработного лица без уважительных причин: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пяти рабочих дней со дня уведомления карьерным центром по месту предложенного трудоустройства или обучения;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трех рабочих дней по вызову в карьерный центр на участие в активных мерах содействия занятости;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самовольного прекращения участия в активных мерах содействия занятости;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нарушения безработным без уважительных причин сроков посещения или уведомления карьерного центра, предусмотренных в пункте 44 настоящих Правил;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осуждения безработного к наказанию в виде лишения свободы либо направления на принудительное лечение по вступившему в законную силу решению суда;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несвоевременное (в течение пяти рабочих дней) предоставление карьерному центру обстоятельств, влияющих на дальнейшую работу с ним, связанную с: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переменой места жительства;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трудоустройством на постоянную, временную работу, работу по договорам гражданско-правового характера;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занятием предпринимательской деятельностью;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учредительством (соучредительство) в организации независимо от организационно-правовой формы и формы собственности;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установлением или изменение и группы инвалидности;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назначением пенсионных выплат.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предоставления заведомо ложных или поддельных документов.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Карьерный центр в течение двух рабочих дней со дня снятия безработного с учета уведомляет его об этом посредством информационно-коммуникационных технологий и (или) абонентского устройства сотовой связи, а жителей сельской местности, через акима поселка, села и сельского округа.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В случае, если Электронной биржей труда или карьерным центром по истечении периода, указанного в пункте 36 настоящих Правил, не подобрана подходящая работа, или лицо, ищущее работу, отказалось от предложенной работы, то лицо, ищущее работу, автоматически регистрируется в качестве безработного.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Электронная биржа труда осуществляет проверку достоверности информации, полученной из информационных систем государственных органов и (или) организаций, для регистрации лица, ищущего работу, в качестве безработного, по основаниям, предусмотренным пунктом 40 настоящих Правил.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Информация о регистрации в качестве безработного поступает в АИС "Рынок труда" в карьерный центр по месту жительства соискателя.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Лицу, ищущему работу, направляется оповещение о регистрации в качестве безработного или отказе посредством информационно-коммуникационных технологий и (или) абонентского устройства сети сотовой связи.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Если безработный является участником системы обязательного социального страхования в "личном кабинете" на Электронной бирже труда безработный заполняет заявку и номер банковского счета для получения социальной выплаты на случай потери работы из Государственного фонда социального страхования.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Снятие с учета безработного осуществляется в соответствии с пунктом 45 настоящих Правил.</w:t>
      </w:r>
    </w:p>
    <w:bookmarkEnd w:id="120"/>
    <w:bookmarkStart w:name="z129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обжалования решений, действий (бездействий) центра трудовой мобильности и (или) его должностных лиц, карьерного центра и (или) его должностных лиц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Жалоба на решения, действия (бездействия) центра трудовой мобильности и (или) его должностных лиц, карьерного центра и (или) его должностных лиц по вопросам оказания государственных услуг подается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процедурного процессуального кодекса.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В случаях несогласия с результатами оказанной государственной услуги услугополучатель обращается в суд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процедурным процессуальным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Казахстан.</w:t>
      </w:r>
    </w:p>
    <w:bookmarkEnd w:id="123"/>
    <w:bookmarkStart w:name="z132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осуществления трудового посредничества</w:t>
      </w:r>
    </w:p>
    <w:bookmarkEnd w:id="124"/>
    <w:bookmarkStart w:name="z133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Разработка индивидуального плана трудоустройства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Для оказания содействия работодателям в подборе подходящего специалиста, а лицам, ищущим работу, безработным и иным обратившимся лицам в подборе подходящей работы осуществляется трудовое посредничество.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осуществления трудового посредничества работник карьерного центра в течение двух рабочих дней со дня регистрации лица, ищущего работу центром трудовой мобильности в качестве безработного, составляет в АИС "Рынок труда" индивидуальный план трудоустройства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Заполненный индивидуальный план трудоустройства подписывается безработным и работником карьерного центра, который разрабатывал план. Экземпляр индивидуального плана трудоустройства передается безработному.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Безработный, зарегистрированный в центре трудовой мобильности, выполняет мероприятия и соблюдает сроки, установленные в индивидуальном плане трудоустройства.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Безработный, зарегистрированный в центре трудовой мобильности, в течение пяти рабочих дней со дня наступления обстоятельств, влияющих на дальнейшую работу с ним, предоставляет карьерному центру соответствующую информацию, связанную с: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переменой места жительства;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трудоустройством на постоянную, временную работу, работу по договорам гражданско-правового характера;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занятием предпринимательской деятельностью;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учредительством (соучредительство) в организации независимо от организационно-правовой формы и формы собственности;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установлением или изменением группы инвалидности;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назначением пенсионных выплат.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карьерного центра проводит мониторинг выполнения безработным мероприятий индивидуального плана трудоустройства.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Карьерный центр после регистрации лица в качестве безработного оказывает ему содействие в подборе подходящей работы, в соответствии с параграфом 3 настоящей главы, или направляет его на активные меры содействия занятости в соответствии с индивидуальным планом трудоустройства.</w:t>
      </w:r>
    </w:p>
    <w:bookmarkEnd w:id="138"/>
    <w:bookmarkStart w:name="z147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регистрации вакансий, предоставленных работодателями в карьерный центр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Работодатель направляет карьерному центру посредством Электронной биржи труда сведения о наличии вакансий, за исключением вакантных должностей государственных служащих, выборных государственных должностей, депутатов Парламента и маслихатов, судей Республики Казахстан, лиц, состоящих на воинской службе, сотрудников специальных государственных, правоохранительных органов и государственной фельдъегерской службы, работников Национального Банка Республики Казахстан и его ведомств, уполномоченного органа по регулированию, контролю и надзору финансового рынка и финансовых организаций в течение пяти рабочих дней со дня их появления с указанием условий труда и оплаты.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При направлении сведений о наличии вакансий посредством Электронной биржи труда работодатели размещают информацию о вакансии,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через "личный кабинет".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Сформированные работодателем на Электронной бирже труда сведения о вакансиях автоматически размещаются в АИС "Рынок труда".</w:t>
      </w:r>
    </w:p>
    <w:bookmarkEnd w:id="142"/>
    <w:bookmarkStart w:name="z151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Подбор кандидатов на вакансии и направление их к работодателям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После регистрации вакансий, которые направлены работодателем в карьерный центр посредством Электронной биржи труда, в соответствии с параграфом 2 настоящей главы, карьерный центр в течение одного рабочего дня проводит подбор кандидатов на вакансии.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Карьерный центр проводит подбор кандидатов на вакансии среди лиц, ищущих работу, безработных и иных обратившихся лиц, зарегистрированных карьерным центром в АИС "Рынок труда" и лиц, которые самостоятельно зарегистрировались на Электронной бирже труда.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Карьерный центр обеспечивает подбор вакансий для зарегистрированных в АИС "Рынок труда" лиц, ищущих работу, безработных и иных обратившихся лиц.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Работник карьерного центра проводит отбор кандидатов на вакансию с учетом профессии (должности) кандидата, уровня профессиональной подготовки и квалификации, опыта и навыков работы, уровня заработной платы, режима рабочего времени, а также в соответствии с другими требованиями и условиями для кандидатов, установленными работодателями при регистрации вакансии.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Работник карьерного центра в течение одного рабочего дня со дня возникновения вакансий уведомляет лицо, ищущее работу, и (или) безработного, и (или) иных обратившихся лиц о наличии подходящей работы: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его личном посещении карьерного центра;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посредством Электронной биржи труда через "личный кабинет";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посредством абонентского устройства сети сотовой связи.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лицо, ищущее работу, безработный или иное обратившееся лицо проживают в сельской местности, специалист карьерного центра уведомляет их о наличии подходящей работы также через ассистента.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При получении от карьерного центра предложений о наличии подходящей работы лицо, ищущее работу в течение одного рабочего дня, безработный и иное обратившееся лицо в течение трех рабочих дней, лично или посредством информационно-коммуникационных технологий и (или) абонентского устройства сотовой связи уведомляет карьерный центр о согласии или отказе от предложенной подходящей работы.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При согласии кандидатов на трудоустройство на заявленную вакансию и при соответствии условий работы для кандидатов специалист карьерного центра в течение одного рабочего дня направляет работодателю данные (резюме) отобранных кандидатов через АИС "Рынок труда". Данные (резюме) кандидатов отображаются в "личном кабинете" работодателя на Электронной бирже труда. Специалист карьерного центра посредством информационно-коммуникационных технологий и (или) абонентского устройства сотовой связи сообщает работодателю о направленных ему данных (резюме) кандидатов.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необходимости, специалист карьерного центра напоминает работодателю рассмотреть данные (резюме) кандидатов и сообщить о своем решении посредством абонентского устройства сотовой связи.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карьерного центра согласовывает с работодателем время и место проведения собеседования с кандидатами, которые заинтересовали работодателя.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карьерного центра посредством абонентского устройства сотовой связи уведомляет кандидатов о времени и месте проведения собеседования с работодателем.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лицо, ищущее работу, безработный или иное обратившееся лицо проживают в сельской местности, специалист карьерного центра уведомляет их о наличии о времени и месте проведения собеседования с работодателем через ассистента.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Безработный, зарегистрированный в центре трудовой мобильности, в течение трех рабочих дней со дня уведомления о времени и месте проведения собеседования карьерным центром обращается к работодателю по вопросу трудоустройства.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Работодатель в "личном кабинете" на Электронной бирже труда ставит отметку о приеме на работу кандидата или об отказе в приеме на работу. Информация о трудоустройстве кандидата или об отказе в трудоустройстве поступает в АИС "Рынок труда".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в АИС "Рынок труда" информации о приеме на работу в течение пяти рабочих дней считается отказом в трудоустройстве предложенного кандидата.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В случае подтверждения трудоустройства кандидата работодателем, соответствующая вакансия удаляется автоматически из Электронной биржи труда и в АИС "Рынок труда".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Карьерным центром обеспечивается функционирование зоны самообслуживания, где предоставляется возможность самостоятельного размещения резюме и поиска свободных вакансий для соискателей и самостоятельного поиска персонала для работодателей посредством Электронной биржи труда, а также осуществляется консультирование населения по вопросам использования Электронной биржи труда.</w:t>
      </w:r>
    </w:p>
    <w:bookmarkEnd w:id="163"/>
    <w:bookmarkStart w:name="z172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Порядок осуществления трудового посредничества посредством Электронной биржи труда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Информация о вакансиях поступает в "личный кабинет" лица, ищущего работу, или безработного на Электронной бирже труда.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Электронная биржа труда направляет уведомление лицу, ищущему работу, или безработному о назначении собеседований работодателем посредством информационно-коммуникационных технологий и (или) абонентского устройства сотовой связи.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Лица, ищущие работу, или безработные на Электронной бирже труда через "личный кабинет" могут отказаться от прохождения собеседования.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В случае трудоустройства лица, ищущие работу, или безработного работодатель, посредством "личного кабинета" на Электронной бирже труда делает отметку о приеме на работу.</w:t>
      </w:r>
    </w:p>
    <w:bookmarkEnd w:id="1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ищущих работу, безработных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трудового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посредничества, оказываемые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карьерными центрами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"Регистрация лиц, ищущих работу"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лиц, ищущих работу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предоставления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Кареьный центр (далее –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услугодатель;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веб-портал "электронного правительства": www.egov.kz;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Электронная биржа труда: www.enbek.kz.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Электронная (полностью автоматизированная)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регистрации в качестве лица, ищущего работу либо мотивированный ответ об отказе в оказании государственной услуги по основаниям, предусмотренным пунктом 9 настоящего перечня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 и ее подвидов (при наличии),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 с 9.00 часов до 18.30 часов с перерывом на обед с 13.00 часов до 14.30 часов, кроме выходных и праздничных дней, согласно Трудовому кодексу Республики Казахстан;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веб-портала "электронного правительства"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прием заявлений и выдача результатов оказания государственной услуги осуществляется следующим рабочим днем);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Электронной биржи труда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кодексу Республики Казахстан,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Для регистрации в качестве лица, ищущего работу, услугополучатель предъявляет услугодателю: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по форме согласно приложению 1 к перечню;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документ, удостоверяющий личность услугополучателя, либо электронный документ из сервиса цифровых документов (для идентификации личности);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документ, подтверждающий трудовую деятельность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документ об образовании, квалификации, наличии специальных знаний или профессиональной подготовки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удостоверения личности и введения данных в АИС "Рынок труда" документы возвращаются услугополучателю.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Для регистрации в качестве лица, ищущего работу, через веб-портал "электронного правительства" или Электронной биржи труда услугополучатель заполняет форму сведений для регистрации в качестве лица, ищущего работу, согласно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 приказу Заместителя Премьер-Министра - Министр труда и социальной защиты населения Республики Казахстан от 1 сентября 2023 года № 365 "Об утверждении формы индивидуальной карты занятости и правил ее ведения" (зарегистрирован в Реестре государственной регистрации нормативных правовых актов № 33380) в форме электронного документа, удостоверенного электронной цифровой подписью услугополучателя.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документа, удостоверяющего личность, документа, подтверждающего трудовую деятельность, документа об образовании услугодатель получает из соответствующих информационных систем государственных органов через шлюз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веб-портале "электронного правительства" уведомление о принятии заявки с указанием даты получения результата государственной услуги направляется в "личный кабинет" услугополучателя.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 2) несоответствие представленных сведений услугополучателем, необходимых для оказания государственной услуги, требованиям установленным настоящим Перечнем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на: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Министерства труда и социальной защиты населения Республики Казахстан – www.gov.kz, раздел "Государственные услуги";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веб-портале "электронного правительства": www.egov.kz.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справочных служб услугодателя по вопросам оказания государственной услуги указаны на интернет-ресурсе www.gov.kz.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контакт-центр: "1414".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использования цифрового документа необходимо пройти авторизацию в мобильном приложении с использованием электронно-цифровой подписи или одноразового пароля, далее перейти в раздел "цифровые документы" и выбрать нужный документ. Сервис цифровых документов доступен для авторизованных пользователей в мобильном приложении.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ищущих работу"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96" w:id="173"/>
      <w:r>
        <w:rPr>
          <w:rFonts w:ascii="Times New Roman"/>
          <w:b w:val="false"/>
          <w:i w:val="false"/>
          <w:color w:val="000000"/>
          <w:sz w:val="28"/>
        </w:rPr>
        <w:t>
      В карьерный центр ________</w:t>
      </w:r>
    </w:p>
    <w:bookmarkEnd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заявителя: 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номер: ____________________________;</w:t>
      </w:r>
    </w:p>
    <w:bookmarkStart w:name="z197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74"/>
    <w:bookmarkStart w:name="z19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зарегистрировать меня в качестве лица, ищущего работу, а также: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Разместить на Электронной бирже труда (www.enbek.kz) резюме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Нет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(отметить галочкой)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Оказать содействие в трудоустройстве через аутсорсинг услуг в сфере занятости населения, а также передачу персональных данных частным агентствам занятости в рамках аутсорсинга услуг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Нет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175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(отметить галочкой)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Скачать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04" w:id="178"/>
      <w:r>
        <w:rPr>
          <w:rFonts w:ascii="Times New Roman"/>
          <w:b w:val="false"/>
          <w:i w:val="false"/>
          <w:color w:val="000000"/>
          <w:sz w:val="28"/>
        </w:rPr>
        <w:t xml:space="preserve">
      Даю согласие на сбор, обработку моих персональных данных в соответствии с </w:t>
      </w:r>
    </w:p>
    <w:bookmarkEnd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необходимых для оказания государственной услуги "Регистрация лиц, ищущих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работу".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Предупрежден (а) об ответственности за предоставление недостоверных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сведений и поддельных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Контактные данные заявителя: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Телефон: ___________Мобильный: __________E-mail: 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 20____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заявителя: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(линия отреза)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 гражданина (ки) _____________________________________ принято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 20 ___ года зарегистрировано под № ______, фамилия, имя,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отчество (при его наличии), должность и подпись лица, принявшего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 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                         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ищущих работу, безработных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трудового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посредничества, оказываемые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карьерными центрами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"Регистрация безработных" (далее - перечень)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безработных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Отсутствует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трудовой мобильности (далее –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посредством АИС "Рынок труда"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регистрации в качестве безработного либо мотивированный ответ об отказе в оказании государственной услуги по основаниям, предусмотренным пунктом 9 настоящего Перечня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 и ее подвидов (при наличии),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 с 9.30 часов до 18.30 часов с перерывом на обед с 13.00 часов до 14.30 часов, кроме выходных и праздничных дней, согласно Трудовому кодексу Республики Казахстан;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карьерного центра – с понедельника по пятницу с 9.00 часов до 18.30 часов с перерывом на обед с 13.00 часов до 14.30 часов, кроме выходных и праздничных дней, согласно Трудовому кодексу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веб-портала "электронного правительства"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Казахстан, прием документов и выдача результата оказания государственной услуги осуществляется следующим рабочим днем);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Электронной биржи труда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кодексу Республики Казахстан,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документов не требуется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регистрируются в качестве безработного: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лица, не достигшие шестнадцатилетнего возраста;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занятые лица;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лица, достигшие пенсионного возраста, установленного пунктами 1 –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Социального кодекса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лица, представившие документы, содержащие заведомо ложные сведения об отсутствии работы и заработка (дохода), а также другие недостоверные сведения;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студенты и учащиеся старших классов общеобразовательных школ, претендующие на участие в активных мерах содействия занятости, в соответствии с Социальным кодексом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лица, осужденные по решению суда к исправительным работам либо общественным работам, а также к наказанию в виде лишения свободы, если данное наказание не назначено условно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на: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Министерства труда и социальной защиты населения Республики Казахстан – www.gov.kz, раздел "Государственные услуги";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веб-портале "электронного правительства": www.egov.kz.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контакт-центр: "1414".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использования цифрового документа необходимо пройти авторизацию в мобильном приложении с использованием электронно-цифровой подписи или одноразового пароля, далее перейти в раздел "цифровые документы" и выбрать нужный документ. Сервис цифровых документов доступен для авторизованных пользователей в мобильном приложении.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ищущих работу, 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осуществления трудового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посредничества, оказываемые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карьерными центрами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0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Уведомление об отказе в регистрации в качестве лица, ищущего работу</w:t>
      </w:r>
    </w:p>
    <w:bookmarkEnd w:id="182"/>
    <w:p>
      <w:pPr>
        <w:spacing w:after="0"/>
        <w:ind w:left="0"/>
        <w:jc w:val="both"/>
      </w:pPr>
      <w:bookmarkStart w:name="z221" w:id="183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подпунктом 14)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</w:t>
      </w:r>
    </w:p>
    <w:bookmarkEnd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государственных и социально ответственных услугах" услугодатель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полное наименование услугодателя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отказывает Вам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оказании государственной услуги по причине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указать причину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выдачи: "___"__________20___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 карьерного центра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ищущих работу, 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осуществления трудового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посредничества, оказываемые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карьерными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3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Уведомление о регистрации в качестве лица, ищущего работу</w:t>
      </w:r>
    </w:p>
    <w:bookmarkEnd w:id="184"/>
    <w:p>
      <w:pPr>
        <w:spacing w:after="0"/>
        <w:ind w:left="0"/>
        <w:jc w:val="both"/>
      </w:pPr>
      <w:bookmarkStart w:name="z224" w:id="185"/>
      <w:r>
        <w:rPr>
          <w:rFonts w:ascii="Times New Roman"/>
          <w:b w:val="false"/>
          <w:i w:val="false"/>
          <w:color w:val="000000"/>
          <w:sz w:val="28"/>
        </w:rPr>
        <w:t xml:space="preserve">
      Вы ___________________________________________________________  </w:t>
      </w:r>
    </w:p>
    <w:bookmarkEnd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Фамилия, имя, отчество (при его 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кодекса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зарегистрированы в качестве лица, ищущего работу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 с "___" __________20___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карьерного центра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выдачи: "___" __________20___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 карьерного центра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ищущих работу, 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осуществления трудового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посредничества, оказываемые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карьерными центрами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6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Уведомление о регистрации в качестве безработного</w:t>
      </w:r>
    </w:p>
    <w:bookmarkEnd w:id="186"/>
    <w:p>
      <w:pPr>
        <w:spacing w:after="0"/>
        <w:ind w:left="0"/>
        <w:jc w:val="both"/>
      </w:pPr>
      <w:bookmarkStart w:name="z227" w:id="187"/>
      <w:r>
        <w:rPr>
          <w:rFonts w:ascii="Times New Roman"/>
          <w:b w:val="false"/>
          <w:i w:val="false"/>
          <w:color w:val="000000"/>
          <w:sz w:val="28"/>
        </w:rPr>
        <w:t>
      Вы ____________________________________________________________</w:t>
      </w:r>
    </w:p>
    <w:bookmarkEnd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кодекса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зарегистрированы в качестве безработного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центра трудовой мобильности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"___" ____________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выдачи: "___" __________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 карьерного центра 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____________________________________.____________________________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ищущих работу, 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осуществления трудового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посредничества, оказываемые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карьерными центрами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9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Уведомление об отказе в регистрации в качестве безработного</w:t>
      </w:r>
    </w:p>
    <w:bookmarkEnd w:id="188"/>
    <w:p>
      <w:pPr>
        <w:spacing w:after="0"/>
        <w:ind w:left="0"/>
        <w:jc w:val="both"/>
      </w:pPr>
      <w:bookmarkStart w:name="z230" w:id="189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подпунктом 14)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</w:t>
      </w:r>
    </w:p>
    <w:bookmarkEnd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государственных и социально ответственных услугах" услугодатель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полное наименование услугодателя отказывает Вам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оказании государственной услуги по причине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указать причину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выдачи: "___" __________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 карьерного центра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ищущих работу, 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осуществления трудового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посредничества, оказываемые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карьерными центрами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2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Информация о регистрации/либо об отсутствии регистрации в качестве безработного</w:t>
      </w:r>
    </w:p>
    <w:bookmarkEnd w:id="190"/>
    <w:p>
      <w:pPr>
        <w:spacing w:after="0"/>
        <w:ind w:left="0"/>
        <w:jc w:val="both"/>
      </w:pPr>
      <w:bookmarkStart w:name="z233" w:id="191"/>
      <w:r>
        <w:rPr>
          <w:rFonts w:ascii="Times New Roman"/>
          <w:b w:val="false"/>
          <w:i w:val="false"/>
          <w:color w:val="000000"/>
          <w:sz w:val="28"/>
        </w:rPr>
        <w:t>
      Дана _______________________________________________________________</w:t>
      </w:r>
    </w:p>
    <w:bookmarkEnd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том, что он(а)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кодекса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зарегистрирован(а)/ не зарегистрирован(а) в качестве безработного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Центра трудовой мобильности. с "___" ____________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выдачи: "___" __________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действия справки до "___" __________ 20___ года включительно.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 карьерного центра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ищущих работу, 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осуществления трудового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посредничества, оказываемые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карьерными центрами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235" w:id="19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карьерного центра города, города республиканского значения,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столицы, района</w:t>
      </w:r>
    </w:p>
    <w:bookmarkStart w:name="z236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ИНДИВИДУАЛЬНЫЙ ПЛАН ТРУДОУСТРОЙСТВА</w:t>
      </w:r>
    </w:p>
    <w:bookmarkEnd w:id="193"/>
    <w:p>
      <w:pPr>
        <w:spacing w:after="0"/>
        <w:ind w:left="0"/>
        <w:jc w:val="both"/>
      </w:pPr>
      <w:bookmarkStart w:name="z237" w:id="194"/>
      <w:r>
        <w:rPr>
          <w:rFonts w:ascii="Times New Roman"/>
          <w:b w:val="false"/>
          <w:i w:val="false"/>
          <w:color w:val="000000"/>
          <w:sz w:val="28"/>
        </w:rPr>
        <w:t>
      1. ИНФОРМАЦИЯ О БЕЗРАБОТНОМ</w:t>
      </w:r>
    </w:p>
    <w:bookmarkEnd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Безработный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полностью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регистрации в качестве безработного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Цель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Образование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Специальность (профессия)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ПЛАН ДЕЙСТВИЙ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завершения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социальной профессиональной ориентации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консультирование по выбору профессии и места работы, прохождение тестов профессиональной ориентации;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информирование о состоянии рынка труда, возможностях трудоустройства по специальности или прохождения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трудовому посредничеству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информирование карьерным центром о наличии свободных рабочих мест (вакансий) в базе данных;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поиск соискателем работы через Электронную биржу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поиск соискателем работы через частные агентства занятости и интернет-площадки по трудоустройству;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посещение собеседований с работодателями.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Активные меры содействия занятости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участие в профессиональном обучении (подготовка, переподготовка и повышение квалификации);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работа на социальных рабочих местах;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прохождение в молодежной практике;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содействие предпринимательской инициативе;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участие в общественных работах.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безработным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социальные выплаты на случай потери работы безработным из Государственного фонда социального страхования;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оказание адресной социальной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улучшению навыков поиска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посещение обучающих курсов по активному поиску работы, основам прохождения собеседования с работодателем и т.п.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ГРАФИК ВЗАИМОДЕЙСТВИЯ С КАРЬЕРНЫМ ЦЕНТРОМ</w:t>
      </w:r>
    </w:p>
    <w:bookmarkEnd w:id="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[Дата]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[Действие]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[Дата]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[Действие]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[Дата]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[Действие]</w:t>
            </w:r>
          </w:p>
        </w:tc>
      </w:tr>
    </w:tbl>
    <w:bookmarkStart w:name="z25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план трудоустройства действует до "__" ________ 20__ года.</w:t>
      </w:r>
    </w:p>
    <w:bookmarkEnd w:id="197"/>
    <w:bookmarkStart w:name="z25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карьерного центра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безработного)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Мобильный телефон: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 (при наличии):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____________20__года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____________20__года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ищущих работу, 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осуществления трудового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посредничества, оказываемые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карьерными центрами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74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Сведения о наличии вакансии</w:t>
      </w:r>
    </w:p>
    <w:bookmarkEnd w:id="201"/>
    <w:p>
      <w:pPr>
        <w:spacing w:after="0"/>
        <w:ind w:left="0"/>
        <w:jc w:val="both"/>
      </w:pPr>
      <w:bookmarkStart w:name="z275" w:id="202"/>
      <w:r>
        <w:rPr>
          <w:rFonts w:ascii="Times New Roman"/>
          <w:b w:val="false"/>
          <w:i w:val="false"/>
          <w:color w:val="000000"/>
          <w:sz w:val="28"/>
        </w:rPr>
        <w:t>
      Информация о вакансии</w:t>
      </w:r>
    </w:p>
    <w:bookmarkEnd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Предприятие* 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предприятия)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Профессиональная область (выбрать необходимое): *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(выбирается из справочника - например, безопасность и чрезвычайная ситуация,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государственная служба, IT и телекоммуникации и т.д.)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должности (выбрать необходимое): 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(выбирается из справочника Национального классификатора занятий)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Уточнение должности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или район (выбрать необходимое): *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(выбирается из справочника - например, Акмолинская область, Аккольский район и т.д.)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Населенный пункт (выбрать необходимое): *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(выбирается из справочника - например, г. Акколь и т.д.)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Режим работы (выбрать необходимое): *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(выбирается из справочника – например, пятидневная или шестидневная рабочая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неделя, сменный режим работы, неполное рабочее время, иные режимы рабочего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времени, предусмотренные трудовым законодательством)</w:t>
      </w:r>
    </w:p>
    <w:p>
      <w:pPr>
        <w:spacing w:after="0"/>
        <w:ind w:left="0"/>
        <w:jc w:val="both"/>
      </w:pPr>
      <w:bookmarkStart w:name="z276" w:id="203"/>
      <w:r>
        <w:rPr>
          <w:rFonts w:ascii="Times New Roman"/>
          <w:b w:val="false"/>
          <w:i w:val="false"/>
          <w:color w:val="000000"/>
          <w:sz w:val="28"/>
        </w:rPr>
        <w:t>
      Характер работы (выбрать необходимое): * ______________________________</w:t>
      </w:r>
    </w:p>
    <w:bookmarkEnd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(выбирается из справочника – например, вахтовый характер работы, разъездной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характер работы, дистанционная работа, работа в пути, иные виды характера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работы, связанные с организацией выполнения трудовой функции)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работы: *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(выбирается из справочника – например, временная, постоянная, сезонная и т.д.)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Условия труда (выбрать необходимое): *________________________________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(выбирается из справочника – например, нормальные, тяжелые работы, вредные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опасные условия труда и т.д.)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Оплата труда* от________________________ до_________________________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Общее количество вакантных мест: *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них для молодежи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них для лиц с инвалидностью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них для состоящих на учете службы пробации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них для освобожденных из мест лишения свободы_____________________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них для молодежи (до совершеннолетия) без попечения родителей_______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них иностранные граждане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Дополнительные условия, социальная поддержка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Требования к соискателю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Стаж работы по специальности (выбрать необходимое): *_________________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(выбирается из справочника - например, опыт не требуется, 1 год, 2 года и т.д.)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Профессиональные навыки*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(выбирается из справочника навыков - например, анализ технологий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производства трикотажных изделий, конструирование трикотажных изделий и т.д.)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Личные качества*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(выбирается из справочника навеыков – например, лидерство, логическое мышление,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аккуратность и т.д.)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Уровень образования (выбрать необходимое): 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(выбирается из справочника – например, техническое и профессиональное,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высшее, послевузовское и т.д.)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Должностные обязанности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Водительские права (категории) (выбрать необходимое):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(выбирается из справочника – например, "А", "В", "С" и т.д.)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Владение языками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Прочее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публикации на Электронной бирже труда (выбрать необходимое): 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(выбирается из справочника – например, 1 неделя, 1 месяц и т.д.)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заполняется в обязательном порядке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2026 года №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2023 года № 214</w:t>
            </w:r>
          </w:p>
        </w:tc>
      </w:tr>
    </w:tbl>
    <w:bookmarkStart w:name="z278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регистрации лиц, ищущих работу, безработных и осуществления трудового посредничества, оказываемого карьерными центрами</w:t>
      </w:r>
    </w:p>
    <w:bookmarkEnd w:id="204"/>
    <w:bookmarkStart w:name="z279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05"/>
    <w:bookmarkStart w:name="z28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регистрации лиц, ищущих работу, безработных и осуществления трудового посредничества, оказываемого карьерными центрами (далее – Правила) разработаны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98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99,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Социального кодекса Республики Казахстан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и социально ответственных услугах" и определяют порядок регистрации лиц, ищущих работу, регистрации безработных, осуществления трудового посредничества карьерными центрами.</w:t>
      </w:r>
    </w:p>
    <w:bookmarkEnd w:id="206"/>
    <w:bookmarkStart w:name="z28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207"/>
    <w:bookmarkStart w:name="z28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ассистент – работник карьерного центра, выполняющий функции по оказанию содействия консультанту по социальной работе и акиму поселка, села, сельского округа в проведении консультации, собеседования, а также мониторинга выполнения обязательств по социальному контракту;</w:t>
      </w:r>
    </w:p>
    <w:bookmarkEnd w:id="208"/>
    <w:bookmarkStart w:name="z28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социальные выплаты – выплаты, осуществляемые Государственным фондом социального страхования в пользу получателя социальной выплаты;</w:t>
      </w:r>
    </w:p>
    <w:bookmarkEnd w:id="209"/>
    <w:bookmarkStart w:name="z28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вакансия – свободное рабочее место (должность) у работодателя;</w:t>
      </w:r>
    </w:p>
    <w:bookmarkEnd w:id="210"/>
    <w:bookmarkStart w:name="z28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автоматизированная цифровая система "Рынок труда" (далее – АЦС "Рынок труда") – автоматизированная цифровая система в составе единой цифровой системы социально-трудовой сферы, предназначенная для автоматизации деятельности центров трудовой мобильности, карьерных центров с целью оказания посредничества в трудоустройстве, мониторинга и формирования отчетности, и межведомственного взаимодействия, включая интеграцию с цифровыми системами государственных органов;</w:t>
      </w:r>
    </w:p>
    <w:bookmarkEnd w:id="211"/>
    <w:bookmarkStart w:name="z28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лицо, ищущее работу – физическое лицо, обратившееся в карьерный центр за содействием в занятости;</w:t>
      </w:r>
    </w:p>
    <w:bookmarkEnd w:id="212"/>
    <w:bookmarkStart w:name="z28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трудоустройство – комплекс организационных, экономических и правовых мероприятий, призванных способствовать обеспечению занятости населения;</w:t>
      </w:r>
    </w:p>
    <w:bookmarkEnd w:id="213"/>
    <w:bookmarkStart w:name="z28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индивидуальный план трудоустройства – документ, в котором указываются личные данные безработного, планируемые и реализуемые мероприятия по содействию занятости;</w:t>
      </w:r>
    </w:p>
    <w:bookmarkEnd w:id="214"/>
    <w:bookmarkStart w:name="z28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индивидуальная карта занятости – документ, в котором указываются личные данные, история занятости, предлагаемые и реализуемые мероприятия, цели содействия занятости и их исполнение;</w:t>
      </w:r>
    </w:p>
    <w:bookmarkEnd w:id="215"/>
    <w:bookmarkStart w:name="z29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безработный – физическое лицо, осуществляющее поиск работы и готовое приступить к работе;</w:t>
      </w:r>
    </w:p>
    <w:bookmarkEnd w:id="216"/>
    <w:bookmarkStart w:name="z29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подходящая работа – работа, в том числе временного характера, соответствующая профессиональной подготовке, трудовому стажу и опыту работы по прежней специальности, состоянию здоровья, режиму рабочего времени, транспортной доступности рабочего места;</w:t>
      </w:r>
    </w:p>
    <w:bookmarkEnd w:id="217"/>
    <w:bookmarkStart w:name="z29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карьерный центр – филиал центра трудовой мобильности, осуществляющий выполнение его функций в районах, городах областного и республиканского значения, столице;</w:t>
      </w:r>
    </w:p>
    <w:bookmarkEnd w:id="218"/>
    <w:bookmarkStart w:name="z29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государственная услуга – одна из форм реализации отдельных государственных функций или их совокупности, осуществляемых по обращению или без обращения услугополучателей и направленных на реализацию их прав, свобод и законных интересов, предоставление им соответствующих материальных или нематериальных благ;</w:t>
      </w:r>
    </w:p>
    <w:bookmarkEnd w:id="219"/>
    <w:bookmarkStart w:name="z29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цифровая система мониторинга оказания государственных услуг – цифровая система, предназначенная для цифровизации и мониторинга процесса оказания государственных услуг, в том числе оказываемых через Государственную корпорацию "Правительство для граждан";</w:t>
      </w:r>
    </w:p>
    <w:bookmarkEnd w:id="220"/>
    <w:bookmarkStart w:name="z29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цифровая система государственных органов – функционально связанный комплекс цифровых ресурсов, использующий объекты цифровой инфраструктуры с целью обеспечения создания, сбора, обработки, хранения и распространения цифровых данных, а также автоматизирующий взаимодействие субъектов цифровой среды и (или) обеспечивающий оказание услуг в цифровой среде;</w:t>
      </w:r>
    </w:p>
    <w:bookmarkEnd w:id="221"/>
    <w:bookmarkStart w:name="z29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абонентское устройство сотовой связи – средство связи индивидуального использования, формирующее сигналы электрической связи для передачи или приема заданной абонентом информации и подключаемое к сети оператора сотовой связи, не имеющее постоянного географически определяемого местоположения в рамках обслуживаемой территории, работающее в сетях сотовой связи;</w:t>
      </w:r>
    </w:p>
    <w:bookmarkEnd w:id="222"/>
    <w:bookmarkStart w:name="z29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цифровые технологии – совокупность методов работы с цифровыми ресурсами и методов информационного взаимодействия, осуществляемых с применением аппаратно-программного комплекса и сети телекоммуникаций;</w:t>
      </w:r>
    </w:p>
    <w:bookmarkEnd w:id="223"/>
    <w:bookmarkStart w:name="z29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Электронная биржа труда – цифровой объект, представляющий собой единую цифровую платформу занятости для соискателей и работодателей, обеспечивающую поиск работы и содействие в подборе персонала, оказание услуг в сфере занятости в электронном и проактивном формате,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Социальным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224"/>
    <w:bookmarkStart w:name="z29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Перечень основных требований к оказанию государственных услуг (далее – Перечень требований), включающих характеристики процесса, форму, содержание и результат оказания, а также иные сведения с учетом особенностей предоставления государственных услуг приведены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основных требований к оказанию государственной услуги "Регистрация лиц, ищущих работу" и приложению 2 Перечня основных требований к оказанию государственной услуги "Регистрация безработных к настоящим Правилам.</w:t>
      </w:r>
    </w:p>
    <w:bookmarkEnd w:id="225"/>
    <w:bookmarkStart w:name="z300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регистрации лиц, ищущих работу</w:t>
      </w:r>
    </w:p>
    <w:bookmarkEnd w:id="226"/>
    <w:bookmarkStart w:name="z30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Лицо, не имеющее работу и (или) заработка (дохода), ищущее подходящую работу (далее – соискатель), при обращении за содействием в трудоустройстве регистрируется в качестве лица, ищущего работу:</w:t>
      </w:r>
    </w:p>
    <w:bookmarkEnd w:id="227"/>
    <w:bookmarkStart w:name="z30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через карьерный центр по месту жительства;</w:t>
      </w:r>
    </w:p>
    <w:bookmarkEnd w:id="228"/>
    <w:bookmarkStart w:name="z30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через веб-портал "цифрового правительства";</w:t>
      </w:r>
    </w:p>
    <w:bookmarkEnd w:id="229"/>
    <w:bookmarkStart w:name="z30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посредством единой цифровой платформы занятости "Электронная биржа труда" (далее - Электронная биржа труда).</w:t>
      </w:r>
    </w:p>
    <w:bookmarkEnd w:id="230"/>
    <w:bookmarkStart w:name="z305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регистрации лиц, ищущих работу, при обращении в карьерный центр</w:t>
      </w:r>
    </w:p>
    <w:bookmarkEnd w:id="231"/>
    <w:bookmarkStart w:name="z30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регистрации в качестве лица, ищущего работу, соискатель предъявляет в карьерный центр по месту жительства либо по месту временного пребывания документы в соответствии с перечнем, предусмотренным Перечнем требований согласно приложению 1 к настоящим Правилам.</w:t>
      </w:r>
    </w:p>
    <w:bookmarkEnd w:id="232"/>
    <w:bookmarkStart w:name="z30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удостоверения личности и введения данных в АЦС "Рынок труда" документы возвращаются соискателю.</w:t>
      </w:r>
    </w:p>
    <w:bookmarkEnd w:id="233"/>
    <w:bookmarkStart w:name="z30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Лицо, не достигшее шестнадцатилетнего возраста, также предоставляет письменное заявление одного из его законных представителей в произвольной форме.</w:t>
      </w:r>
    </w:p>
    <w:bookmarkEnd w:id="234"/>
    <w:bookmarkStart w:name="z30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Специалист карьерного центра проверяет достоверность документов и персональных данных (сведений), представленных соискателем на основании сведений, получаемых из цифровых систем государственных органов и (или) организаций.</w:t>
      </w:r>
    </w:p>
    <w:bookmarkEnd w:id="235"/>
    <w:bookmarkStart w:name="z31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случаях установления недостоверности представленных персональных данных (сведений), документов и (или) данных (сведений), содержащихся в них, карьерный центр в течение одного рабочего дня со дня их поступления возвращает приложенные к заявлению документы и выдает соискателю уведомление об отказе в регистрации в качестве лица, ищущего работу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36"/>
    <w:bookmarkStart w:name="z31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Работник карьерного центра предоставляет соискателю полную информацию о государственных мерах содействия занятости населения и услугах, оказываемых карьерным центром.</w:t>
      </w:r>
    </w:p>
    <w:bookmarkEnd w:id="237"/>
    <w:bookmarkStart w:name="z31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Работник карьерного центра на основе индивидуального идентификационного номера соискателя формирует в АЦС "Рынок труда" запрос в цифровые системы государственных органов и (или) организаций для получения персональной информации о соискателе, после чего персональные данные соискателя вносит в индивидуальную карту занятости в АЦС "Рынок труда".</w:t>
      </w:r>
    </w:p>
    <w:bookmarkEnd w:id="238"/>
    <w:bookmarkStart w:name="z31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АЦС "Рынок труда" на основании персональных данных, внесенных в индивидуальную карту занятости, исходя из предполагаемой длительности периода безработицы, автоматически определяется соответствующая категория соискателя.</w:t>
      </w:r>
    </w:p>
    <w:bookmarkEnd w:id="239"/>
    <w:bookmarkStart w:name="z31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После установления достоверности представленных документов и (или) данных (сведений), содержащихся в них, карьерный центр в течение одного рабочего дня со дня их поступления регистрируют соискателя в качестве лиц, ищущих работу и при обращении соискателя выдает уведомление о регистрации в качестве лица, ищущего работу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40"/>
    <w:bookmarkStart w:name="z31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Лицо, получает оповещение о регистрации в качестве лица, ищущего работу, посредством цифровых технологий и (или) абонентского устройства сотовой связи.</w:t>
      </w:r>
    </w:p>
    <w:bookmarkEnd w:id="241"/>
    <w:bookmarkStart w:name="z31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регистрации соискателя в качестве лица, ищущего работу, работник карьерного центра информирует о возможностях использования Электронной биржи труда.</w:t>
      </w:r>
    </w:p>
    <w:bookmarkEnd w:id="242"/>
    <w:bookmarkStart w:name="z31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отсутствия карьерного центра в сельском населенном пункте соискатель обращается в аппарат акима сельского округа к ассистенту для регистрации в качестве лица, ищущего работу. Ассистент проводит предварительное заполнение данных соискателя.</w:t>
      </w:r>
    </w:p>
    <w:bookmarkEnd w:id="243"/>
    <w:bookmarkStart w:name="z31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Соискатель предъявляет ассистенту документы, в соответствии с перечнем, предусмотренным Перечнем требований согласно приложению 1 к настоящим Правилам.</w:t>
      </w:r>
    </w:p>
    <w:bookmarkEnd w:id="244"/>
    <w:bookmarkStart w:name="z31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Ассистент проверяет достоверность документов и персональных данных (сведений), представленных соискателем.</w:t>
      </w:r>
    </w:p>
    <w:bookmarkEnd w:id="245"/>
    <w:bookmarkStart w:name="z32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заполнении данных соискателя ассистент вносит персональные данные в индивидуальную карту занятости в АЦС "Рынок труда". В случае отсутствия доступа в АЦС "Рынок труда" ассистент заполняет индивидуальную карту занятости в электронном либо в бумажном виде.</w:t>
      </w:r>
    </w:p>
    <w:bookmarkEnd w:id="246"/>
    <w:bookmarkStart w:name="z32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АЦС "Рынок труда" проводится распределение соискателя на категории исходя из предполагаемой длительности периода безработицы в соответствии с пунктом 11 настоящих Правил.</w:t>
      </w:r>
    </w:p>
    <w:bookmarkEnd w:id="247"/>
    <w:bookmarkStart w:name="z32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Ассистент информирует соискателя о возможностях использования Электронной биржи труда.</w:t>
      </w:r>
    </w:p>
    <w:bookmarkEnd w:id="248"/>
    <w:bookmarkStart w:name="z32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установления достоверности представленных документов и (или) данных (сведений), содержащихся в них, ассистент в течение одного рабочего дня, направляет в карьерный центр документы, предусмотренные Перечнем требований согласно приложению 1 к настоящим Правилам.</w:t>
      </w:r>
    </w:p>
    <w:bookmarkEnd w:id="249"/>
    <w:bookmarkStart w:name="z32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Работник карьерного центра в течение одного рабочего дня со дня получения документов от ассистента вносит персональные данные соискателя в АЦС "Рынок труда", делает отметку о регистрации соискателя в качестве лица, ищущего работу, и уведомляет соискателя о дате регистрации через ассистента или посредством цифровых технологий и (или) абонентского устройства сети сотовой связи.</w:t>
      </w:r>
    </w:p>
    <w:bookmarkEnd w:id="250"/>
    <w:bookmarkStart w:name="z32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повторном обращении соискателя для регистрации в качестве лица, ищущего работу, работник карьерного центра осуществляет проверку достоверности персональных данных и сведений, представленных соискателем ранее, и вносит соответствующие изменения в индивидуальную карту занятости.</w:t>
      </w:r>
    </w:p>
    <w:bookmarkEnd w:id="251"/>
    <w:bookmarkStart w:name="z32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Карьерный центр обеспечивает внесение данных о стадии оказания государственной услуги в цифровую систему мониторинга оказания государственных услуг.</w:t>
      </w:r>
    </w:p>
    <w:bookmarkEnd w:id="252"/>
    <w:bookmarkStart w:name="z32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Карьерный центр в течение двух рабочих дней со дня регистрации лица, ищущего работу, оказывает ему содействие в подборе подходящей работы в соответствии с главой 5 настоящих Правил.</w:t>
      </w:r>
    </w:p>
    <w:bookmarkEnd w:id="253"/>
    <w:bookmarkStart w:name="z328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регистрации лиц, ищущих работу, через веб-портал "цифрового правительства"</w:t>
      </w:r>
    </w:p>
    <w:bookmarkEnd w:id="254"/>
    <w:bookmarkStart w:name="z32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Соискатель регистрируется в качестве лица, ищущего работу, в электронной форме через веб-портал "цифрового правительства" при наличии электронной цифровой подписи.</w:t>
      </w:r>
    </w:p>
    <w:bookmarkEnd w:id="255"/>
    <w:bookmarkStart w:name="z33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Соискатель для регистрации в качестве лица, ищущего работу, через веб-портал "цифрового правительства" заполняет заявку на получение государственной услуги с указанием персональных данных.</w:t>
      </w:r>
    </w:p>
    <w:bookmarkEnd w:id="256"/>
    <w:bookmarkStart w:name="z33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Статус о принятии запроса на оказание государственной услуги направляется в "личный кабинет" соискателя.</w:t>
      </w:r>
    </w:p>
    <w:bookmarkEnd w:id="257"/>
    <w:bookmarkStart w:name="z33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Данные соискателя автоматически направляются в АЦС "Рынок труда" карьерного центра по месту жительства или по месту временного пребывания.</w:t>
      </w:r>
    </w:p>
    <w:bookmarkEnd w:id="258"/>
    <w:bookmarkStart w:name="z33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Работник карьерного центра проводит регистрацию лица, ищущего работу в соответствии с пунктами 7, 8, 9, 10, 11 и 12 настоящих Правил.</w:t>
      </w:r>
    </w:p>
    <w:bookmarkEnd w:id="259"/>
    <w:bookmarkStart w:name="z33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удостоверяющие личность, работник карьерного центра получает из соответствующих государственных цифровых систем через шлюз "цифрового правительства".</w:t>
      </w:r>
    </w:p>
    <w:bookmarkEnd w:id="260"/>
    <w:bookmarkStart w:name="z33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На веб-портале "цифрового правительства" результат оказания государственной услуги направляется и хранится в "личном кабинете" соискателя в форме электронного документа, подписанного электронной цифровой подписью директора карьерного центра или уполномоченного им лица.</w:t>
      </w:r>
    </w:p>
    <w:bookmarkEnd w:id="261"/>
    <w:bookmarkStart w:name="z336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Порядок регистрации лиц, ищущих работу, посредством Электронной биржи труда</w:t>
      </w:r>
    </w:p>
    <w:bookmarkEnd w:id="262"/>
    <w:bookmarkStart w:name="z33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Соискатель регистрируется в качестве лица, ищущего работу, посредством Электронной биржи труда при наличии электронной цифровой подписи.</w:t>
      </w:r>
    </w:p>
    <w:bookmarkEnd w:id="263"/>
    <w:bookmarkStart w:name="z33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"личном кабинете" на Электронной бирже труда соискатель выбирает карьерный центр, соответствующий его месту жительства.</w:t>
      </w:r>
    </w:p>
    <w:bookmarkEnd w:id="264"/>
    <w:bookmarkStart w:name="z33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На основе индивидуального идентификационного номера, внесенного соискателем, на Электронной бирже труда формируется запрос в цифровые системы государственных органов и (или) организаций для получения персональной информации о соискателе.</w:t>
      </w:r>
    </w:p>
    <w:bookmarkEnd w:id="265"/>
    <w:bookmarkStart w:name="z34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"личном кабинете" на Электронной бирже труда соискатель заполняет заявку на получение государственной услуги регистрации в качестве лица, ищущего работу с указанием персональных данных.</w:t>
      </w:r>
    </w:p>
    <w:bookmarkEnd w:id="266"/>
    <w:bookmarkStart w:name="z34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На Электронной бирже труда автоматически осуществляется регистрация соискателя в качестве лица, ищущего работу.</w:t>
      </w:r>
    </w:p>
    <w:bookmarkEnd w:id="267"/>
    <w:bookmarkStart w:name="z34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Информация о регистрации в качестве лица, ищущего работу, поступает в АЦС "Рынок труда" в карьерный центр по месту жительства соискателя. В АЦС "Рынок труда" автоматически формируется индивидуальная карта занятости лица, ищущего работу.</w:t>
      </w:r>
    </w:p>
    <w:bookmarkEnd w:id="268"/>
    <w:bookmarkStart w:name="z34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Электронная биржа труда направляет лицу, ищущему работу, оповещение о регистрации в качестве лица, ищущего работу, в "личный кабинет" на Электронной бирже труда, а также посредством передачи оповещения на абонентское устройство сотовой связи.</w:t>
      </w:r>
    </w:p>
    <w:bookmarkEnd w:id="269"/>
    <w:bookmarkStart w:name="z34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Электронная биржа труда в течение двух рабочих дней со дня регистрации лица, ищущего работу, автоматически подбирает вакансии в соответствии с параграфом 4 главы 5 настоящих Правил.</w:t>
      </w:r>
    </w:p>
    <w:bookmarkEnd w:id="270"/>
    <w:bookmarkStart w:name="z34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Лицо, ищущее работу, откликается на вакансии, полученные через Электронную биржу труда и от карьерного центра.</w:t>
      </w:r>
    </w:p>
    <w:bookmarkEnd w:id="271"/>
    <w:bookmarkStart w:name="z34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Лицо, ищущее работу, уведомляет карьерный центр, а проживающее в сельском населенном пункте – акима поселка, села, сельского округа о согласии или об отказе от предложенной подходящей работы посредством цифровых технологий и (или) абонентского устройства сотовой связи.</w:t>
      </w:r>
    </w:p>
    <w:bookmarkEnd w:id="272"/>
    <w:bookmarkStart w:name="z347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регистрации безработных лиц</w:t>
      </w:r>
    </w:p>
    <w:bookmarkEnd w:id="273"/>
    <w:bookmarkStart w:name="z34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случае, если карьерный центр по истечении периода, указанного в пункте 23 настоящих Правил, не подобрал для лица, ищущего работу, подходящую работу, или лицо, ищущее работу, отказалось от предложенной работы, то в АЦС "Рынок труда" лицо, ищущее работу, автоматически регистрируется в качестве безработного.</w:t>
      </w:r>
    </w:p>
    <w:bookmarkEnd w:id="274"/>
    <w:bookmarkStart w:name="z34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АЦС "Рынок труда" осуществляет проверку достоверности информации, полученной из цифровых систем государственных органов и (или) организаций, для регистрации лица, ищущего работу, в качестве безработного, по основаниям, предусмотренным пунктом 40 настоящих Правил.</w:t>
      </w:r>
    </w:p>
    <w:bookmarkEnd w:id="275"/>
    <w:bookmarkStart w:name="z35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Лицу, ищущему работу, направляется оповещение о регистрации в качестве безработного или отказе посредством Электронной биржи труда и (или) абонентского устройства сети сотовой связи.</w:t>
      </w:r>
    </w:p>
    <w:bookmarkEnd w:id="276"/>
    <w:bookmarkStart w:name="z351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Работник карьерного центра по запросу выдает уведомление о регистрации в качестве безработного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либо уведомление об отказе в регистрации лица, ищущего работу, в качестве безработного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по основаниям, предусмотренным пунктом 41 настоящих Правил.</w:t>
      </w:r>
    </w:p>
    <w:bookmarkEnd w:id="277"/>
    <w:bookmarkStart w:name="z352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Не регистрируются в качестве безработного:</w:t>
      </w:r>
    </w:p>
    <w:bookmarkEnd w:id="278"/>
    <w:bookmarkStart w:name="z35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достигшие шестнадцатилетнего возраста;</w:t>
      </w:r>
    </w:p>
    <w:bookmarkEnd w:id="279"/>
    <w:bookmarkStart w:name="z354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занятые лица;</w:t>
      </w:r>
    </w:p>
    <w:bookmarkEnd w:id="280"/>
    <w:bookmarkStart w:name="z35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достигшие пенсионного возраста, установленного пунктами 1,2 и 3 статьи 207 Социального кодекса Республики Казахстан;</w:t>
      </w:r>
    </w:p>
    <w:bookmarkEnd w:id="281"/>
    <w:bookmarkStart w:name="z356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представившие документы, содержащие заведомо ложные сведения об отсутствии работы и заработка (дохода), а также другие недостоверные сведения;</w:t>
      </w:r>
    </w:p>
    <w:bookmarkEnd w:id="282"/>
    <w:bookmarkStart w:name="z357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студенты и учащиеся старших классов общеобразовательных школ, претендующие на участие в активных мерах содействия занятости, в соответствии с Социальным кодексом Республики Казахстан;</w:t>
      </w:r>
    </w:p>
    <w:bookmarkEnd w:id="283"/>
    <w:bookmarkStart w:name="z358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лица, осужденные по решению суда к исправительным работам либо общественным работам, а также к наказанию в виде лишения свободы, если данное наказание не назначено условно.</w:t>
      </w:r>
    </w:p>
    <w:bookmarkEnd w:id="284"/>
    <w:bookmarkStart w:name="z359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Работник карьерного центра в течение одного рабочего дня со дня регистрации извещает безработного, о перечне документов, которые необходимы для назначения социальной выплаты на случай потери работы из Государственного фонда социального страхования.</w:t>
      </w:r>
    </w:p>
    <w:bookmarkEnd w:id="285"/>
    <w:bookmarkStart w:name="z360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Карьерный центр обеспечивает внесение данных о стадии оказания государственной услуги в цифровую систему мониторинга оказания государственных услуг.</w:t>
      </w:r>
    </w:p>
    <w:bookmarkEnd w:id="286"/>
    <w:bookmarkStart w:name="z361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Безработные, зарегистрированные в центре трудовой мобильности, соблюдают порядок, условия и сроки посещения или уведомления карьерного центра в соответствии с Социальным кодексом и настоящими Правилами.</w:t>
      </w:r>
    </w:p>
    <w:bookmarkEnd w:id="287"/>
    <w:bookmarkStart w:name="z362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Предоставление информации о регистрации в качестве безработного осуществляется по запросу безработного посредством Электронной биржи труда, веб-портала "цифрового правительства" и (или) цифровых объектов при наличии электронной цифровой подписи в виде электронного документа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 к настоящим Правилам.</w:t>
      </w:r>
    </w:p>
    <w:bookmarkEnd w:id="288"/>
    <w:bookmarkStart w:name="z363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предоставленной информации о регистрации в качестве безработного составляет тридцать календарных дней со дня ее выдачи.</w:t>
      </w:r>
    </w:p>
    <w:bookmarkEnd w:id="289"/>
    <w:bookmarkStart w:name="z364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Центр трудовой мобильности в течение двух рабочих дней со дня получения соответствующей информации через АЦС "Рынок труда" от карьерного центра снимает с учета безработного в случаях:</w:t>
      </w:r>
    </w:p>
    <w:bookmarkEnd w:id="290"/>
    <w:bookmarkStart w:name="z365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поступления за безработного отчислений на обязательное социальное медицинское страхование, обязательных пенсионных взносов и социальных отчислений;</w:t>
      </w:r>
    </w:p>
    <w:bookmarkEnd w:id="291"/>
    <w:bookmarkStart w:name="z366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 от трех предложенных карьерным центром вариантов подходящей работы или несвоевременного уведомления карьерного центра, а проживающего в сельских населенных пунктах – акима поселка, села, сельского округа о согласии или отказе от предложенных вариантов подходящей работы;</w:t>
      </w:r>
    </w:p>
    <w:bookmarkEnd w:id="292"/>
    <w:bookmarkStart w:name="z367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неявки безработного лица без уважительных причин:</w:t>
      </w:r>
    </w:p>
    <w:bookmarkEnd w:id="293"/>
    <w:bookmarkStart w:name="z368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пяти рабочих дней со дня уведомления карьерным центром по месту предложенного трудоустройства или обучения;</w:t>
      </w:r>
    </w:p>
    <w:bookmarkEnd w:id="294"/>
    <w:bookmarkStart w:name="z369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трех рабочих дней по вызову в карьерный центр на участие в активных мерах содействия занятости;</w:t>
      </w:r>
    </w:p>
    <w:bookmarkEnd w:id="295"/>
    <w:bookmarkStart w:name="z370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самовольного прекращения участия в активных мерах содействия занятости;</w:t>
      </w:r>
    </w:p>
    <w:bookmarkEnd w:id="296"/>
    <w:bookmarkStart w:name="z371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нарушения безработным без уважительных причин сроков посещения или уведомления карьерного центра, предусмотренных в пункте 43 настоящих Правил;</w:t>
      </w:r>
    </w:p>
    <w:bookmarkEnd w:id="297"/>
    <w:bookmarkStart w:name="z372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осуждения безработного к наказанию в виде лишения свободы либо направления на принудительное лечение по вступившему в законную силу решению суда;</w:t>
      </w:r>
    </w:p>
    <w:bookmarkEnd w:id="298"/>
    <w:bookmarkStart w:name="z373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несвоевременное (в течение пяти рабочих дней) предоставление карьерному центру обстоятельств, влияющих на дальнейшую работу с ним, связанную с:</w:t>
      </w:r>
    </w:p>
    <w:bookmarkEnd w:id="299"/>
    <w:bookmarkStart w:name="z374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переменой места жительства;</w:t>
      </w:r>
    </w:p>
    <w:bookmarkEnd w:id="300"/>
    <w:bookmarkStart w:name="z375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трудоустройством на постоянную, временную работу, работу по договорам гражданско-правового характера;</w:t>
      </w:r>
    </w:p>
    <w:bookmarkEnd w:id="301"/>
    <w:bookmarkStart w:name="z376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занятием предпринимательской деятельностью;</w:t>
      </w:r>
    </w:p>
    <w:bookmarkEnd w:id="302"/>
    <w:bookmarkStart w:name="z377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учредительством (соучредительство) в организации независимо от организационно-правовой формы и формы собственности;</w:t>
      </w:r>
    </w:p>
    <w:bookmarkEnd w:id="303"/>
    <w:bookmarkStart w:name="z378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установлением или изменение и группы инвалидности;</w:t>
      </w:r>
    </w:p>
    <w:bookmarkEnd w:id="304"/>
    <w:bookmarkStart w:name="z379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назначением пенсионных выплат.</w:t>
      </w:r>
    </w:p>
    <w:bookmarkEnd w:id="305"/>
    <w:bookmarkStart w:name="z380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предоставления заведомо ложных или поддельных документов.</w:t>
      </w:r>
    </w:p>
    <w:bookmarkEnd w:id="306"/>
    <w:bookmarkStart w:name="z381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Карьерный центр в течение двух рабочих дней со дня снятия безработного с учета уведомляет его об этом посредством цифровых технологий и (или) абонентского устройства сотовой связи, а жителей сельской местности, через акима поселка, села и сельского округа.</w:t>
      </w:r>
    </w:p>
    <w:bookmarkEnd w:id="307"/>
    <w:bookmarkStart w:name="z382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В случае, если Электронной биржей труда или карьерным центром по истечении периода, указанного в пункте 36 настоящих Правил, не подобрана подходящая работа, или лицо, ищущее работу, отказалось от предложенной работы, то лицо, ищущее работу, автоматически регистрируется в качестве безработного.</w:t>
      </w:r>
    </w:p>
    <w:bookmarkEnd w:id="308"/>
    <w:bookmarkStart w:name="z383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Электронная биржа труда осуществляет проверку достоверности информации, полученной из цифровых систем государственных органов и (или) организаций, для регистрации лица, ищущего работу, в качестве безработного, по основаниям, предусмотренным пунктом 40 настоящих Правил.</w:t>
      </w:r>
    </w:p>
    <w:bookmarkEnd w:id="309"/>
    <w:bookmarkStart w:name="z384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Информация о регистрации в качестве безработного поступает в АЦС "Рынок труда" в карьерный центр по месту жительства соискателя.</w:t>
      </w:r>
    </w:p>
    <w:bookmarkEnd w:id="310"/>
    <w:bookmarkStart w:name="z385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Лицу, ищущему работу, направляется оповещение о регистрации в качестве безработного или отказе посредством цифровых технологий и (или) абонентского устройства сети сотовой связи.</w:t>
      </w:r>
    </w:p>
    <w:bookmarkEnd w:id="311"/>
    <w:bookmarkStart w:name="z38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Если безработный является участником системы обязательного социального страхования в "личном кабинете" на Электронной бирже труда безработный заполняет заявку и номер банковского счета для получения социальной выплаты на случай потери работы из Государственного фонда социального страхования.</w:t>
      </w:r>
    </w:p>
    <w:bookmarkEnd w:id="312"/>
    <w:bookmarkStart w:name="z38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Снятие с учета безработного осуществляется в соответствии с пунктом 45 настоящих Правил.</w:t>
      </w:r>
    </w:p>
    <w:bookmarkEnd w:id="313"/>
    <w:bookmarkStart w:name="z388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обжалования решений, действий (бездействий) центра трудовой мобильности и (или) его должностных лиц, карьерного центра и (или) его должностных лиц</w:t>
      </w:r>
    </w:p>
    <w:bookmarkEnd w:id="314"/>
    <w:bookmarkStart w:name="z389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Жалоба на решения, действия (бездействия) центра трудовой мобильности и (или) его должностных лиц, карьерного центра и (или) его должностных лиц по вопросам оказания государственных услуг подается в соответствии со статьей 91 Административного процедурного процессуального кодекса.</w:t>
      </w:r>
    </w:p>
    <w:bookmarkEnd w:id="315"/>
    <w:bookmarkStart w:name="z390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В случаях несогласия с результатами оказанной государственной услуги услугополучатель обращается в суд в порядке, установленном Административным процедурным процессуальным кодексом Республики Казахстан.</w:t>
      </w:r>
    </w:p>
    <w:bookmarkEnd w:id="316"/>
    <w:bookmarkStart w:name="z391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осуществления трудового посредничества</w:t>
      </w:r>
    </w:p>
    <w:bookmarkEnd w:id="317"/>
    <w:bookmarkStart w:name="z392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Разработка индивидуального плана трудоустройства</w:t>
      </w:r>
    </w:p>
    <w:bookmarkEnd w:id="318"/>
    <w:bookmarkStart w:name="z393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Для оказания содействия работодателям в подборе подходящего специалиста, а лицам, ищущим работу, безработным и иным обратившимся лицам в подборе подходящей работы осуществляется трудовое посредничество.</w:t>
      </w:r>
    </w:p>
    <w:bookmarkEnd w:id="319"/>
    <w:bookmarkStart w:name="z394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осуществления трудового посредничества работник карьерного центра в течение двух рабочих дней со дня регистрации лица, ищущего работу центром трудовой мобильности в качестве безработного, составляет в АЦС "Рынок труда" индивидуальный план трудоустройства по форме согласно приложению 8 к настоящим Правилам.</w:t>
      </w:r>
    </w:p>
    <w:bookmarkEnd w:id="320"/>
    <w:bookmarkStart w:name="z395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Заполненный индивидуальный план трудоустройства подписывается безработным и работником карьерного центра, который разрабатывал план. Экземпляр индивидуального плана трудоустройства передается безработному.</w:t>
      </w:r>
    </w:p>
    <w:bookmarkEnd w:id="321"/>
    <w:bookmarkStart w:name="z396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Безработный, зарегистрированный в центре трудовой мобильности, выполняет мероприятия и соблюдает сроки, установленные в индивидуальном плане трудоустройства.</w:t>
      </w:r>
    </w:p>
    <w:bookmarkEnd w:id="322"/>
    <w:bookmarkStart w:name="z397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Безработный, зарегистрированный в центре трудовой мобильности, в течение пяти рабочих дней со дня наступления обстоятельств, влияющих на дальнейшую работу с ним, предоставляет карьерному центру соответствующую информацию, связанную с:</w:t>
      </w:r>
    </w:p>
    <w:bookmarkEnd w:id="323"/>
    <w:bookmarkStart w:name="z398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переменой места жительства;</w:t>
      </w:r>
    </w:p>
    <w:bookmarkEnd w:id="324"/>
    <w:bookmarkStart w:name="z399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трудоустройством на постоянную, временную работу, работу по договорам гражданско-правового характера;</w:t>
      </w:r>
    </w:p>
    <w:bookmarkEnd w:id="325"/>
    <w:bookmarkStart w:name="z400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занятием предпринимательской деятельностью;</w:t>
      </w:r>
    </w:p>
    <w:bookmarkEnd w:id="326"/>
    <w:bookmarkStart w:name="z401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учредительством (соучредительство) в организации независимо от организационно-правовой формы и формы собственности;</w:t>
      </w:r>
    </w:p>
    <w:bookmarkEnd w:id="327"/>
    <w:bookmarkStart w:name="z402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установлением или изменением группы инвалидности;</w:t>
      </w:r>
    </w:p>
    <w:bookmarkEnd w:id="328"/>
    <w:bookmarkStart w:name="z403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назначением пенсионных выплат.</w:t>
      </w:r>
    </w:p>
    <w:bookmarkEnd w:id="329"/>
    <w:bookmarkStart w:name="z404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карьерного центра проводит мониторинг выполнения безработным мероприятий индивидуального плана трудоустройства.</w:t>
      </w:r>
    </w:p>
    <w:bookmarkEnd w:id="330"/>
    <w:bookmarkStart w:name="z405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Карьерный центр после регистрации лица в качестве безработного оказывает ему содействие в подборе подходящей работы, в соответствии с параграфом 3 настоящей главы, или направляет его на активные меры содействия занятости в соответствии с индивидуальным планом трудоустройства.</w:t>
      </w:r>
    </w:p>
    <w:bookmarkEnd w:id="331"/>
    <w:bookmarkStart w:name="z406" w:id="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регистрации вакансий, предоставленных работодателями в карьерный центр</w:t>
      </w:r>
    </w:p>
    <w:bookmarkEnd w:id="332"/>
    <w:bookmarkStart w:name="z407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Работодатель направляет карьерному центру посредством Электронной биржи труда сведения о наличии вакансий, за исключением вакантных должностей государственных служащих, выборных государственных должностей, депутатов Парламента и маслихатов, судей Республики Казахстан, лиц, состоящих на воинской службе, сотрудников специальных государственных, правоохранительных органов и государственной фельдъегерской службы, работников Национального Банка Республики Казахстан и его ведомств, уполномоченного органа по регулированию, контролю и надзору финансового рынка и финансовых организаций в течение пяти рабочих дней со дня их появления с указанием условий труда и оплаты.</w:t>
      </w:r>
    </w:p>
    <w:bookmarkEnd w:id="333"/>
    <w:bookmarkStart w:name="z408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При направлении сведений о наличии вакансий посредством Электронной биржи труда работодатели размещают информацию о вакансии, по форме согласно приложению 9 к настоящим Правилам, через "личный кабинет".</w:t>
      </w:r>
    </w:p>
    <w:bookmarkEnd w:id="334"/>
    <w:bookmarkStart w:name="z409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Сформированные работодателем на Электронной бирже труда сведения о вакансиях автоматически размещаются в АЦС "Рынок труда".</w:t>
      </w:r>
    </w:p>
    <w:bookmarkEnd w:id="335"/>
    <w:bookmarkStart w:name="z410" w:id="3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Подбор кандидатов на вакансии и направление их к работодателям</w:t>
      </w:r>
    </w:p>
    <w:bookmarkEnd w:id="336"/>
    <w:bookmarkStart w:name="z411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После регистрации вакансий, которые направлены работодателем в карьерный центр посредством Электронной биржи труда, в соответствии с параграфом 2 настоящей главы, карьерный центр в течение одного рабочего дня проводит подбор кандидатов на вакансии</w:t>
      </w:r>
    </w:p>
    <w:bookmarkEnd w:id="337"/>
    <w:bookmarkStart w:name="z412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Карьерный центр проводит подбор кандидатов на вакансии среди лиц, ищущих работу, безработных и иных обратившихся лиц, зарегистрированных карьерным центром в АЦС "Рынок труда" и лиц, которые самостоятельно зарегистрировались на Электронной бирже труда.</w:t>
      </w:r>
    </w:p>
    <w:bookmarkEnd w:id="338"/>
    <w:bookmarkStart w:name="z413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Карьерный центр обеспечивает подбор вакансий для зарегистрированных в АЦС "Рынок труда" лиц, ищущих работу, безработных и иных обратившихся лиц.</w:t>
      </w:r>
    </w:p>
    <w:bookmarkEnd w:id="339"/>
    <w:bookmarkStart w:name="z414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Работник карьерного центра проводит отбор кандидатов на вакансию с учетом профессии (должности) кандидата, уровня профессиональной подготовки и квалификации, опыта и навыков работы, уровня заработной платы, режима рабочего времени, а также в соответствии с другими требованиями и условиями для кандидатов, установленными работодателями при регистрации вакансии.</w:t>
      </w:r>
    </w:p>
    <w:bookmarkEnd w:id="340"/>
    <w:bookmarkStart w:name="z415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Работник карьерного центра в течение одного рабочего дня со дня возникновения вакансий уведомляет лицо, ищущее работу, и (или) безработного, и (или) иных обратившихся лиц о наличии подходящей работы:</w:t>
      </w:r>
    </w:p>
    <w:bookmarkEnd w:id="341"/>
    <w:bookmarkStart w:name="z416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его личном посещении карьерного центра;</w:t>
      </w:r>
    </w:p>
    <w:bookmarkEnd w:id="342"/>
    <w:bookmarkStart w:name="z417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посредством Электронной биржи труда через "личный кабинет";</w:t>
      </w:r>
    </w:p>
    <w:bookmarkEnd w:id="343"/>
    <w:bookmarkStart w:name="z418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посредством абонентского устройства сети сотовой связи.</w:t>
      </w:r>
    </w:p>
    <w:bookmarkEnd w:id="344"/>
    <w:bookmarkStart w:name="z419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лицо, ищущее работу, безработный или иное обратившееся лицо проживают в сельской местности, специалист карьерного центра уведомляет их о наличии подходящей работы также через ассистента.</w:t>
      </w:r>
    </w:p>
    <w:bookmarkEnd w:id="345"/>
    <w:bookmarkStart w:name="z420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При получении от карьерного центра предложений о наличии подходящей работы лицо, ищущее работу в течение одного рабочего дня, безработный и иное обратившееся лицо в течение трех рабочих дней, лично или посредством цифровых технологий и (или) абонентского устройства сотовой связи уведомляет карьерный центр о согласии или отказе от предложенной подходящей работы.</w:t>
      </w:r>
    </w:p>
    <w:bookmarkEnd w:id="346"/>
    <w:bookmarkStart w:name="z421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При согласии кандидатов на трудоустройство на заявленную вакансию и при соответствии условий работы для кандидатов специалист карьерного центра в течение одного рабочего дня направляет работодателю данные (резюме) отобранных кандидатов через АЦС "Рынок труда". Данные (резюме) кандидатов отображаются в "личном кабинете" работодателя на Электронной бирже труда. Специалист карьерного центра посредством цифровых технологий и (или) абонентского устройства сотовой связи сообщает работодателю о направленных ему данных (резюме) кандидатов.</w:t>
      </w:r>
    </w:p>
    <w:bookmarkEnd w:id="347"/>
    <w:bookmarkStart w:name="z422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необходимости, специалист карьерного центра напоминает работодателю рассмотреть данные (резюме) кандидатов и сообщить о своем решении посредством абонентского устройства сотовой связи.</w:t>
      </w:r>
    </w:p>
    <w:bookmarkEnd w:id="348"/>
    <w:bookmarkStart w:name="z423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карьерного центра согласовывает с работодателем время и место проведения собеседования с кандидатами, которые заинтересовали работодателя.</w:t>
      </w:r>
    </w:p>
    <w:bookmarkEnd w:id="349"/>
    <w:bookmarkStart w:name="z424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карьерного центра посредством абонентского устройства сотовой связи уведомляет кандидатов о времени и месте проведения собеседования с работодателем.</w:t>
      </w:r>
    </w:p>
    <w:bookmarkEnd w:id="350"/>
    <w:bookmarkStart w:name="z425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лицо, ищущее работу, безработный или иное обратившееся лицо проживают в сельской местности, специалист карьерного центра уведомляет их о наличии о времени и месте проведения собеседования с работодателем через ассистента.</w:t>
      </w:r>
    </w:p>
    <w:bookmarkEnd w:id="351"/>
    <w:bookmarkStart w:name="z426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Безработный, зарегистрированный в центре трудовой мобильности, в течение трех рабочих дней со дня уведомления о времени и месте проведения собеседования карьерным центром обращается к работодателю по вопросу трудоустройства.</w:t>
      </w:r>
    </w:p>
    <w:bookmarkEnd w:id="352"/>
    <w:bookmarkStart w:name="z427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Работодатель в "личном кабинете" на Электронной бирже труда ставит отметку о приеме на работу кандидата или об отказе в приеме на работу. Информация о трудоустройстве кандидата или об отказе в трудоустройстве поступает в АЦС "Рынок труда".</w:t>
      </w:r>
    </w:p>
    <w:bookmarkEnd w:id="353"/>
    <w:bookmarkStart w:name="z428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в АЦС "Рынок труда" информации о приеме на работу в течение пяти рабочих дней считается отказом в трудоустройстве предложенного кандидата</w:t>
      </w:r>
    </w:p>
    <w:bookmarkEnd w:id="354"/>
    <w:bookmarkStart w:name="z429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В случае подтверждения трудоустройства кандидата работодателем, соответствующая вакансия удаляется автоматически из Электронной биржи труда и в АЦС "Рынок труда".</w:t>
      </w:r>
    </w:p>
    <w:bookmarkEnd w:id="355"/>
    <w:bookmarkStart w:name="z430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Карьерным центром обеспечивается функционирование зоны самообслуживания, где предоставляется возможность самостоятельного размещения резюме и поиска свободных вакансий для соискателей и самостоятельного поиска персонала для работодателей посредством Электронной биржи труда, а также осуществляется консультирование населения по вопросам использования Электронной биржи труда.</w:t>
      </w:r>
    </w:p>
    <w:bookmarkEnd w:id="356"/>
    <w:bookmarkStart w:name="z431" w:id="3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Порядок осуществления трудового посредничества посредством Электронной биржи труда</w:t>
      </w:r>
    </w:p>
    <w:bookmarkEnd w:id="357"/>
    <w:bookmarkStart w:name="z432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Информация о вакансиях поступает в "личный кабинет" лица, ищущего работу, или безработного на Электронной бирже труда.</w:t>
      </w:r>
    </w:p>
    <w:bookmarkEnd w:id="358"/>
    <w:bookmarkStart w:name="z433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Электронная биржа труда направляет уведомление лицу, ищущему работу, или безработному о назначении собеседований работодателем посредством цифровых технологий и (или) абонентского устройства сотовой связи.</w:t>
      </w:r>
    </w:p>
    <w:bookmarkEnd w:id="359"/>
    <w:bookmarkStart w:name="z434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Лица, ищущие работу, или безработные на Электронной бирже труда через "личный кабинет" могут отказаться от прохождения собеседования.</w:t>
      </w:r>
    </w:p>
    <w:bookmarkEnd w:id="360"/>
    <w:bookmarkStart w:name="z435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В случае трудоустройства лица, ищущие работу, или безработного работодатель, посредством "личного кабинета" на Электронной бирже труда делает отметку о приеме на работу.</w:t>
      </w:r>
    </w:p>
    <w:bookmarkEnd w:id="3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ищущих работу, безработных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трудового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посредничества, оказываемые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карьерными центрами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"Регистрация лиц, ищущих работу"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лиц, ищущих работу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Карьерный центр (далее –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услугодатель;</w:t>
            </w:r>
          </w:p>
          <w:bookmarkEnd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веб-портал "цифрового правительства": www.egov.kz;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Электронная биржа труда: www.enbek.kz.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Электронная (полностью автоматизированная) /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регистрации в качестве лица, ищущего работу либо мотивированный ответ об отказе в оказании государственной услуги по основаниям, предусмотренным пунктом 9 настоящего перечня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 и ее подвидов (при наличии),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работы услугодателя, Государственной корпорации и цифровых объектов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 с 9.00 часов до 18.30 часов с перерывом на обед с 13.00 часов до 14.30 часов, кроме выходных и праздничных дней, согласно Трудовому кодексу Республики Казахстан;</w:t>
            </w:r>
          </w:p>
          <w:bookmarkEnd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веб-портала "цифрового правительства"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кодексу Республики Казахстан, прием заявлений и выдача результатов оказания государственной услуги осуществляется следующим рабочим днем);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Электронной биржи труда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кодексу Республики Казахстан,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Для регистрации в качестве лица, ищущего работу, услугополучатель предъявляет услугодателю:</w:t>
            </w:r>
          </w:p>
          <w:bookmarkEnd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по форме согласно приложению 1 к перечню;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документ, удостоверяющий личность услугополучателя, либо электронный документ из сервиса цифровых документов (для идентификации личности);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документ, подтверждающий трудовую деятельность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документ об образовании, квалификации, наличии специальных знаний или профессиональной подготовки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удостоверения личности и введения данных в АЦС "Рынок труда" документы возвращаются услугополучателю.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Для регистрации в качестве лица, ищущего работу, через веб-портал "цифрового правительства" или Электронной биржи труда услугополучатель заполняет форму сведений для регистрации в качестве лица, ищущего работу, согласно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 приказу Заместителя Премьер-Министра - Министр труда и социальной защиты населения Республики Казахстан от 1 сентября 2023 года № 365 "Об утверждении формы индивидуальной карты занятости и правил ее ведения" (зарегистрирован в Реестре государственной регистрации нормативных правовых актов № 33380) в форме электронного документа, удостоверенного электронной цифровой подписью услугополучателя.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документа, удостоверяющего личность, документа, подтверждающего трудовую деятельность, документа об образовании услугодатель получает из соответствующих цифровых систем государственных органов через шлюз "цифрового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веб-портале "цифрового правительства" уведомление о принятии заявки с указанием даты получения результата государственной услуги направляется в "личный кабинет" услугополучателя.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 2) несоответствие представленных сведений услугополучателем, необходимых для оказания государственной услуги, требованиям установленным настоящим Перечнем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на:</w:t>
            </w:r>
          </w:p>
          <w:bookmarkEnd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Министерства труда и социальной защиты населения Республики Казахстан – www.gov.kz, раздел "Государственные услуги";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веб-портале "цифрового правительства": www.egov.kz.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справочных служб услугодателя по вопросам оказания государственной услуги указаны на интернет-ресурсе www.gov.kz.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контакт-центр: "1414".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использования цифрового документа необходимо пройти авторизацию в мобильном приложении с использованием электронно-цифровой подписи или одноразового пароля, далее перейти в раздел "цифровые документы" и выбрать нужный документ. Сервис цифровых документов доступен для авторизованных пользователей в мобильном приложении.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ищущих работу"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455" w:id="366"/>
      <w:r>
        <w:rPr>
          <w:rFonts w:ascii="Times New Roman"/>
          <w:b w:val="false"/>
          <w:i w:val="false"/>
          <w:color w:val="000000"/>
          <w:sz w:val="28"/>
        </w:rPr>
        <w:t>
      В карьерный центр ________</w:t>
      </w:r>
    </w:p>
    <w:bookmarkEnd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заявителя: 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номер: ____________________________;</w:t>
      </w:r>
    </w:p>
    <w:bookmarkStart w:name="z456" w:id="3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                  Заявление</w:t>
      </w:r>
    </w:p>
    <w:bookmarkEnd w:id="367"/>
    <w:bookmarkStart w:name="z457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зарегистрировать меня в качестве лица, ищущего работу, а также:</w:t>
      </w:r>
    </w:p>
    <w:bookmarkEnd w:id="3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Разместить на Электронной бирже труда (www.enbek.kz) резюме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□</w:t>
            </w:r>
          </w:p>
          <w:bookmarkEnd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 □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(отметить галочкой)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Оказать содействие в трудоустройстве через аутсорсинг услуг в сфере занятости населения, а также передачу персональных данных частным агентствам занятости в рамках аутсорсинга услуг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□</w:t>
            </w:r>
          </w:p>
          <w:bookmarkEnd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 □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(отметить галочкой)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Скачать</w:t>
            </w:r>
          </w:p>
        </w:tc>
      </w:tr>
    </w:tbl>
    <w:p>
      <w:pPr>
        <w:spacing w:after="0"/>
        <w:ind w:left="0"/>
        <w:jc w:val="both"/>
      </w:pPr>
      <w:bookmarkStart w:name="z463" w:id="371"/>
      <w:r>
        <w:rPr>
          <w:rFonts w:ascii="Times New Roman"/>
          <w:b w:val="false"/>
          <w:i w:val="false"/>
          <w:color w:val="000000"/>
          <w:sz w:val="28"/>
        </w:rPr>
        <w:t xml:space="preserve">
      Даю согласие на сбор, обработку моих персональных данных в соответствии с </w:t>
      </w:r>
    </w:p>
    <w:bookmarkEnd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 необходимых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для оказания государственной услуги "Регистрация лиц, ищущих работу".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Предупрежден (а) об ответственности за предоставление недостоверных сведений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и поддельных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Контактные данные заявителя: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Телефон: ___________Мобильный: __________E-mail: 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 20____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заявителя: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(линия отреза)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 гражданина (ки) _____________________________________ принято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 20 ___ года зарегистрировано под № ______, фамилия, имя,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отчество (при его наличии), должность и подпись лица, принявшего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 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                    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ищущих работу, безработных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трудового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посредничества, оказываемые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карьерными центрами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"Регистрация безработных" (далее - перечень)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безработных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Отсутствует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трудовой мобильности (далее –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посредством АЦС "Рынок труда"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цифровизированная)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регистрации в качестве безработного либо мотивированный ответ об отказе в оказании государственной услуги по основаниям, предусмотренным пунктом 9 настоящего Перечня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 и ее подвидов (при наличии),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работы услугодателя, Государственной корпорации и цифровых объектов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 с 9.30 часов до 18.30 часов с перерывом на обед с 13.00 часов до 14.30 часов, кроме выходных и праздничных дней, согласно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Республики Казахстан;</w:t>
            </w:r>
          </w:p>
          <w:bookmarkEnd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карьерного центра – с понедельника по пятницу с 9.00 часов до 18.30 часов с перерывом на обед с 13.00 часов до 14.30 часов, кроме выходных и праздничных дней, согласно Трудовому кодексу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веб-портала "цифрового правительства"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кодексу Республики Казахстан, прием документов и выдача результата оказания государственной услуги осуществляется следующим рабочим днем);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Электронной биржи труда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кодексу Республики Казахстан,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документов не требуется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регистрируются в качестве безработного:</w:t>
            </w:r>
          </w:p>
          <w:bookmarkEnd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лица, не достигшие шестнадцатилетнего возраста;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занятые лица;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лица, достигшие пенсионного возраста, установленного пунктами 1 –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Социального кодекса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лица, представившие документы, содержащие заведомо ложные сведения об отсутствии работы и заработка (дохода), а также другие недостоверные сведения;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студенты и учащиеся старших классов общеобразовательных школ, претендующие на участие в активных мерах содействия занятости,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Социальным 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лица, осужденные по решению суда к исправительным работам либо общественным работам, а также к наказанию в виде лишения свободы, если данное наказание не назначено условно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на:</w:t>
            </w:r>
          </w:p>
          <w:bookmarkEnd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Министерства труда и социальной защиты населения Республики Казахстан – www.gov.kz, раздел "Государственные услуги";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веб-портале "цифрового правительства": www.egov.kz.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контакт-центр: "1414".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использования цифрового документа необходимо пройти авторизацию в мобильном приложении с использованием электронно-цифровой подписи или одноразового пароля, далее перейти в раздел "цифровые документы" и выбрать нужный документ. Сервис цифровых документов доступен для авторизованных пользователей в мобильном приложении.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ищущих работу, 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осуществления трудового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посредничества, оказываемые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карьерными центрами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79" w:id="3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Уведомление об отказе в регистрации в качестве лица, ищущего работу</w:t>
      </w:r>
    </w:p>
    <w:bookmarkEnd w:id="375"/>
    <w:p>
      <w:pPr>
        <w:spacing w:after="0"/>
        <w:ind w:left="0"/>
        <w:jc w:val="both"/>
      </w:pPr>
      <w:bookmarkStart w:name="z480" w:id="376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подпунктом 14)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</w:t>
      </w:r>
    </w:p>
    <w:bookmarkEnd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государственных и социально ответственных услугах" услугодатель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полное наименование услугодателя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отказывает Вам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оказании государственной услуги по причине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указать причину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выдачи: "___"__________20___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 карьерного центра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ищущих работу, 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осуществления трудового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посредничества, оказываемые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карьерными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82" w:id="3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Уведомление о регистрации в качестве лица, ищущего работу</w:t>
      </w:r>
    </w:p>
    <w:bookmarkEnd w:id="377"/>
    <w:p>
      <w:pPr>
        <w:spacing w:after="0"/>
        <w:ind w:left="0"/>
        <w:jc w:val="both"/>
      </w:pPr>
      <w:bookmarkStart w:name="z483" w:id="378"/>
      <w:r>
        <w:rPr>
          <w:rFonts w:ascii="Times New Roman"/>
          <w:b w:val="false"/>
          <w:i w:val="false"/>
          <w:color w:val="000000"/>
          <w:sz w:val="28"/>
        </w:rPr>
        <w:t xml:space="preserve">
      Вы ___________________________________________________________  </w:t>
      </w:r>
    </w:p>
    <w:bookmarkEnd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кодекса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зарегистрированы в качестве лица, ищущего работу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 с "___" __________20___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карьерного центра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выдачи: "___"__________20___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 карьерного центра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ищущих работу, 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осуществления трудового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посредничества, оказываемые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карьерными центрами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85" w:id="3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Уведомление о регистрации в качестве безработного</w:t>
      </w:r>
    </w:p>
    <w:bookmarkEnd w:id="379"/>
    <w:p>
      <w:pPr>
        <w:spacing w:after="0"/>
        <w:ind w:left="0"/>
        <w:jc w:val="both"/>
      </w:pPr>
      <w:bookmarkStart w:name="z486" w:id="380"/>
      <w:r>
        <w:rPr>
          <w:rFonts w:ascii="Times New Roman"/>
          <w:b w:val="false"/>
          <w:i w:val="false"/>
          <w:color w:val="000000"/>
          <w:sz w:val="28"/>
        </w:rPr>
        <w:t>
      Вы ____________________________________________________________</w:t>
      </w:r>
    </w:p>
    <w:bookmarkEnd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кодекса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зарегистрированы в качестве безработного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центра трудовой мобильности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"___" ____________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выдачи: "___" __________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 карьерного центра 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ищущих работу, 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осуществления трудового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посредничества, оказываемые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карьерными центрами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88" w:id="3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Уведомление об отказе в регистрации в качестве безработного</w:t>
      </w:r>
    </w:p>
    <w:bookmarkEnd w:id="381"/>
    <w:p>
      <w:pPr>
        <w:spacing w:after="0"/>
        <w:ind w:left="0"/>
        <w:jc w:val="both"/>
      </w:pPr>
      <w:bookmarkStart w:name="z489" w:id="382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подпунктом 14) пункта 2 статьи 5 Закона Республики Казахстан</w:t>
      </w:r>
    </w:p>
    <w:bookmarkEnd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государственных и социально ответственных услугах" услугодатель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полное наименование услугодателя отказывает Вам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оказании государственной услуги по причине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указать причину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выдачи: "___" __________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 карьерного центра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ищущих работу, 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осуществления трудового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посредничества, оказываемые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карьерными центрами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91" w:id="3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Информация о регистрации/либо об отсутствии регистрации в качестве безработного</w:t>
      </w:r>
    </w:p>
    <w:bookmarkEnd w:id="383"/>
    <w:p>
      <w:pPr>
        <w:spacing w:after="0"/>
        <w:ind w:left="0"/>
        <w:jc w:val="both"/>
      </w:pPr>
      <w:bookmarkStart w:name="z492" w:id="384"/>
      <w:r>
        <w:rPr>
          <w:rFonts w:ascii="Times New Roman"/>
          <w:b w:val="false"/>
          <w:i w:val="false"/>
          <w:color w:val="000000"/>
          <w:sz w:val="28"/>
        </w:rPr>
        <w:t>
      Дана _______________________________________________________________</w:t>
      </w:r>
    </w:p>
    <w:bookmarkEnd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том, что он(а)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98</w:t>
      </w:r>
      <w:r>
        <w:rPr>
          <w:rFonts w:ascii="Times New Roman"/>
          <w:b w:val="false"/>
          <w:i w:val="false"/>
          <w:color w:val="000000"/>
          <w:sz w:val="28"/>
        </w:rPr>
        <w:t> Социального кодекса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зарегистрирован(а)/ не зарегистрирован(а) в качестве безработного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Центра трудовой мобильности. с "___" ____________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выдачи: "___" __________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действия справки до "___" __________ 20___ года включительно.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Специалист карьерного центра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ищущих работу, 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осуществления трудового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посредничества, оказываемые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карьерными центрами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494" w:id="38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карьерного центра города, города республиканского значения,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столицы, района</w:t>
      </w:r>
    </w:p>
    <w:bookmarkStart w:name="z495" w:id="3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ИНДИВИДУАЛЬНЫЙ ПЛАН ТРУДОУСТРОЙСТВА</w:t>
      </w:r>
    </w:p>
    <w:bookmarkEnd w:id="386"/>
    <w:bookmarkStart w:name="z496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ИНФОРМАЦИЯ О БЕЗРАБОТНОМ</w:t>
      </w:r>
    </w:p>
    <w:bookmarkEnd w:id="387"/>
    <w:p>
      <w:pPr>
        <w:spacing w:after="0"/>
        <w:ind w:left="0"/>
        <w:jc w:val="both"/>
      </w:pPr>
      <w:bookmarkStart w:name="z497" w:id="388"/>
      <w:r>
        <w:rPr>
          <w:rFonts w:ascii="Times New Roman"/>
          <w:b w:val="false"/>
          <w:i w:val="false"/>
          <w:color w:val="000000"/>
          <w:sz w:val="28"/>
        </w:rPr>
        <w:t>
      Безработный ____________________________________________________________________</w:t>
      </w:r>
    </w:p>
    <w:bookmarkEnd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полностью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регистрации в качестве безработного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Цель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Образование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Специальность (профессия)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bookmarkStart w:name="z498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ПЛАН ДЕЙСТВИЙ</w:t>
      </w:r>
    </w:p>
    <w:bookmarkEnd w:id="3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завершения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социальной профессиональной ориентации</w:t>
            </w:r>
          </w:p>
          <w:bookmarkEnd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консультирование по выбору профессии и места работы, прохождение тестов профессиональной ориентации;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информирование о состоянии рынка труда, возможностях трудоустройства по специальности или прохождения обучения.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трудовому посредничеству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информирование карьерным центром о наличии свободных рабочих мест (вакансий) в базе данных;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поиск соискателем работы через Электронную биржу труда;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поиск соискателем работы через частные агентства занятости и интернет-площадки по трудоустройству;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посещение собеседований с работодателями.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Активные меры содействия занятости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участие в профессиональном обучении (подготовка, переподготовка и повышение квалификации);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работа на социальных рабочих местах;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прохождение в молодежной практики;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содействие предпринимательской инициативе;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участие в общественных работах.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безработным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социальные выплаты на случай потери работы безработным из Государственного фонда социального страхования;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оказание адресной социальной помощи.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улучшению навыков поиска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посещение обучающих курсов по активному поиску работы, основам прохождения собеседования с работодателем и т.п.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17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ГРАФИК ВЗАИМОДЕЙСТВИЯ С КАРЬЕРНЫМ ЦЕНТРОМ</w:t>
      </w:r>
    </w:p>
    <w:bookmarkEnd w:id="3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[Дата]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[Действие]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[Дата]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[Действие]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[Дата]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[Действие]</w:t>
            </w:r>
          </w:p>
        </w:tc>
      </w:tr>
    </w:tbl>
    <w:bookmarkStart w:name="z518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план трудоустройства действует до "__" ________ 20__ года.</w:t>
      </w:r>
    </w:p>
    <w:bookmarkEnd w:id="392"/>
    <w:bookmarkStart w:name="z519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карьерного центра</w:t>
      </w:r>
    </w:p>
    <w:bookmarkEnd w:id="3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  <w:bookmarkEnd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безработного)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Мобильный телефон: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 (при наличии):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____________20__года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  <w:bookmarkEnd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____________20__года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ищущих работу, 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осуществления трудового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посредничества, оказываемые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карьерными центрами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35" w:id="3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Сведения о наличии вакансии</w:t>
      </w:r>
    </w:p>
    <w:bookmarkEnd w:id="396"/>
    <w:p>
      <w:pPr>
        <w:spacing w:after="0"/>
        <w:ind w:left="0"/>
        <w:jc w:val="both"/>
      </w:pPr>
      <w:bookmarkStart w:name="z536" w:id="397"/>
      <w:r>
        <w:rPr>
          <w:rFonts w:ascii="Times New Roman"/>
          <w:b w:val="false"/>
          <w:i w:val="false"/>
          <w:color w:val="000000"/>
          <w:sz w:val="28"/>
        </w:rPr>
        <w:t>
      Информация о вакансии</w:t>
      </w:r>
    </w:p>
    <w:bookmarkEnd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Предприятие*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предприятия)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Профессиональная область (выбрать необходимое): *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(выбирается из справочника - например, безопасность и чрезвычайная ситуация,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государственная служба, IT и телекоммуникации и т.д.)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должности (выбрать необходимое):*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(выбирается из справочника Национального классификатора занятий)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Уточнение должности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 или район (выбрать необходимое):*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(выбирается из справочника - например, Акмолинская область, Аккольский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 и т.д.)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Населенный пункт (выбрать необходимое):*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(выбирается из справочника - например, г. Акколь и т.д.)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Режим работы (выбрать необходимое):*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(выбирается из справочника – например, пятидневная или шестидневная рабочая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неделя, сменный режим работы, неполное рабочее время, иные режимы рабочего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времени, предусмотренные трудовым законодательством)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Характер работы (выбрать необходимое):*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(выбирается из справочника – например, вахтовый характер работы, разъездной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характер работы, дистанционная работа, работа в пути, иные виды характера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работы, связанные с организацией выполнения трудовой функции)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работы:*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(выбирается из справочника – например, временная, постоянная, сезонная и т.д.)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Условия труда (выбрать необходимое):*________________________________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(выбирается из справочника – например, нормальные, тяжелые работы, вредные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опасные условия труда и т.д.)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Оплата труда* от________________________ до_________________________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(тенге) (тенге)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Общее количество вакантных мест:*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них для молодежи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них для лиц с инвалидностью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них для состоящих на учете службы пробации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них для освобожденных из мест лишения свободы_____________________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них для молодежи (до совершеннолетия) без попечения родителей_______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них иностранные работники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Дополнительные условия, социальная поддержка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Требования к соискателю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Стаж работы по специальности (выбрать необходимое):*_________________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(выбирается из справочника - например, опыт не требуется, 1 год, 2 года и т.д.)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Профессиональные навыки*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(выбирается из справочника навыков - например, анализ технологий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производства трикотажных изделий, конструирование трикотажных изделий и т.д.)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Личные качества*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(выбирается из справочника навыков – например, лидерство, логическое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мышление, аккуратность и т.д.)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Уровень образования (выбрать необходимое):*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(выбирается из справочника – например, техническое и профессиональное,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высшее, послевузовское и т.д.)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Должностные обязанности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Водительские права (категории) (выбрать необходимое):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(выбирается из справочника – например, "А", "В", "С" и т.д.)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Владение языками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Прочее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публикации на Электронной бирже труда (выбрать необходимое):*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(выбирается из справочника – например, 1 неделя, 1 месяц и т.д.)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заполняется в обязательном порядке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