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7af2" w14:textId="7997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мая 2026 года № 377. Зарегистрирован в Министерстве юстиции Республики Казахстан 29 мая 2026 года № 38839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 - ресурсе Министерства внутренних дел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377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внутренних дел 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1096 "Об утверждении Правил организации работы органов внутренних дел по участию в природоохранных мероприятиях" (зарегистрирован в Реестре государственной регистрации нормативных правовых актов под № 13046);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 2020 года № 773 "О внесении изменений в приказ Министра внутренних дел Республики Казахстан от 29 декабря 2015 года № 1096 "Об утверждении Правил организации работы органов внутренних дел по участию в природоохранных мероприятиях" (зарегистрирован в Реестре государственной регистрации нормативных правовых актов под № 21636);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внутренних дел Республики Казахстан, в которые вносятся изменения, утвержденного приказом Министра внутренних дел Республики Казахстан от 8 августа 2022 года № 655 "О внесении изменений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под № 29063).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