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46316" w14:textId="44463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аттестации государственных строительных инспекторов, осуществляющих архитектурно-строительный контроль и надзор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29 мая 2026 года № 275. Зарегистрирован в Министерстве юстиции Республики Казахстан 29 мая 2026 года № 38838.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аттестации государственных строительных инспекторов, осуществляющих архитектурно-строительный контроль и надзор согласно приложению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27 ноября 2014 года № 113 "Об утверждении Правил аттестации государственных строительных инспекторов, осуществляющих архитектурно-строительный контроль и надзор" (зарегистрирован в Реестре государственной регистрации нормативных правовых актов № 10057).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2026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2026 года № 275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аттестации государственных строительных инспекторов, осуществляющих архитектурно-строительный контроль и надзор</w:t>
      </w:r>
    </w:p>
    <w:bookmarkEnd w:id="9"/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аттестации государственных строительных инспекторов, осуществляющих архитектурно-строительный контроль и надзор, (далее -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 и определяют порядок аттестации государственных строительных инспекторов, осуществляющих государственный архитектурно-строительный контроль и надзор (далее -инспекторы).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365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Аттестации подлежат главный государственный строительный инспектор Республики Казахстан, государственные строительные инспекторы уполномоченного органа по делам архитектуры, градостроительства и строительства, главные государственные строительные инспекторы и государственные строительные инспекторы областей, городов республиканского значения и столицы.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применяются следующие понятия: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по делам архитектуры, градостроительства и строительства (далее - уполномоченный орган) – центральный исполнительный орган, осуществляющий руководство, а также в пределах своей компетенции межотраслевую координацию в сфере государственного управления архитектурной, градостроительной и строительной деятельностью;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главный государственный строительный инспектор Республики Казахстан - руководитель ведомства уполномоченного органа (далее - руководитель ведомства), осуществляющего государственный архитектурно-строительный контроль за деятельностью местных исполнительных органов по делам архитектуры, градостроительства, строительства и государственный архитектурно-строительный контроль;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государственные строительные инспекторы уполномоченного органа - штатные работники ведомство уполномоченного органа, в должностные обязанности которых входит контроль за деятельностью местных исполнительных органов по делам архитектуры, градостроительства, строительства и государственный архитектурно-строительный контроль;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4)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000000"/>
          <w:sz w:val="28"/>
        </w:rPr>
        <w:t>№ 365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главные государственные строительные инспекторы областей, городов республиканского значения и столицы - руководители местных областных (городов республиканского значения, столицы) органов, осуществляющих государственный архитектурно-строительный контроль;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5)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000000"/>
          <w:sz w:val="28"/>
        </w:rPr>
        <w:t>№ 365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местный исполнительный орган области, города республиканского значения, столицы, осуществляющий государственный архитектурно-строительный контроль и надзор за соблюдением субъектами (объектами) контроля и надзора требований законодательства Республики Казахстан об архитектурной, градостроительной и строительной деятельности. 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государственные строительные инспекторы областей, города республиканского значения и столицы - штатные работники местных областных (городов республиканского значения, столицы) органов, в должностные обязанности которых входит государственный архитектурно-строительный контроль.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Аттестация проводится в целях определения уровня компетентности, знаний государственных нормативных документов в области архитектуры, градостроительства и строительства, улучшения качества осуществляемых ими работ, изучения новых требований, с учетом изменений, происходящих в строительной отрасли, и состоит из трех этапов: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рассмотрение представленных документов аттестационной комиссией;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тестирование (в целях определения теоретических знаний);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собеседование (в целях определения уровня практического применения теоретических знаний в ежедневной работе).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Нагрудный знак выдается государственному строительному инспектору после прохождения процедуры аттестации.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Инспекторы проходят аттестацию по истечении каждых последующих трех лет пребывания на должности инспектора, но не ранее трех месяцев со дня занятия данной должности.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аттестация должна быть проведена не позднее трех месяцев со дня наступления указанного срока.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Аттестация проводится на государственном или русском языке по желанию аттестуемого инспектора.</w:t>
      </w:r>
    </w:p>
    <w:bookmarkEnd w:id="27"/>
    <w:bookmarkStart w:name="z3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аттестации государственных строительных инспекторов, осуществляющих архитектурно-строительный контроль и надзор</w:t>
      </w:r>
    </w:p>
    <w:bookmarkEnd w:id="28"/>
    <w:bookmarkStart w:name="z36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Аттестационная комиссия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проведения аттестации решением руководителя ведомства уполномоченного органа образуется аттестационная комиссия.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Аттестационная комиссия состоит из председателя, заместителя председателя, членов и секретаря комиссии. Количество членов комиссии состоит из не менее пяти человек.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на заседании председателя аттестационной комиссии, им выступает заместитель председателя аттестационной комиссии.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не является членом комиссии и не имеет права голоса.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Рабочим органом аттестационной комиссии является структурное подразделение ведомства уполномоченного органа, определяемое руководителем ведомства.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Руководитель ведомства по представлению рабочего органа издает приказ, которым утверждается список инспекторов, подлежащих аттестации, устанавливаются сроки и графики проведения аттестации.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орган осуществляет подготовку необходимых документов по аттестуемым лицам.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состав аттестационной комиссии входят заместители руководителя ведомства и руководители структурных подразделений ведомства уполномоченного органа.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Заседание аттестационной комиссии правомочно при наличии кворума, составляющего не менее двух третей состава комиссии.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Решение принимается большинством голосов членов аттестационной комиссии. При равенстве голосов решающим является голос председателя аттестационной комиссии.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случае прохождения аттестации одним из членов аттестационной комиссии, данное лицо не может участвовать в голосовании относительно себя.</w:t>
      </w:r>
    </w:p>
    <w:bookmarkEnd w:id="40"/>
    <w:bookmarkStart w:name="z48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Организация проведения аттестации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Рабочий орган определяет инспекторов, подлежащих аттестации в соответствии с пунктом 5 настоящих Правил, и представляет список инспекторов, подлежащих аттестации, на утверждение руководителю ведомства.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Рабочий орган письменно, не позднее, чем за один месяц до начала проведения аттестации, уведомляет лиц, подлежащих аттестации о сроках ее проведения.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Кадровая служба уполномоченного органа и местных исполнительных органов областей, городов республиканского значения, столицы осуществляющих государственный архитектурно-строительный контроль за две недели до проведения аттестации, готовят и направляют в рабочий орган следующие документы на инспекторов, подлежащих аттестации: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служебную характеристику;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заполненный послужной список по учету кадров;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автобиографию;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копию диплома об образовании в сфере строительства;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копии удостоверений о наличии ученой степени, званий, повышении квалификации, сертификатов и свидетельств (при наличии).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17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000000"/>
          <w:sz w:val="28"/>
        </w:rPr>
        <w:t>№ 365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Служебная характеристика должна содержать оценку профессиональных, личностных качеств и результатов служебной деятельности аттестуемого лица и подписывается: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главного государственного строительного инспектора Республики Казахстан – заместителем первого руководителя уполномоченного органа, курирующий вопросы архитектуры, градостроительства и строительной деятельности;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главных государственных строительных инспекторов областей, городов республиканского значения, столицы - руководителем либо заместителем руководителя местного исполнительного органа;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государственных строительных инспекторов уполномоченного органа - заместителем руководителя ведомства, курирующим вопросы государственного архитектурно-строительного контроля и надзора;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 государственных строительных инспекторов областей, городов республиканского значения и столицы - руководителями местных органов областей, городов республиканского значения и столицы осуществляющих государственный архитектурно-строительный контроль либо их заместителями.</w:t>
      </w:r>
    </w:p>
    <w:bookmarkEnd w:id="54"/>
    <w:bookmarkStart w:name="z62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Проведение аттестации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Аттестационная комиссия, изучив представленные документы принимает одно из двух решений: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допустить к тестированию;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допускать к тестированию.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Решение о не допуске к тестированию принимается в случае неполного предоставления документов, указанных в пункте 16 настоящих Правил, отсутствия профессионального образования в сфере строительства, предоставления отрицательной характеристики, неявки аттестуемого лица на аттестацию по неуважительным причинам (без указания больничного и отпуска).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Лица, подлежащие аттестации, но отсутствовавшие по уважительным причинам, проходят процедуру аттестации в сроки, определяемые аттестационной комиссией.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Формирование тестовых вопросов осуществляется рабочим органом и утверждается руководителем ведомства.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Тестовые вопросы используются при оценке уровня знаний аттестуемых лиц в виде заполнения листов ответов. 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аттестуемое лицо аттестационной комиссией оформляется аттестационный лист по форме согласно приложению к настоящим Правилам.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Аттестация проводится в присутствии аттестуемого лица.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Тестирование проводится на государственном или русском языках по выбору участника тестирования.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Тестирование состоит из двух этапов: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прохождение тестов участниками тестирования;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подсчет результатов.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Общее время, предоставленное на выполнение тестовых заданий, составляет 90 минут. Тестовый вопросник включает 100 (сто) вопросов.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истечении времени, отведенного на выполнение теста, материалы предоставляются в аттестационную комиссию.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Во время тестирования участникам не разрешается: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покидать помещение до окончания тестирования;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разговаривать и другими действиями отвлекать участников тестирования;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использовать персональные электронные устройства (в том числе компьютеры, мобильные телефоны).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нарушения вышеуказанных требований, участник тестирования удаляется из помещения для проведения тестирования. Аттестация для данного лица считается не пройденной, аттестационная комиссия выносит в отношении данного лица следующее решение: не аттестован, подлежит повторной аттестации.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лицо проходит повторное тестирование в сроки, устанавливаемые аттестационной комиссией, но не ранее чем через три месяца.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Подсчет результатов тестирования проводится аттестационной комиссией с использованием кодов правильных ответов в течение 3 (трех) часов.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29 предусматривается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000000"/>
          <w:sz w:val="28"/>
        </w:rPr>
        <w:t>№ 365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Пороговым значением для главных государственных строительных инспекторов областей, городов республиканского значения и столицы, Республики Казахстан, считается результат тестирования 70 и более правильных ответов, для остальной категории лиц, подлежащих аттестации - 60 и более правильных ответов.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Участник тестирования, получивший при прохождении тестирования результат ниже пороговых значений, не проходит к собеседованию.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лицо может пройти повторное тестирование в сроки, устанавливаемые аттестационной комиссией, но не ранее чем через три месяца.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Если при повторном прохождении тестирования участником тестирования вновь получен результат ниже пороговых значений, аттестационная комиссия принимает решение о несоответствии участника тестирования занимаемой должности инспектора.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По итогам тестирования к собеседованию проходят лица, набравшие баллы в соответствии пороговым значением, указанным в пункте 29 настоящих Правил.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Аттестационная комиссия по итогам собеседования с аттестуемым лицом, принимает одно из следующих решений: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аттестован;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аттестован, подлежит повторной аттестации;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аттестован, отсраняется от осуществления государственного архитектурно-строительного контроля и надзора.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Решение аттестационной комиссии оформляется протоколом заседания, который подписывается председателем, заместителем председателя, членами аттестационной комиссии и ее секретарем, присутствовавшими на ее заседании.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Аттестуемое лицо проходит ознакомление с решением аттестационной комиссии. В случае несогласия с решениями органа, может обжаловать его в установленном порядке согласно Административного процедурно-процессуального кодекса Республики Казахстан.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Решение аттестационной комиссии в месячный срок со дня проведения аттестации утверждается приказом руководителя ведомства. 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Утвержденное решение аттестационной комиссии заносится в аттестационный лист аттестуемого лица.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Аттестационный лист прошедшего аттестацию аттестуемого лица хранится в личном деле.</w:t>
      </w:r>
    </w:p>
    <w:bookmarkEnd w:id="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строительных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инспекторов, осуществляющих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архитектурно-строительный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и надзор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1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Аттестационный лист</w:t>
      </w:r>
    </w:p>
    <w:bookmarkEnd w:id="92"/>
    <w:p>
      <w:pPr>
        <w:spacing w:after="0"/>
        <w:ind w:left="0"/>
        <w:jc w:val="both"/>
      </w:pPr>
      <w:bookmarkStart w:name="z102" w:id="93"/>
      <w:r>
        <w:rPr>
          <w:rFonts w:ascii="Times New Roman"/>
          <w:b w:val="false"/>
          <w:i w:val="false"/>
          <w:color w:val="000000"/>
          <w:sz w:val="28"/>
        </w:rPr>
        <w:t>
      Информация об аттестуемом инспекторе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наличии):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место рождения: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Образование: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и дата назначения: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Общий трудовой стаж: ______________ (в органах государственного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архитектурно-строительного контроля ____________), в том числе на данной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должности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Дополнительные сведения: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участвовавших членов комиссии: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Результаты голосования: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"За":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"Против":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Принятое решение: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(аттестован; не аттестован, подлежит повторной аттестации; неаттестован)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/______________/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Заместитель председателя /______________/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Секретарь /______________/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/______________/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Ознакомлен с принятым решением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подпись аттестуемого лица)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