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a7e3" w14:textId="b46a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Заместителя Премьер-Министра – Министра национальной экономики Республики Казахстан от 16 июня 2025 года № 53 "Об утверждении Правил микрокредитования и лизинга в сельских населенных пунктах и малых городах"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28 мая 2026 года № 58. Зарегистрирован в Министерстве юстиции Республики Казахстан 29 мая 2026 года № 38836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16 июня 2025 года № 53 "Об утверждении Правил микрокредитования и лизинга в сельских населенных пунктах и малых городах" (зарегистрирован в Реестре государственной регистрации нормативных правовых актов за № 36280)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микрокредитования и лизинга в сельских населенных пунктах и малых городах,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информационная система микрокредитования и лизинга сельских населенных пунктов (далее – информационная система) – цифровая платформа, предназначенная для подачи электронной заявки на получение микрокредита/лизинга, а также автоматизации деятельности поверенного (агента) при микрокредитовании проектов и лизинге сельскохозяйственной техники и оборудования в сельских населенных пунктах и малых городах;";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Местный уполномоченный орган по государственному планированию направляет информацию, содержащую данные по видам микрокредитования и лизинга на предстоящий период в разрезе сельских округов, в местные исполнительные органы района и поверенному агенту для размещения на интернет-ресурсах местного исполнительного органа и информационной системе в срок до 15 февраля года, следующего за отчетным финансовым годом.";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получения микрокредита/лизинга претенденты подают электронную заявку через личный кабинет информационной системы путем заполнения соответствующих полей и загрузки электронных документов обращаются к поверенному (агенту) с перечнем документов для получения микрокредита/лизинга согласно приложениям 2, 3 и 4 к настоящим Правилам в электронном виде посредством информационной системы.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(данные), указанные в загруженных документах, подтверждаются в результате информационного взаимодействия информационной системы с государственными базами данных "Юридические лица" или "Физические лица", с информационной системой единого государственного кадастра недвижимости, базой данных по идентификации сельскохозяйственных животных, подсистемой "Государственная регистрация сельскохозяйственной техники" информационной системы "Единая автоматизированная система управления отраслями агропромышленного комплекса "e-Agriculture".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заявка на получение микрокредита/лизинга регистрируется в информационной системе путем ее подписания электронной цифровой подписью претендента и является доступной в информационной системе поверенному (агенту) для рассмотрения.";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Мотивированный отказ в рассмотрении документов направляется в форме электронного документа в личный кабинет претендента через информационную систему.";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Решение об одобрении, либо об отказе в предоставлении микрокредита/лизинга, направляется через информационную систему.";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Местный исполнительный орган через поверенного (агента) осуществляет мониторинг целевого использования средств микрокредита и предмета лизинга с использованием информационной системы.".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9 мая 2026 года и действует до 12 июля 2026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