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ed061" w14:textId="3bed0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и ведения перечня субъектов предпринимательства, осуществляющих производство (изготовление) и поставку строительных материалов, изделий, конструкций, оборудования для мониторинга цен в строительстве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29 мая 2026 года № 270. Зарегистрирован в Министерстве юстиции Республики Казахстан 29 мая 2026 года № 38828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Строительного кодекса Республики Казахстан 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ПРИКАЗЫВАЮ: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перечня субъектов предпринимательства, осуществляющих производство (изготовление) и поставку строительных материалов, изделий, конструкций, оборудования для мониторинга цен в строительстве.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 после его официального опубликования.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 1 июля 2026 года и подлежит официальному опубликованию.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Установить, что с 12 июля 2026 года: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действует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Ведомство уполномоченного органа рассматривает заявление производителя или поставщика с использованием государственных цифровых систем и принимает решение о его включении в Перечень или об изменении сведений о нем в Перечне в течение 10 календарных дней со дня получения соответствующего заявления.".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строительства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Бюро национальной статистики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Агентства по стратегическому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планированию и реформам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bookmarkStart w:name="z18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2026 года № 270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и ведения перечня субъектов предпринимательства, осуществляющих производство (изготовление) и поставку строительных материалов, изделий, конструкций, оборудования для мониторинга цен в строительстве</w:t>
      </w:r>
    </w:p>
    <w:bookmarkEnd w:id="11"/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и ведения перечня субъектов предпринимательства, осуществляющих производство (изготовление) и поставку строительных материалов, изделий, конструкций, оборудования для мониторинга цен в строительстве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Строительного кодекса Республики Казахстан и определяют порядок формирования и ведения перечня субъектов предпринимательства, осуществляющих производство (изготовление) и поставку строительных материалов, изделий, конструкций, оборудования для мониторинга цен в строительстве.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Перечень субъектов предпринимательства, осуществляющих производство (изготовление) и поставку строительных материалов, изделий, конструкций и оборудования для мониторинга цен в строительстве (далее – Перечень) формируется и ведется ведомством уполномоченного органа по делам архитектуры, градостроительства и строительства (далее – ведомство уполномоченного органа) на казахском и русском языках.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Перечень формируется с целью обеспечения наиболее полного охвата номенклатуры строительных материалов, изделий, конструкций и оборудования, используемых в сметных нормативах, при проведении мониторинга цен в строительстве.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настоящих Правилах используются следующие основные понятия: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по делам архитектуры, градостроительства и строительства – центральный исполнительный орган, осуществляющий руководство, а также в пределах своей компетенции межотраслевую координацию в сфере государственного управления архитектурной, градостроительной и строительной деятельностью;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сметные нормативные документы (сметные нормативы) – сметные нормы, сметные показатели стоимости, индексы и другие нормативные документы по ценообразованию, необходимые для определения сметной стоимости строительства, а также пособия и методические рекомендации.</w:t>
      </w:r>
    </w:p>
    <w:bookmarkEnd w:id="18"/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и ведения Перечня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формируется на основании: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общедоступной информации, предусмотренной подпунктами 1), 2), 3), 4), 5) и 6)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Предпринимательского кодекса Республики Казахстан, полученной от Бюро национальной статистики Агентства по стратегическому планированию и реформам Республики Казахстан (далее – Бюро);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сведений о субъектах предпринимательства, полученных от Комитета государственных доходов Министерства финансов Республики Казахстан (далее – Комитет);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сведений о субъектах предпринимательства полученных из Реестра казахстанских товаропроизводителей;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сведений о субъектах предпринимательства, полученных от субъектов предпринимательства, осуществляющих производство (изготовление) строительных материалов, изделий, конструкций и оборудования для строительства в Республике Казахстан (далее – производители);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сведений о субъектах предпринимательства, полученных от субъектов предпринимательства, осуществляющих поставку строительных материалов, изделий, конструкций и оборудования для строительства в Республике Казахстан, их ввоз из государств – членов Евразийского экономического союза, а также ввоз из третьих стран строительных материалов, изделий, конструкций и оборудования, к которым применяется таможенная процедура выпуска для внутреннего потребления (далее – поставщики).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целях формирования и ведения Перечня ведомство уполномоченного органа ежегодно, до 1 октября текущего года, предоставляет в Бюро посредством актуализации в Цифровом сервисе "Национальная справочная информация" перечень кодов строительных материалов, изделий, конструкций и оборудования, включенных в ведомственную (отраслевую) национальную справочную информацию об используемых в строительстве материалах, изделиях, конструкциях, оборудовании и других строительных ресурсах, утвержденную в соответствии с Правилами разработки и утверждения элементов национальной справочной информации, утвержденными приказом Председателя Агентства по стратегическому планированию и реформам Республики Казахстан от 26 сентября 2024 года № 77 (далее – классификатор строительных ресурсов).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Бюро ежегодно, до 1 ноября текущего года, предоставляет в ведомство уполномоченного органа и в Комитет общедоступную информацию, предусмотренную подпунктами 1), 2), 3), 4), 5) и 6)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Предпринимательского кодекса Республики Казахстан.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Комитет ежегодно, до 1 декабря текущего года, предоставляет в ведомство уполномоченного органа: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субъектов предпринимательства, находящихся на стадии банкротства или ликвидации (прекращения деятельности) и подлежащих исключению из перечней, сформированных Бюро согласно пункту 7 настоящих Правил;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субъектов предпринимательства, осуществляющих деятельность по ввозу из третьих стран в Республику Казахстан строительных материалов, изделий, конструкций и оборудования с кодами по Классификатору продукции по видам экономической деятельности, соответствующих кодам Общего классификатора видов экономической деятельности: 02 – "Лесоводство и лесозаготовки", 08 – "Добыча прочих полезных ископаемых", 16 – "Производство деревянных и пробковых изделий, кроме мебели; производство изделий из соломки и материалов для плетения", 19 – "Производство кокса и продуктов нефтепереработки", 20 – "Производство продуктов химической промышленности", 22 – "Производство резиновых и пластмассовых изделий", 23 – "Производство прочей не металлической минеральной продукции", 24 – "Металлургическое производство", 25 – "Производство готовых металлических изделий, кроме машин и оборудования", 26 – "Производство компьютеров, электронного и оптического оборудования", 27 "Производство электрического оборудования", 28 – "Производство машин и оборудования, не включенных в другие группировки", 31 – "Производство мебели", 35 – "Снабжение электроэнергией, газом, паром, горячей водой и кондиционированным воздухом", 46 – "Оптовая торговля, за исключением торговли автомобилями и мотоциклами", к которым применяется таможенная процедура выпуска для внутреннего потребления, за исключением находящихся на стадии банкротства или ликвидации (прекращения деятельности).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Перечни субъектов предпринимательства, формируемые Комитетом, включают информацию о наименовании, идентификационном номере субъектов предпринимательства. По субъектам предпринимательства, указанным в подпункте 2) настоящего пункта, перечень субъектов предпринимательства включает дополнительно информацию об их резидентстве и месте нахождения (при наличии).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Информация, указанная в пунктах 7 и 8 настоящих Правил, формируется по состоянию на 1 октября текущего года и предоставляется в электронном виде.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Информация о субъектах предпринимательства, состоящих в реестре казахстанских товаропроизводителей, формируется по состоянию на 1 декабря текущего года.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Ведомство уполномоченного органа формирует Перечень по форме согласно приложению 1 к настоящим Правилам и размещает его на своем интернет-ресурсе ежегодно, не позднее 31 декабря текущего года.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Ведомство уполномоченного органа осуществляет актуализацию Перечня на основании информации производителей и поставщиков.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Производители и поставщики направляют в ведомство уполномоченного органа заявление об их включении в Перечень с приложением: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информации о поставщике (производителе)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сведений о зарегистрированном юридическом лице, филиале или его представительстве.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Ведомство уполномоченного органа включает производителя или поставщика в Перечень при соответствии его следующим критериям: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отношении него судом не возбуждено производство по делу о банкротстве или ликвидации;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отсутствие его в реестре недобросовестных участников государственных закупок и (или) в реестре недобросовестных участников закупок, и (или) в перечне ненадежных потенциальных поставщиков (поставщиков) Фонда национального благосостояния;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им деятельности по производству (изготовлению) и (или) поставке строительных материалов, изделий, конструкций и оборудования, коды которых включены в классификатор строительных ресурсов, для строительства в Республике Казахстан.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Ведомство уполномоченного органа вносит изменения в Перечень на основании полученного от субъекта предпринимательства заявления о внесении изменений в информацию о нем, отраженной в Перечне.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наименования, организационно-правовой формы, места нахождения субъекта предпринимательства к заявлению прилагаются сведения о зарегистрированном юридическом лице, филиале или его представительстве.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Ведомство уполномоченного органа рассматривает заявление производителя или поставщика с использованием государственных информационных систем и принимает решение о его включении в Перечень или об изменении сведений о нем в Перечне в течение 10 календарных дней со дня получения соответствующего заявления.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Ведомство уполномоченного органа направляет субъектам предпринимательства, включенным в Перечень, за исключением случая, предусмотренного пунктом 13 настоящих Правил, уведомление о предоставлении информации о поставщике (производителе),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(далее – уведомление о предоставлении информации). Уведомление о предоставлении информации направляется ежегодно не позднее чем через 25 календарных дней со дня размещения Перечня на интернет-ресурсе ведомства уполномоченного органа.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Уведомление о предоставлении информации направляется заказным письмом с уведомлением о его вручении либо телефонограммой или телеграммой, текстовым сообщением по абонентскому номеру сотовой связи или по электронному адресу.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предоставлении информации направляется по месту регистрации и (или) фактического нахождения, указанному в Перечне.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Уведомление о предоставлении информации считается доставленным надлежащим образом в случаях: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вручения уведомления о предоставлении информации руководителю или работнику субъекта предпринимательства, который расписывается в его получении на уведомлении о вручении с указанием своих фамилии, инициалов и должности;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фиксации доставки уведомления о предоставлении информации при его направлении с использованием иных средств связи.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отказе адресата принять уведомление о предоставлении информации лицо, доставляющее или вручающее его, делает соответствующую отметку на уведомлении о предоставлении информации, которое возвращается в ведомство уполномоченного органа.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ведения перечня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(изготовление)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поставку строительных материалов,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изделий, конструкций,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мониторинга цен в строительстве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субъектов предпринимательства, осуществляющих производство (изготовление) и поставку строительных материалов, изделий, конструкций, оборудования для мониторинга цен в строительстве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организационно-правовая форма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(БИН при наличии)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расположение по коду КАТО (Классификатор административно-территориальных объектов)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строительного материала, изделия, конструкции, оборудования согласно КСР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строительного материала, изделия, конструкции, оборудования согласно коду КСР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мощность или количество ввезенных в текущем году по видам строительных материалов, изделий, конструкций, 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руководителе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ФИО, должность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почта, телефон (рабочий, мобильный)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КСР – классификатор строительных ресурсов;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ФИО – фамилия имя отчество.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ведения перечня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(изготовление)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поставку строительных материалов,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изделий, конструкций,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мониторинга цен в строительстве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Предоставляется: Уполномоченный орган по делам архитектуры, градостроительства и строительства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https://www.gov.kz/memleket/entities/kds?lang=ru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Информация о поставщике (производителе)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форма № 02-ПР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 год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Субъекты предпринимательства, осуществляющие производство (изготовление) и поставку строительных материалов, изделий, конструкций и оборудования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ежегодно, не позднее чем через 25 календарных дней со дня размещения Перечня на интернет-ресурсе ведомства уполномоченного органа, следующего за отчетным периодом.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на бумажном носителе, в электронном виде.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(далее - БИН)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41656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656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 заполняется в случае представления данных физическими лицами, а также в агрегированном виде)</w:t>
      </w:r>
    </w:p>
    <w:bookmarkEnd w:id="69"/>
    <w:bookmarkStart w:name="z81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поставщике (производителе)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организационно-правовая форма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(БИН при наличии)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расположение по коду КАТО (Классификатор административно-территориальных объектов)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строительного материала, изделия, конструкции, оборудования согласно КСР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строительного материала, изделия, конструкции, оборудования согласно коду КСР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мощность или количество ввезенных в текущем году по видам строительных материалов, изделий, конструкций, 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руководите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ФИО, должность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почта, телефон (рабочий, мобильный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Подтверждаю, достоверность предоставленной информации, в том числе, что не являюсь банкротом, не подлежу процедуре банкротства или ликвидации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 и даю согласие на использование сведений, составляющих охраняемую законом тайну, а также на сбор, обработку, хранение, выгрузку и использование персональных данных.</w:t>
      </w:r>
    </w:p>
    <w:bookmarkEnd w:id="71"/>
    <w:p>
      <w:pPr>
        <w:spacing w:after="0"/>
        <w:ind w:left="0"/>
        <w:jc w:val="both"/>
      </w:pPr>
      <w:bookmarkStart w:name="z83" w:id="72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Адрес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Исполнитель ________________________________ 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электронная цифровая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 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электронная цифровая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 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"Информация о поставщике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(производителе)"</w:t>
            </w:r>
          </w:p>
        </w:tc>
      </w:tr>
    </w:tbl>
    <w:bookmarkStart w:name="z85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Информация о поставщике (производителе) (индекс "№ 02-ПР" и периодичность годовая)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формы, предназначенной для сбора административных данных на безвозмездной основе "№ 02-ПР"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(индекс и периодичность формы)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Термины и определения, используемые в административной форме: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КСР – классификатор строительных ресурсов;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ФИО – фамилия имя отчество.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Методологические пояснения: Перечень формируется с целью обеспечения наиболее полного охвата номенклатуры строительных материалов, изделий, конструкций и оборудования, используемых в сметных нормативах, при проведении мониторинга цен в строительстве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Арифметико-логический контроль (при необходимости)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строке 1 указывается Наименование, организационно-правовая форма.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строке 2 указывается Идентификационный номер (БИН при наличии).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строке 3 указывается Место расположение субъекта по коду КАТО (Классификатор административно-территориальных объектов).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строке 4 указывается Код строительного материала, изделия, конструкции, оборудования согласно КСР.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строке 5 указывается Наименование строительного материала, изделия, конструкции, оборудования согласно коду КСР.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строке 6 указывается Производственная мощность или количество ввезенных в текущем году по видам строительных материалов, изделий, конструкций, оборудования.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строке 7 указывается ФИО, должность.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строке 8 указывается электронная почта, телефон (рабочий, мобильный).</w:t>
      </w:r>
    </w:p>
    <w:bookmarkEnd w:id="9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