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00f95" w14:textId="df00f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культуры и информации Республики Казахстан от 7 апреля 2025 года № 143-НҚ "Об утверждении Правил размещения информации на интернет-портале открытых данных"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культуры и информации Республики Казахстан от 29 мая 2026 года № 251-НҚ. Зарегистрирован в Министерстве юстиции Республики Казахстан 29 мая 2026 года № 38823</w:t>
      </w:r>
    </w:p>
    <w:p>
      <w:pPr>
        <w:spacing w:after="0"/>
        <w:ind w:left="0"/>
        <w:jc w:val="both"/>
      </w:pPr>
      <w:bookmarkStart w:name="z1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ИЗПИ!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 12.07.2026.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информации Республики Казахстан от 7 апреля 2025 года № 143-НҚ "Об утверждении Правил размещения информации на интернет-портале открытых данных" (зарегистрирован в Реестре государственной регистрации нормативных правовых актов № 35957) следующее изменение: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размещения информации на интернет-портале открытых данных,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приказу.</w:t>
      </w:r>
    </w:p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коммуникаций государства и общества Министерства культуры и информации Республики Казахстан в установленном законодательством Республики Казахстан порядке обеспечить:</w:t>
      </w:r>
    </w:p>
    <w:bookmarkEnd w:id="3"/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культуры и информации Республики Казахстан после официального опубликования.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информации Республики Казахстан.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12 июля 2026 года и подлежит официальному опубликованию.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 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культуры и информации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0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атомной энергии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21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22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Генеральная прокуратура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23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по защите и развитию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конкуренции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24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науки и высшего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образования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25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здравоохранения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26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труда и социальной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27" w:id="15"/>
      <w:r>
        <w:rPr>
          <w:rFonts w:ascii="Times New Roman"/>
          <w:b w:val="false"/>
          <w:i w:val="false"/>
          <w:color w:val="000000"/>
          <w:sz w:val="28"/>
        </w:rPr>
        <w:t>
      СОГЛАСОВАН"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искусственного интеллекта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цифрового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28" w:id="1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Высшая аудиторская палата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29" w:id="1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30" w:id="1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финансов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31" w:id="1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регулированию и развитию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финансового рынка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32" w:id="2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финансовому мониторингу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33" w:id="2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34" w:id="2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делам государственной службы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35" w:id="2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просвещения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36" w:id="2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строительства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37" w:id="2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38" w:id="2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по стратегическому планированию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реформам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39" w:id="2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ирригации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40" w:id="2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41" w:id="2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по чрезвычайным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ситуациям Республики Казахстан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42" w:id="3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туризма и 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43" w:id="3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национальной экономики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44" w:id="3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внутренних дел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45" w:id="3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экологии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природных ресурсов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46" w:id="3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мая 2026 года № 251-НҚ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апреля 2025 года № 143-НҚ</w:t>
            </w:r>
          </w:p>
        </w:tc>
      </w:tr>
    </w:tbl>
    <w:bookmarkStart w:name="z49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размещения информации на интернет-портале открытых данных</w:t>
      </w:r>
    </w:p>
    <w:bookmarkEnd w:id="35"/>
    <w:bookmarkStart w:name="z50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размещения информации на интернет-портале открытых данных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6-2 Закона Республики Казахстан "О доступе к информации" (далее – Закон) и </w:t>
      </w:r>
      <w:r>
        <w:rPr>
          <w:rFonts w:ascii="Times New Roman"/>
          <w:b w:val="false"/>
          <w:i w:val="false"/>
          <w:color w:val="000000"/>
          <w:sz w:val="28"/>
        </w:rPr>
        <w:t>подпунктом 44)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культуры и информации Республики Казахстан, утвержденного постановлением Правительства Республики Казахстан от 4 октября 2023 года № 866 "О некоторых вопросах Министерства культуры и информации Республики Казахстан" и определяют порядок размещения информации на интернет-портале открытых данных.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применяются следующие понятия: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автоматизированное рабочее место (далее – АРМ) – рабочее место администратора на интернет-портале для размещения открытых данных;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пользователь информации – физическое или юридическое лицо, запрашивающее и (или) использующее информацию;</w:t>
      </w:r>
    </w:p>
    <w:bookmarkEnd w:id="40"/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в области доступа к информации (далее – уполномоченный орган) – центральный исполнительный орган, осуществляющий руководство и межотраслевую координацию в области доступа к информации;</w:t>
      </w:r>
    </w:p>
    <w:bookmarkEnd w:id="41"/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открытые данные – данные, представленные в машиночитаемом виде и предназначенные для дальнейшего использования, повторной публикации в неизменном виде;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интернет-портал открытых данных – компонент открытого правительства, обеспечивающий централизованное хранение описательной и ссылочной информации по открытым данным;</w:t>
      </w:r>
    </w:p>
    <w:bookmarkEnd w:id="43"/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администратор – представитель органа и учреждения законодательной, исполнительной и судебной ветвей государственной власти, местного государственного управления и самоуправления (далее – государственный орган), государственного учреждения, не являющегося государственным органом, субъекта квазигосударственного сектора, исполнителя функций, организующий работу государственного органа, государственного учреждения, не являющегося государственным органом, субъекта квазигосударственного сектора, исполнителя функций центральных и (или) местных исполнительных органов на интернет-портале открытых данных;</w:t>
      </w:r>
    </w:p>
    <w:bookmarkEnd w:id="44"/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исполнители функций центральных и (или) местных исполнительных органов – субъекты предпринимательства и их объединения, саморегулируемые и неправительственные организации, осуществляющие функции центральных и (или) местных исполнительных органов в порядке, установленном Административным процедурно-процессуальным кодексом Республики Казахстан;</w:t>
      </w:r>
    </w:p>
    <w:bookmarkEnd w:id="45"/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сервисный интегратор "цифрового правительства" (далее – сервисный интегратор) – юридическое лицо, определяемое Правительством Республики Казахстан, на которое возложены функции по методологическому обеспечению развития архитектуры "цифрового правительства", а также иные функции, предусмотренные цифровым законодательством Республики Казахстан.</w:t>
      </w:r>
    </w:p>
    <w:bookmarkEnd w:id="46"/>
    <w:bookmarkStart w:name="z61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размещения информации на интернет-портале открытых данных</w:t>
      </w:r>
    </w:p>
    <w:bookmarkEnd w:id="47"/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Порядок размещения государственными органами, государственными учреждениями, не являющимися государственными органами, субъектами квазигосударственного сектора, исполнителями функций центральных и (или) местных исполнительных органов информации на интернет-портале открытых данных включает в себя размещение и актуализацию открытых данных.</w:t>
      </w:r>
    </w:p>
    <w:bookmarkEnd w:id="48"/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Государственные органы, государственные учреждения, не являющиеся государственными органами, субъекты квазигосударственного сектора, исполнители функций центральных и (или) местных исполнительных органов размещают и актуализируют открытые данные на казахском и русском языках на интернет-портале открытых данных.</w:t>
      </w:r>
    </w:p>
    <w:bookmarkEnd w:id="49"/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Государственные органы размещают и актуализируют открытые данные согласно Единому перечню открытых данных государственных органов, размещаемых на интернет-портале открытых данных, утвержденному уполномоченным органом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6-2 Закона.</w:t>
      </w:r>
    </w:p>
    <w:bookmarkEnd w:id="50"/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Размещение государственными органами, государственными учреждениями, не являющимися государственными органами, субъектами квазигосударственного сектора, исполнителями функций центральных и (или) местных исполнительных органов открытых данных на интернет-портале открытых данных осуществляется согласно шаблону Excel и конвертер переводит данные в форматах JSON (Java Script Object Notation) или XML (eХtensible Markup Language) согласно формату представления открытых данных в соответствии с приложением 1 к настоящим Правилам.</w:t>
      </w:r>
    </w:p>
    <w:bookmarkEnd w:id="51"/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Перевод открытых данных в формат JSON или XML государственными органами, государственными учреждениями, не являющимися государственными органами, субъектами квазигосударственного сектора, исполнителями функций осуществляется с использованием инструмента, размещенного в АРМ.</w:t>
      </w:r>
    </w:p>
    <w:bookmarkEnd w:id="52"/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использования инструмента государственные органы, государственные учреждения, не являющиеся государственными органами, субъекты квазигосударственного сектора, исполнители функций центральных и (или) местных исполнительных органов формируют открытые данные, в соответствии с описанием к использованию инструмента по переводу открытых данных в формат JSON или XML, указанным в приложении 2 к настоящим Правилам.</w:t>
      </w:r>
    </w:p>
    <w:bookmarkEnd w:id="53"/>
    <w:bookmarkStart w:name="z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Открытые данные, размещаемые на интернет-портале открытых данных, включают в себя описание открытых данных, описание полей открытых данных и открытые данные в машиночитаемом виде.</w:t>
      </w:r>
    </w:p>
    <w:bookmarkEnd w:id="54"/>
    <w:bookmarkStart w:name="z6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открытых данных с применением API (Application Programming Interface) государственного органа, государственного учреждения, не являющегося государственным органом, субъекта квазигосударственного сектора, исполнителя функций центральных и (или) местных исполнительных органов производится в случае, если представляемая информация содержится в цифровой системе государственного органа, государственного учреждения, не являющегося государственным органом, субъекта квазигосударственного сектора, исполнителя функций центральных и (или) местных исполнительных органов.</w:t>
      </w:r>
    </w:p>
    <w:bookmarkEnd w:id="55"/>
    <w:bookmarkStart w:name="z7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случае необходимости получения открытых данных, пользователь информации подает в произвольной форме заявку на размещение открытых данных через интернет-портал открытых данных соответствующему государственному органу, государственному учреждению, не являющемуся государственным органом, субъекту квазигосударственного сектора, исполнителю функций центральных и (или) местных исполнительных органов.</w:t>
      </w:r>
    </w:p>
    <w:bookmarkEnd w:id="56"/>
    <w:bookmarkStart w:name="z7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Сервисный интегратор ежемесячно, не позднее 5 числа следующего за отчетным, проводит обработку поступивших заявок от пользователей информации. Заявки, прошедшие обработку, в течение трех рабочих дней направляются сервисным интегратором администратору посредством АРМ.</w:t>
      </w:r>
    </w:p>
    <w:bookmarkEnd w:id="57"/>
    <w:bookmarkStart w:name="z7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Государственный орган, государственное учреждение, не являющееся государственным органом, субъект квазигосударственного сектора, исполнитель функций центральных и (или) местных исполнительных органов в срок не позднее тридцати календарных дней с даты получения заявки размещает открытые данные посредством АРМ, за исключением информации с ограниченным доступом согласно </w:t>
      </w:r>
      <w:r>
        <w:rPr>
          <w:rFonts w:ascii="Times New Roman"/>
          <w:b w:val="false"/>
          <w:i w:val="false"/>
          <w:color w:val="000000"/>
          <w:sz w:val="28"/>
        </w:rPr>
        <w:t>подпункту 12)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9 Закона.</w:t>
      </w:r>
    </w:p>
    <w:bookmarkEnd w:id="58"/>
    <w:bookmarkStart w:name="z7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несоблюдении указанных требований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>, государственный орган, государственное учреждение, не являющееся государственным органом, субъект квазигосударственного сектора, исполнитель функций центральных и (или) местных исполнительных органов в срок не позднее пяти рабочих дней с даты получения заявки отказывает в размещении открытых данных посредством АРМ.</w:t>
      </w:r>
    </w:p>
    <w:bookmarkEnd w:id="59"/>
    <w:bookmarkStart w:name="z7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Пользователю информации автоматически направляется уведомление о статусе рассмотрения заявки с момента принятия государственному органу, государственному учреждению, не являющемуся государственным органом, субъекту квазигосударственного сектора, исполнителю функций центральных и (или) местных исполнительных органов соответствующего решения.</w:t>
      </w:r>
    </w:p>
    <w:bookmarkEnd w:id="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на интернет-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портале открытых данных</w:t>
            </w:r>
          </w:p>
        </w:tc>
      </w:tr>
    </w:tbl>
    <w:bookmarkStart w:name="z76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Формат представления открытых данных</w:t>
      </w:r>
    </w:p>
    <w:bookmarkEnd w:id="61"/>
    <w:bookmarkStart w:name="z7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Формат публикации открытых данных</w:t>
      </w:r>
    </w:p>
    <w:bookmarkEnd w:id="62"/>
    <w:bookmarkStart w:name="z7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"meta": {</w:t>
      </w:r>
    </w:p>
    <w:bookmarkEnd w:id="63"/>
    <w:bookmarkStart w:name="z7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"apiUri": "",</w:t>
      </w:r>
    </w:p>
    <w:bookmarkEnd w:id="64"/>
    <w:bookmarkStart w:name="z8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"nameKk": "",</w:t>
      </w:r>
    </w:p>
    <w:bookmarkEnd w:id="65"/>
    <w:bookmarkStart w:name="z8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"nameRu": "",</w:t>
      </w:r>
    </w:p>
    <w:bookmarkEnd w:id="66"/>
    <w:bookmarkStart w:name="z8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"nameEn": "",</w:t>
      </w:r>
    </w:p>
    <w:bookmarkEnd w:id="67"/>
    <w:bookmarkStart w:name="z8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"descriptionKk": "",</w:t>
      </w:r>
    </w:p>
    <w:bookmarkEnd w:id="68"/>
    <w:bookmarkStart w:name="z8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"descriptionRu": "",</w:t>
      </w:r>
    </w:p>
    <w:bookmarkEnd w:id="69"/>
    <w:bookmarkStart w:name="z8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"descriptionEn": "",</w:t>
      </w:r>
    </w:p>
    <w:bookmarkEnd w:id="70"/>
    <w:bookmarkStart w:name="z8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"keywords": [],</w:t>
      </w:r>
    </w:p>
    <w:bookmarkEnd w:id="71"/>
    <w:bookmarkStart w:name="z8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"responsible": {</w:t>
      </w:r>
    </w:p>
    <w:bookmarkEnd w:id="72"/>
    <w:bookmarkStart w:name="z8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"fullnameKk": "",</w:t>
      </w:r>
    </w:p>
    <w:bookmarkEnd w:id="73"/>
    <w:bookmarkStart w:name="z8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"fullnameEn": "",</w:t>
      </w:r>
    </w:p>
    <w:bookmarkEnd w:id="74"/>
    <w:bookmarkStart w:name="z9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"fullnameRu": "",</w:t>
      </w:r>
    </w:p>
    <w:bookmarkEnd w:id="75"/>
    <w:bookmarkStart w:name="z9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"phone": "",</w:t>
      </w:r>
    </w:p>
    <w:bookmarkEnd w:id="76"/>
    <w:bookmarkStart w:name="z9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"email": ""</w:t>
      </w:r>
    </w:p>
    <w:bookmarkEnd w:id="77"/>
    <w:bookmarkStart w:name="z9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"owner": {</w:t>
      </w:r>
    </w:p>
    <w:bookmarkEnd w:id="78"/>
    <w:bookmarkStart w:name="z9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"fullnameKk": "",</w:t>
      </w:r>
    </w:p>
    <w:bookmarkEnd w:id="79"/>
    <w:bookmarkStart w:name="z9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"fullnameEn": "",</w:t>
      </w:r>
    </w:p>
    <w:bookmarkEnd w:id="80"/>
    <w:bookmarkStart w:name="z9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"fullnameRu": "",</w:t>
      </w:r>
    </w:p>
    <w:bookmarkEnd w:id="81"/>
    <w:bookmarkStart w:name="z9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"phone": "",</w:t>
      </w:r>
    </w:p>
    <w:bookmarkEnd w:id="82"/>
    <w:bookmarkStart w:name="z9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"email": ""</w:t>
      </w:r>
    </w:p>
    <w:bookmarkEnd w:id="83"/>
    <w:bookmarkStart w:name="z9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"fields": {</w:t>
      </w:r>
    </w:p>
    <w:bookmarkEnd w:id="84"/>
    <w:bookmarkStart w:name="z10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"&lt;fieldName&gt;": { "type": "Int | String | Double | Boolean</w:t>
      </w:r>
    </w:p>
    <w:bookmarkEnd w:id="85"/>
    <w:bookmarkStart w:name="z10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|Date | Geoposition", "labelKk": "", "labelRu": "", "labelEn": "",</w:t>
      </w:r>
    </w:p>
    <w:bookmarkEnd w:id="86"/>
    <w:bookmarkStart w:name="z10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"datapath": "&lt;apiUri&gt;.&lt;id&gt;", "pkey": true},</w:t>
      </w:r>
    </w:p>
    <w:bookmarkEnd w:id="87"/>
    <w:bookmarkStart w:name="z10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"&lt;fieldName&gt;": { "type": "Object", "labelKk": "",</w:t>
      </w:r>
    </w:p>
    <w:bookmarkEnd w:id="88"/>
    <w:bookmarkStart w:name="z10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"labelRu": "", "labelEn": "",</w:t>
      </w:r>
    </w:p>
    <w:bookmarkEnd w:id="89"/>
    <w:bookmarkStart w:name="z10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"fields": {}</w:t>
      </w:r>
    </w:p>
    <w:bookmarkEnd w:id="90"/>
    <w:bookmarkStart w:name="z10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"&lt;fieldName&gt;": { "type": "List", "labelKk": "",</w:t>
      </w:r>
    </w:p>
    <w:bookmarkEnd w:id="91"/>
    <w:bookmarkStart w:name="z10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"labelRu": "", "labelEn": "", "elementType": "Int | String | Double</w:t>
      </w:r>
    </w:p>
    <w:bookmarkEnd w:id="92"/>
    <w:bookmarkStart w:name="z10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|Boolean | Date | Geoposition | Object | List"</w:t>
      </w:r>
    </w:p>
    <w:bookmarkEnd w:id="93"/>
    <w:bookmarkStart w:name="z10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"fields": {}</w:t>
      </w:r>
    </w:p>
    <w:bookmarkEnd w:id="94"/>
    <w:bookmarkStart w:name="z11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"data": [{}..{}]</w:t>
      </w:r>
    </w:p>
    <w:bookmarkEnd w:id="95"/>
    <w:bookmarkStart w:name="z11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Описание полей открытых данных по формату</w:t>
      </w:r>
    </w:p>
    <w:bookmarkEnd w:id="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поля на казахском языке/русском языке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поля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(специальные) требования к значениям атрибутов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apiUri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открытых данных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(100)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 открытых данных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NameKk/NameRu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открытых данных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(255)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открытых данных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DescriptionKk/descriptionRu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открытых данных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описание открытых данных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Keywords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Ключевые слова открытых данных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Массив/ Список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Ключевые слова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Responsible.fullnameKk/ Responsible.fullnameRu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Ответственное лицо за открытые данные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(100)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(при его наличии) ответственного лица за открытые данные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Responsible.phone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телефона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(50)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телефона ответственного лица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Responsible.email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электронной почты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(50)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 ответственного лица</w:t>
            </w:r>
          </w:p>
        </w:tc>
      </w:tr>
    </w:tbl>
    <w:bookmarkStart w:name="z11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Описание полей открытых данных</w:t>
      </w:r>
    </w:p>
    <w:bookmarkEnd w:id="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поля на казахском языке/русском языке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(специальные) требования к значениям атрибутов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Пример открытых данных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Целые числа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содержит числовые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id: { type: "Int", labelKk: "ИД", labelRu: "ИД", labelEn: "ID", pkey: true},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Нецелые числа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Double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содержит нечисловые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String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атрибута содержит только следующие символы: Заглавные (прописные) и строчные буквы русского и казахского языка алфавита – (A, Я) и (а, я).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Знак "номер" Знак "дефис" "Круглые" скобки Словоразде-литель – одиночный символ "пробел"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Знак "запятая" Знак "точка"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title: { type: "String", labelKk: "Название", labelRu: "Название", labelEn: "Title"}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Логическое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Boolean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true/false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published: {type: "Boolean", labelKk: "Опубликован", labelRu: "Опубликован", labelEn: "Published"},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содержит дату. Значения в следующем виде: ДД-ММ-ГГГГ чч:мм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date: {type: "Date", labelKk: "Дата", labelRu: "Дата", labelEn: "Date"},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Геопозиция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Geo-position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содержит информацию о положении точки на земной поверхности – координаты Х: координаты 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List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List содержит расширяемый массив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используется для описания других или вложенных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Описание атрибутов полей открытых данных</w:t>
      </w:r>
    </w:p>
    <w:bookmarkEnd w:id="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атрибута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атрибута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Предполагаемые значения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type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указывает тип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Int, String, Double, Boolean, Date, Geoposition, Object, List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labelKk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атрибута на казахском языке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labelRu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атрибута на русском языке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elementType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указывает тип объекта внутри массива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Int, String, Double, Boolean, Date, Geoposition, Object, List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pkey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указывает признак того, что поле является уникальным идентификатором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true, false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fields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описывает внутренние поля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datapath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предназначен для ссылки на другие открытые данные имеющих уникальный идентификатор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"&lt;идентификатор открытых данных&gt;.&lt;идентификатор объекта&gt;"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на интернет-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портале открытых данных</w:t>
            </w:r>
          </w:p>
        </w:tc>
      </w:tr>
    </w:tbl>
    <w:bookmarkStart w:name="z117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к использованию инструмента по переводу открытых данных в формат JSON, XML</w:t>
      </w:r>
    </w:p>
    <w:bookmarkEnd w:id="1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открытых данных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открытых данных на казахском языке*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қаласының дәріханалары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открытых данных на русском языке*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Аптеки города Астана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открытых данных на казахском языке*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Көрсетілген ашық деректер Астана қаласының дәріханалар ақпаратын қамтиды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открытых данных на русском языке*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Указанные открытые данные содержат информацию об аптеках города Астана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Ключевые слова на казахском и русском языках*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Дәріхана, аптека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ответственного лица на казахском языке*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Ақышев Жеңіс Бекенұлы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ответственного лица на русском языке*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Акишев Женис Бекенович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телефона ответственного лица*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+7(7172)740479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почта ответственного лица*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zh.akishev@mki.gov.kz</w:t>
            </w:r>
          </w:p>
        </w:tc>
      </w:tr>
    </w:tbl>
    <w:bookmarkStart w:name="z11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*поля, обязательные к заполнению</w:t>
      </w:r>
    </w:p>
    <w:bookmarkEnd w:id="1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Описание полей открытых данных</w:t>
      </w:r>
    </w:p>
    <w:bookmarkEnd w:id="1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поля на казахском языке*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поля на русском языке*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поля*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даты (если тип поля дата)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Ссылка на конкретный объект внутри открытых данных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Указание признака того, что поле является уникальным идентификатором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Указание типа объекта внутри массива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string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true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string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false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region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string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false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geoposition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Геонүкте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Геопозиция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geoposi-tion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false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address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Мекенжайы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address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false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schedule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 кестесі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false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expireDate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Лицензияның аяқталу мерзімі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истечения лицензии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date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false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1. *Поля, обязательные к заполнению; 2. Описание полей открытых данных, а также требования к ним указаны в приложении 2 настоящих Правил.</w:t>
      </w:r>
    </w:p>
    <w:bookmarkEnd w:id="1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Шаблон формирования открытых данных</w:t>
      </w:r>
    </w:p>
    <w:bookmarkEnd w:id="1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region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geoposition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address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Гиппократ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51.117469,71.428171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Ж.М. "Ильинка" ул. Есет батыра д.18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Зеленая аптека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51.121077,71.419938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м-н Достык, ул. Сауран д.5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