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5ad9a" w14:textId="dc5ad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Заместителя Премьер-Министра - Министра труда и социальной защиты населения Республики Казахстан от 22 июня 2023 года № 231 "Об утверждении Правил организации и финансирования профессионального обучения"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26 мая 2026 года № 202. Зарегистрирован в Министерстве юстиции Республики Казахстан 28 мая 2026 года № 38813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22 июня 2023 года №231 "Об утверждении Правил организации и финансирования профессионального обучения" (зарегистрирован в Реестре государственной регистрации нормативных правовых актов под №32901)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Социального кодекса Республики Казахстан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"О государственной статистике</w:t>
      </w:r>
      <w:r>
        <w:rPr>
          <w:rFonts w:ascii="Times New Roman"/>
          <w:b/>
          <w:i w:val="false"/>
          <w:color w:val="000000"/>
          <w:sz w:val="28"/>
        </w:rPr>
        <w:t>" 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профессионального обучения (далее – Правила),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организации и финансирования профессионального обучения (далее – Правила) разработаны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Социального кодекса Республики Казахстан (далее – Кодекс)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"О государственной статистике" и определяют порядок организации и финансирования профессионального обучения.";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единая цифровая система социально-трудовой сферы (далее – АЦС "Рынок труда") – цифровой объект, предназначенный для автоматизации деятельности уполномоченного государственного органа, местных исполнительных органов по вопросам социальной защиты и занятости населения, центров трудовой мобильности, карьерных центров, Центра развития трудовых ресурсов и межведомственного взаимодействия в целях предоставления государственных услуг населению в социально-трудовой сфере;";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12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Организации образования включаются в Реестр при: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использовании элементов дуального обучения с наставничеством;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наличии не менее 6 (шести) месяцев опыта проведения профессионального обучения с выдачей лицам, прошедшим обучение, сдавшим квалификационный экзамен, свидетельства установленного образца или сертификата, либо наличии лицензии на образовательную деятельность на предоставление технического и профессионального образования по специальностям, включенным в реестр образовательных программ, для военных, специальных учебных заведений по группам специальностей (для учебных центров при предприятиях или отраслевых ассоциациях опыт проведения профессионального обучения не требуется);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наличии преподавателей с профессиональным практическим опытом работы на производстве не менее одного года;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наличии образовательных программ, разработанных в соответствии с требованиями профессиональных стандартов.";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12-1 следующего содержания: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"12-1. При этом к организации Обучения в текущем финансовом году допускаются организации образования, у которых уровень трудоустройства безработных, завершивших Обучение в предыдущем календарном году, составляет не менее 60% на дату подачи заявки работодателем.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Данное требование не распространяется на организации образования, впервые принимающие участие в организации Обучения и (или) специализирующихся на Обучении лиц с инвалидностью.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трудоустройства рассчитывается без учета следующих безработных: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призванных на срочную воинскую службу в Вооруженные Силы, а также в другие войска и воинские формирования Республики Казахстан;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находящихся в отпуске без сохранения заработной платы по уходу за ребенком до достижения им возраста трех лет;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получающих техническое и профессиональное, послесреднее, высшее и (или) послевузовское образование;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выехавших на постоянное место жительства за пределы Республики Казахстан;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умерших;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имеющих инвалидность;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признанных безвестно отсутствующими;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признанных судом недееспособными.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трудоустройства определяется на основании наличия обязательных пенсионных взносов и проверяется по истечении трех месяцев после завершения безработными обучения за период не более одного предшествующего года.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учет трудоустроенных включаются безработные, в пользу которых работодателем, подавшим заявку на организацию Обучения в прошедшем календарном году, перечислены обязательные пенсионные взносы в размере не менее 10% от минимальной заработной платы, определенной законом о республиканском бюджете на соответствующий финансовый год.";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"После удостоверения личности и введения данных в АЦС "Рынок труда" документы возвращаются безработному.";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В случае отказа от приема безработного на постоянную работу работодатель возмещает в бюджет фактические расходы государства на обучение, включая суммы выплаченной материальной помощи и стипендии безработному, за исключением случаев ликвидации работодателя – юридического лица либо прекращения деятельности работодателя – физического лица, сокращения численности штата работников, снижения объема производства и выполняемых работ и услуг, повлекшего ухудшение экономического состояния работодателя.";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Карьерный центр ежемесячно в срок до 1 (первого) числа месяца, следующего за отчетным, на основе сведений организации образования проставляет данные по статусам обучающихся безработных в АЦС "Рынок труда".";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"42. Стоимость Обучения в организациях образования устанавливается ежегодно региональной комиссией по представлению управления образования области, города республиканского значения, столицы и РПП.";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организации и финансирования профессионального обучения на рабочем месте у работодателей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Параграф 1.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Порядок организации профессионального обучения на рабочем месте у работодателей</w:t>
      </w:r>
    </w:p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Профессиональное обучение на рабочем месте у работодателей (далее – Обучение на рабочем месте) организуется на текущий год на базе работодателей при: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наличии статуса действующего юридического лица или индивидуального предпринимателя, зарегистрированного на территории Республики Казахстан;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наличии в уставе нормы (положении) по профессиональной подготовке, переподготовке и повышению квалификации кадров;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осуществлении деятельности более одного года;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отсутствии просроченной задолженности по налогам, взносам и отчислениям;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наличии квалифицированных работников с профессиональным практическим опытом работы на производстве не менее одного года;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наличии индивидуальной программы подготовки кадров по рабочим квалификациям;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трудоустройстве не менее 60% безработных, завершивших Обучение на рабочем месте в предыдущем году.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Требование подпункта 7) настоящего пункта не распространяется на работодателей, впервые принимающих участие в организации Обучения и (или) специализирующихся на обучении лиц с инвалидностью.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49-1. Количество трудоустроенных рассчитывается без учета следующих безработных: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призванных на срочную воинскую службу в Вооруженные Силы, а также в другие войска и воинские формирования Республики Казахстан;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находящихся в отпуске без сохранения заработной платы по уходу за ребенком до достижения им возраста трех лет;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получающих техническое и профессиональное, послесреднее, высшее и (или) послевузовское образование;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выехавших на постоянное место жительства за пределы Республики Казахстан;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умерших;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имеющих инвалидность;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признанных безвестно отсутствующими;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признанных судом недееспособными.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трудоустройства определяется на основании наличия обязательных пенсионных взносов и проверяется по истечении трех месяцев после завершения безработными Обучения на рабочем месте за период не более одного предшествующего года.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учет трудоустроенных включаются безработные, в пользу которых работодателем, подающим заявку на организацию Обучения на рабочем месте, перечислены обязательные пенсионные взносы в размере не менее 10% от минимальной заработной платы, определенной законом о республиканском бюджете на соответствующий финансовый год.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Работодатель для организации Обучения на рабочем месте, посредством "личного кабинета" на Электронной бирже труда подает заявку на предстоящий финансовый год по форме согласно приложению 7 к настоящим Правилам, в карьерный центр в срок до 1 ноября текущего финансового года.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Карьерный центр в течение 10 (десяти) рабочих дней со дня завершения сбора заявок рассматривает заявки на предмет соответствия критериям отбора работодателей, указанным в пункте 49 настоящих Правил.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проведенной работы карьерный центр в течение 3 (трех) рабочих дней формирует единый перечень работодателей и направляет в районную (городскую) комиссию для рассмотрения и утверждения.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Районная (городская) комиссия в течение 5 (пяти) рабочих дней утверждает перечень работодателей, по заявкам которых будет организовано Обучение на рабочем месте на очередной финансовый год с указанием квалификации (навыков), количества направляемых безработных на профессиональное обучение, продолжительности обучения.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работодателей обновляется на ежеквартальной основе в течение финансового года при наличии бюджетных средств.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Карьерный центр в течение 5 (пяти) рабочих дней после утверждения перечня работодателей извещает работодателей о принятом решении районной (городской) комиссии.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Работодатели, не включенные в Перечень, в течение финансового года повторно подают заявку по истечении 3-х месяцев со дня подачи предыдущей заявки.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Претенденты, желающие участвовать в Обучении на рабочем месте, подают в карьерный центр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приложением следующих документов: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документы, подтверждающие трудовую деятельность в соответствии со статьей 35 Трудового кодекса (при наличии);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документы об образовании (аттестат, свидетельство, диплом), документы, подтверждающие прохождение обучения (удостоверение, сертификат) при наличии;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копия справки о состоянии здоровья согласно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21579).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удостоверения личности и введения данных в АИС "Рынок труда" документы возвращаются претенденту.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Карьерный центр формирует список претендентов на Обучение на рабочем месте и направляет работодателю на согласование посредством электронной почты.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Работодатель в течение 5 (пяти) рабочих дней согласовывает список претендентов на Обучение на рабочем месте и при необходимости проводит собеседование с потенциальными претендентами.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Карьерный центр в течение 3 (трех) рабочих дней извещает безработного о принятом решении работодателя и выдает ему с его согласия направление на Обучение на рабочем месте по форме согласно приложению 9 к настоящим Правилам.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трудовой мобильности заключает с безработным и работодателем социальный контракт по профессиональному обучению (далее – Социальный контракт)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Безработный обращается к работодателю по вопросу Обучения на рабочем месте в течение 3 (трех) рабочих дней со дня получения направления от карьерного центра.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Работодатель принимает на Обучение на рабочем месте безработного, обратившегося по направлению карьерного центра, и заключает с ним трудовой договор на период обучения.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Трудовой договор с безработным расторгается в случаях пропуска занятий без уважительных причин и неисполнения своих должностных обязанностей согласно трудовому законодательству, а также по итогам текущего контроля успеваемости, промежуточной аттестации и (или) сертификации.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Отчисленные безработные по неуважительным причинам повторно проходят профессиональное обучение по истечении одного года со дня повторной регистрации в качестве безработного, но не более одного раза.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Работодатель составляет индивидуальную программу обучения безработного и осуществляет обучение на рабочем месте с закреплением квалифицированного наставника.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Индивидуальная программа Обучения на рабочем месте утверждается актом работодателя с указанием наименования структурного подразделения работодателя, где будет проводиться обучение, формы проведения обучения, фамилия и имя наставника.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По окончанию Обучения на рабочем месте работодатель проводит квалификационный экзамен безработных по оценке профессиональной подготовленности.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Безработным, завершившим Обучение на рабочем месте, работодателем выдается сертификат по форме в соответствии с Приказом № 385.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В течение 5 (пяти) рабочих дней со дня успешного завершения Обучения на рабочем месте работодатель на основе Социального контракта переводит безработного на постоянную работу со сроком не менее 12 (двенадцати) месяцев.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Работодатель в течение 5 (пяти) рабочих дней извещает карьерный центр о переводе на постоянное рабочее место или отказе в переводе безработного.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Карьерный центр отражает в индивидуальной карте занятости сведения о прохождении безработным Обучения на рабочем месте и трудоустройстве на постоянную работу после завершения (до окончания срока обучения) обучения.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В случае отказа от приема безработного на постоянную работу работодатель возмещает в бюджет фактические расходы государства на выплату заработной платы безработным, направленным на обучение, за исключением случаев ликвидации работодателя – юридического лица либо прекращения деятельности работодателя – физического лица, сокращения численности штата работников, снижения объема производства и выполняемых работ и услуг, повлекшего ухудшение экономического состояния работодателя.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Работодатель ежемесячно к 1 (первому) числу месяца, следующего за отчетным, представляет в карьерный центр отчет о ходе реализации Обучения на рабочем месте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акт выполненных работ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Министра финансов Республики Казахстан от 20 декабря 2012 года № 562 "Об утверждении форм первичных учетных документов" (зарегистрирован в Реестре государственной регистрации нормативных правовых актов под № 8265).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Карьерный центр ежемесячно в срок до 1 (первого) числа месяца, следующего за отчетным, на основе сведений Работодателя проставляет данные по статусам обучающихся безработных в АЦС "Рынок труда".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Порядок финансирования профессионального обучения на рабочем месте у работодателей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Финансирование Обучения на рабочем месте осуществляется местным исполнительным органом по вопросам социальной защиты и занятости населения за счет средств местного бюджета.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Стоимость Обучения на рабочем месте устанавливается ежегодно региональной комиссией по представлению РПП и управления образования области, города республиканского значения, столицы.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Заработная плата безработным в период Обучения на рабочем месте выплачивается центром трудовой мобильности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Размер заработной платы в месяц составляет 20 (двадцать) МРП без учета налогов, обязательных социальных отчислений, компенсаций за неиспользованный трудовой отпуск, банковских услуг и выплат по экологическим надбавкам.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В зависимости от сложности выполняемой работы работодатель за счет собственных средств устанавливает дополнительную надбавку к заработной плате за фактически выполненную работу.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Центр трудовой мобильности ежемесячно к 10 (десятому) числу месяца, следующего за отчетным, на основании отчетов, представленных работодателем, перечисляет заработную плату на текущие (карточные) счета безработных.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Выплата социального пособия по временной нетрудоспособности безработным в период Обучения на рабочем месте производятся центром трудовой мобильности в соответствии с Трудовым кодексом.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Центр трудовой мобильности ежемесячно к 15 (пятнадцатому) числу месяца, следующего за отчетным, на основании акта выполненных работ, предоставленного работодателем, перечисляет оплату за Обучение на рабочем месте на расчетный счет работодателя.";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"86. Карьерный центр ежемесячно в срок до 1 (первого) числа месяца, следующего за отчетным, проставляет данные по статусам обучающихся безработных в АЦС "Рынок труда"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занятости населения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92"/>
    <w:bookmarkStart w:name="z11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3"/>
    <w:bookmarkStart w:name="z11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94"/>
    <w:bookmarkStart w:name="z11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представление информации в Департамент юридической службы Министерства труда и социальной защиты населения Республики Казахстан в течение трех рабочих дней после исполнения подпунктов 1) и 2) пункта 2 настоящего приказа.</w:t>
      </w:r>
    </w:p>
    <w:bookmarkEnd w:id="95"/>
    <w:bookmarkStart w:name="z11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96"/>
    <w:bookmarkStart w:name="z12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опубликования, за исключением абзацев седьмого, восьмого, двадцать девятого, тридцатого, тридцать третьего, тридцать четвертого, девяностого, сотого, сто первого, сто третьего и сто седьмого пункта 1 настоящего приказа, которые вводятся в действие с 12 июля 2026 года.</w:t>
      </w:r>
    </w:p>
    <w:bookmarkEnd w:id="97"/>
    <w:bookmarkStart w:name="z12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Установить, что c 12 июля 2026 года </w:t>
      </w:r>
      <w:r>
        <w:rPr>
          <w:rFonts w:ascii="Times New Roman"/>
          <w:b w:val="false"/>
          <w:i w:val="false"/>
          <w:color w:val="000000"/>
          <w:sz w:val="28"/>
        </w:rPr>
        <w:t>пункт 54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действует в следующей редакции:</w:t>
      </w:r>
    </w:p>
    <w:bookmarkEnd w:id="98"/>
    <w:bookmarkStart w:name="z12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"54. Претенденты, желающие участвовать в Обучении на рабочем месте, подают в карьерный центр заявление по форме согласно приложению 8 к настоящим Правилам, с приложением следующих документов:</w:t>
      </w:r>
    </w:p>
    <w:bookmarkEnd w:id="99"/>
    <w:bookmarkStart w:name="z12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документ, удостоверяющий личность;</w:t>
      </w:r>
    </w:p>
    <w:bookmarkEnd w:id="100"/>
    <w:bookmarkStart w:name="z12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документы, подтверждающие трудовую деятельность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(при наличии);</w:t>
      </w:r>
    </w:p>
    <w:bookmarkEnd w:id="101"/>
    <w:bookmarkStart w:name="z12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документы об образовании (аттестат, свидетельство, диплом), документы, подтверждающие прохождение обучения (удостоверение, сертификат) при наличии;</w:t>
      </w:r>
    </w:p>
    <w:bookmarkEnd w:id="102"/>
    <w:bookmarkStart w:name="z12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копия справки о состоянии здоровья согласно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21579).</w:t>
      </w:r>
    </w:p>
    <w:bookmarkEnd w:id="103"/>
    <w:bookmarkStart w:name="z12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удостоверения личности и введения данных в АЦС "Рынок труда" документы возвращаются претенденту.</w:t>
      </w:r>
    </w:p>
    <w:bookmarkEnd w:id="104"/>
    <w:bookmarkStart w:name="z12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Карьерный центр формирует список претендентов на Обучение на рабочем месте и направляет работодателю на согласование посредством электронной почты.".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защиты населения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0" w:id="106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науки и высшего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bookmarkStart w:name="z131" w:id="107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bookmarkStart w:name="z132" w:id="108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Агентства по стратегическому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планированию и реформам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2026 года №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обучения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5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109"/>
    <w:bookmarkStart w:name="z13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карьерные центры</w:t>
      </w:r>
    </w:p>
    <w:bookmarkEnd w:id="110"/>
    <w:bookmarkStart w:name="z13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www.enbek.gov.kz</w:t>
      </w:r>
    </w:p>
    <w:bookmarkEnd w:id="111"/>
    <w:bookmarkStart w:name="z13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Заявка на предстоящий финансовый год на профессиональное обучение безработных в организациях образования</w:t>
      </w:r>
    </w:p>
    <w:bookmarkEnd w:id="112"/>
    <w:bookmarkStart w:name="z13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ПО-1-1</w:t>
      </w:r>
    </w:p>
    <w:bookmarkEnd w:id="113"/>
    <w:bookmarkStart w:name="z14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единовременная</w:t>
      </w:r>
    </w:p>
    <w:bookmarkEnd w:id="114"/>
    <w:bookmarkStart w:name="z14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________ 20__ года</w:t>
      </w:r>
    </w:p>
    <w:bookmarkEnd w:id="115"/>
    <w:bookmarkStart w:name="z14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работодатели</w:t>
      </w:r>
    </w:p>
    <w:bookmarkEnd w:id="116"/>
    <w:bookmarkStart w:name="z14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до 1 ноября текущего финансового года</w:t>
      </w:r>
    </w:p>
    <w:bookmarkEnd w:id="1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165600" cy="39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65600" cy="39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 заполняется в случае представления данных физическими лицами, а также в агрегированном виде)</w:t>
      </w:r>
    </w:p>
    <w:bookmarkEnd w:id="118"/>
    <w:bookmarkStart w:name="z14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виде.</w:t>
      </w:r>
    </w:p>
    <w:bookmarkEnd w:id="119"/>
    <w:bookmarkStart w:name="z14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работодателя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или индивидуальный идентификационный номер работодателя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квалификации или навыка, по которой необходимо организовать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обучаемых,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обучения, месяцев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47" w:id="121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электронной почты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 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наличии))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или лицо, уполномоченное на подписание: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 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Дата: "____" 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"Заявка на предстоящий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финансовый год на профессиональное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организациях образования"</w:t>
            </w:r>
          </w:p>
        </w:tc>
      </w:tr>
    </w:tbl>
    <w:bookmarkStart w:name="z149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"Заявка на предстоящий финансовый год на профессиональное обучение безработных в организациях образования"</w:t>
      </w:r>
    </w:p>
    <w:bookmarkEnd w:id="122"/>
    <w:bookmarkStart w:name="z150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3"/>
    <w:bookmarkStart w:name="z15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"Заявка на предстоящий финансовый год на профессиональное обучение безработных в организациях образования" (далее - Форма).</w:t>
      </w:r>
    </w:p>
    <w:bookmarkEnd w:id="124"/>
    <w:bookmarkStart w:name="z15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работодателями и предоставляется в карьерные центры.</w:t>
      </w:r>
    </w:p>
    <w:bookmarkEnd w:id="125"/>
    <w:bookmarkStart w:name="z15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первым руководителем, либо лицом, исполняющим его обязанности, с указанием его фамилии и инициалов.</w:t>
      </w:r>
    </w:p>
    <w:bookmarkEnd w:id="126"/>
    <w:bookmarkStart w:name="z15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 до 1 ноября текущего финансового года.</w:t>
      </w:r>
    </w:p>
    <w:bookmarkEnd w:id="127"/>
    <w:bookmarkStart w:name="z15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казахском и русском языках.</w:t>
      </w:r>
    </w:p>
    <w:bookmarkEnd w:id="128"/>
    <w:bookmarkStart w:name="z156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29"/>
    <w:bookmarkStart w:name="z15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Формы указывается порядковый номер.</w:t>
      </w:r>
    </w:p>
    <w:bookmarkEnd w:id="130"/>
    <w:bookmarkStart w:name="z15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Формы указывается наименование работодателя, предоставляющего заявку на организацию профессионального обучения.</w:t>
      </w:r>
    </w:p>
    <w:bookmarkEnd w:id="131"/>
    <w:bookmarkStart w:name="z15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Формы указывается бизнес-идентификационный номер или индивидуальный идентификационный номер работодателя, предоставляющего заявку на организацию профессионального обучения.</w:t>
      </w:r>
    </w:p>
    <w:bookmarkEnd w:id="132"/>
    <w:bookmarkStart w:name="z16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Формы указывается наименование квалификации или навыка, по которой необходимо организовать профессиональное обучение безработных в организациях образования.</w:t>
      </w:r>
    </w:p>
    <w:bookmarkEnd w:id="133"/>
    <w:bookmarkStart w:name="z16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Формы указывается количество безработных, направляемых на профессиональное обучение в организацию образования.</w:t>
      </w:r>
    </w:p>
    <w:bookmarkEnd w:id="134"/>
    <w:bookmarkStart w:name="z16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6 Формы указывается продолжительность профессионального обучения безработных в организациях образования.</w:t>
      </w:r>
    </w:p>
    <w:bookmarkEnd w:id="1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2026 года №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Директору карьерного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от_______________________________,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проживающего по адресу: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</w:p>
        </w:tc>
      </w:tr>
    </w:tbl>
    <w:bookmarkStart w:name="z164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36"/>
    <w:bookmarkStart w:name="z16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направить меня на профессиональное обучение в организацию образования.</w:t>
      </w:r>
    </w:p>
    <w:bookmarkEnd w:id="137"/>
    <w:bookmarkStart w:name="z16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 следующие документы:</w:t>
      </w:r>
    </w:p>
    <w:bookmarkEnd w:id="138"/>
    <w:bookmarkStart w:name="z16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39"/>
    <w:bookmarkStart w:name="z16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40"/>
    <w:bookmarkStart w:name="z16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________________________________________________________________________________.</w:t>
      </w:r>
    </w:p>
    <w:bookmarkEnd w:id="141"/>
    <w:bookmarkStart w:name="z17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Даю согласие на сбор и обработку моих персональных данных, необходимых для получения активной меры содействия занятости.</w:t>
      </w:r>
    </w:p>
    <w:bookmarkEnd w:id="142"/>
    <w:bookmarkStart w:name="z17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 содержащихся в цифровых системах.</w:t>
      </w:r>
    </w:p>
    <w:bookmarkEnd w:id="143"/>
    <w:p>
      <w:pPr>
        <w:spacing w:after="0"/>
        <w:ind w:left="0"/>
        <w:jc w:val="both"/>
      </w:pPr>
      <w:bookmarkStart w:name="z172" w:id="144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 ______________ 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Дата подпись</w:t>
      </w:r>
    </w:p>
    <w:p>
      <w:pPr>
        <w:spacing w:after="0"/>
        <w:ind w:left="0"/>
        <w:jc w:val="both"/>
      </w:pPr>
      <w:bookmarkStart w:name="z173" w:id="145"/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------------------------------------------------------------------------------------------------------- 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(линия отреза)</w:t>
      </w:r>
    </w:p>
    <w:bookmarkStart w:name="z17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гражданина (ки) ________________________________________ принято "___" _________ 20___ года зарегистрировано под № _____, фамилия, имя, отчество (при его наличии), должность лица, принявшего документы:</w:t>
      </w:r>
    </w:p>
    <w:bookmarkEnd w:id="146"/>
    <w:p>
      <w:pPr>
        <w:spacing w:after="0"/>
        <w:ind w:left="0"/>
        <w:jc w:val="both"/>
      </w:pPr>
      <w:bookmarkStart w:name="z175" w:id="14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 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Дата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2026 года №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7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148"/>
    <w:bookmarkStart w:name="z17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карьерные центры</w:t>
      </w:r>
    </w:p>
    <w:bookmarkEnd w:id="149"/>
    <w:bookmarkStart w:name="z17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www.enbek.gov.kz</w:t>
      </w:r>
    </w:p>
    <w:bookmarkEnd w:id="150"/>
    <w:bookmarkStart w:name="z18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Сведения о безработных, проходящих профессиональное обучение в организациях образования</w:t>
      </w:r>
    </w:p>
    <w:bookmarkEnd w:id="151"/>
    <w:bookmarkStart w:name="z18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ПО-1-2</w:t>
      </w:r>
    </w:p>
    <w:bookmarkEnd w:id="152"/>
    <w:bookmarkStart w:name="z18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153"/>
    <w:bookmarkStart w:name="z18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________ месяц 20__ года.</w:t>
      </w:r>
    </w:p>
    <w:bookmarkEnd w:id="154"/>
    <w:bookmarkStart w:name="z18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Организации образования</w:t>
      </w:r>
    </w:p>
    <w:bookmarkEnd w:id="155"/>
    <w:bookmarkStart w:name="z18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к 1 числу месяца, следующего за отчетным периодом</w:t>
      </w:r>
    </w:p>
    <w:bookmarkEnd w:id="1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165600" cy="39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65600" cy="39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 заполняется в случае представления данных физическими лицами, а также в агрегированном виде)</w:t>
      </w:r>
    </w:p>
    <w:bookmarkEnd w:id="157"/>
    <w:bookmarkStart w:name="z18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виде.</w:t>
      </w:r>
    </w:p>
    <w:bookmarkEnd w:id="158"/>
    <w:bookmarkStart w:name="z18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или индивидуальный идентификационный номер организации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безработного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безработного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учебных дней в отчетном месяце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посещенных дней за отчетный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пропущенных дней за отчетный месяц,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пропущенных дней за отчетный месяц по неуважительной причине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непосещения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90" w:id="161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электронной почты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 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или лицо, уполномоченное на подписание: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 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Дата: "____" 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безработных,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проходящих профессиональное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bookmarkStart w:name="z192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 безработных, проходящих профессиональное обучение в организациях образования"</w:t>
      </w:r>
    </w:p>
    <w:bookmarkEnd w:id="162"/>
    <w:bookmarkStart w:name="z193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3"/>
    <w:bookmarkStart w:name="z19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"Сведения о безработных, проходящих профессиональное обучение в организациях образования" (далее – субсидируемые рабочие места)" (далее - Форма).</w:t>
      </w:r>
    </w:p>
    <w:bookmarkEnd w:id="164"/>
    <w:bookmarkStart w:name="z19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Организациями образования и предоставляется в карьерный центр.</w:t>
      </w:r>
    </w:p>
    <w:bookmarkEnd w:id="165"/>
    <w:bookmarkStart w:name="z19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руководителем Организацией образования, либо лицом, исполняющим его обязанности, с указанием его фамилии и инициалов.</w:t>
      </w:r>
    </w:p>
    <w:bookmarkEnd w:id="166"/>
    <w:bookmarkStart w:name="z19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 к 1 числу месяца, следующего за отчетным периодом.</w:t>
      </w:r>
    </w:p>
    <w:bookmarkEnd w:id="167"/>
    <w:bookmarkStart w:name="z19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казахском и русском языках.</w:t>
      </w:r>
    </w:p>
    <w:bookmarkEnd w:id="168"/>
    <w:bookmarkStart w:name="z199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69"/>
    <w:bookmarkStart w:name="z20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Формы указывается порядковый номер.</w:t>
      </w:r>
    </w:p>
    <w:bookmarkEnd w:id="170"/>
    <w:bookmarkStart w:name="z20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Формы указывается наименование организации образования, проводящего профессиональное обучение безработных.</w:t>
      </w:r>
    </w:p>
    <w:bookmarkEnd w:id="171"/>
    <w:bookmarkStart w:name="z20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Формы указывается бизнес-идентификационный номер или индивидуальный идентификационный номер организации образования, проводящего профессиональное обучение безработных.</w:t>
      </w:r>
    </w:p>
    <w:bookmarkEnd w:id="172"/>
    <w:bookmarkStart w:name="z20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Формы указывается фамилия, имя, отчество (при его наличии) безработного, проходящего профессиональное обучение.</w:t>
      </w:r>
    </w:p>
    <w:bookmarkEnd w:id="173"/>
    <w:bookmarkStart w:name="z20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Формы указывается индивидуальный идентификационный номер безработного, проходящего профессиональное обучение.</w:t>
      </w:r>
    </w:p>
    <w:bookmarkEnd w:id="174"/>
    <w:bookmarkStart w:name="z20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6 Формы указывается количество учебных дней в отчетном месяце.</w:t>
      </w:r>
    </w:p>
    <w:bookmarkEnd w:id="175"/>
    <w:bookmarkStart w:name="z20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7 Формы указывается количество посещенных дней безработным учебы в отчетном месяце.</w:t>
      </w:r>
    </w:p>
    <w:bookmarkEnd w:id="176"/>
    <w:bookmarkStart w:name="z20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8 Формы указывается количество всех пропущенных дней безработным учебы в отчетном месяце.</w:t>
      </w:r>
    </w:p>
    <w:bookmarkEnd w:id="177"/>
    <w:bookmarkStart w:name="z20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13. В графе 9 Формы указывается количество пропущенных дней безработным учебы по неуважительной причине в отчетном месяце.</w:t>
      </w:r>
    </w:p>
    <w:bookmarkEnd w:id="178"/>
    <w:bookmarkStart w:name="z20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10 Формы указывается причины непосещения организации образования в отчетном месяце.</w:t>
      </w:r>
    </w:p>
    <w:bookmarkEnd w:id="1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2026 года №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1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180"/>
    <w:bookmarkStart w:name="z21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карьерные центры</w:t>
      </w:r>
    </w:p>
    <w:bookmarkEnd w:id="181"/>
    <w:bookmarkStart w:name="z21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www.enbek.gov.kz</w:t>
      </w:r>
    </w:p>
    <w:bookmarkEnd w:id="182"/>
    <w:bookmarkStart w:name="z21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Сведения о ходе реализации профессионального обучения в организациях образования</w:t>
      </w:r>
    </w:p>
    <w:bookmarkEnd w:id="183"/>
    <w:bookmarkStart w:name="z21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ПО-1</w:t>
      </w:r>
    </w:p>
    <w:bookmarkEnd w:id="184"/>
    <w:bookmarkStart w:name="z21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185"/>
    <w:bookmarkStart w:name="z21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________ месяц 20__ года.</w:t>
      </w:r>
    </w:p>
    <w:bookmarkEnd w:id="186"/>
    <w:bookmarkStart w:name="z21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Организации образования</w:t>
      </w:r>
    </w:p>
    <w:bookmarkEnd w:id="187"/>
    <w:bookmarkStart w:name="z21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к 1 числу месяца, следующего за отчетным периодом</w:t>
      </w:r>
    </w:p>
    <w:bookmarkEnd w:id="1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1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165600" cy="39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65600" cy="39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 заполняется в случае представления данных физическими лицами, а также в агрегированном виде)</w:t>
      </w:r>
    </w:p>
    <w:bookmarkEnd w:id="189"/>
    <w:bookmarkStart w:name="z22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виде.</w:t>
      </w:r>
    </w:p>
    <w:bookmarkEnd w:id="190"/>
    <w:bookmarkStart w:name="z22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квалификации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обучения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человек, подавших заявление на прохождение обучения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человек, принятых на обучение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человек, проходящих обучение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человек, завершивших обучение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человек, отчисленных из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человек, не завершивших обучение по видам причин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Неуспеваемость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человек, не завершивших обучение по видам причин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внутреннего распорядка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собственному желанию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призыв на срочную службу в Вооруженные силы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беременность, роды, отпуск по уходу за ребенком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смена постоянного места жительства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24" w:id="193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</w:t>
      </w:r>
    </w:p>
    <w:bookmarkEnd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электронной почты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Исполнитель:</w:t>
      </w:r>
    </w:p>
    <w:p>
      <w:pPr>
        <w:spacing w:after="0"/>
        <w:ind w:left="0"/>
        <w:jc w:val="both"/>
      </w:pPr>
      <w:bookmarkStart w:name="z225" w:id="194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 _________________ </w:t>
      </w:r>
    </w:p>
    <w:bookmarkEnd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наличии))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или лицо, уполномоченное на подписание: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 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наличии))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Дата: "____" 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ходе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организациях образования"</w:t>
            </w:r>
          </w:p>
        </w:tc>
      </w:tr>
    </w:tbl>
    <w:bookmarkStart w:name="z227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 ходе реализации профессионального обучения в организациях образования"</w:t>
      </w:r>
    </w:p>
    <w:bookmarkEnd w:id="195"/>
    <w:bookmarkStart w:name="z228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6"/>
    <w:bookmarkStart w:name="z22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"Сведения о ходе реализации профессионального обучения в организациях образования" (далее - Форма).</w:t>
      </w:r>
    </w:p>
    <w:bookmarkEnd w:id="197"/>
    <w:bookmarkStart w:name="z23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Организациями образования и предоставляется в карьерный центр.</w:t>
      </w:r>
    </w:p>
    <w:bookmarkEnd w:id="198"/>
    <w:bookmarkStart w:name="z23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руководителем Организацией образования, либо лицом, исполняющим его обязанности, с указанием его фамилии и инициалов.</w:t>
      </w:r>
    </w:p>
    <w:bookmarkEnd w:id="199"/>
    <w:bookmarkStart w:name="z23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 к 1 числу месяца, следующего за отчетным периодом.</w:t>
      </w:r>
    </w:p>
    <w:bookmarkEnd w:id="200"/>
    <w:bookmarkStart w:name="z23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государственном и русском языках.</w:t>
      </w:r>
    </w:p>
    <w:bookmarkEnd w:id="201"/>
    <w:bookmarkStart w:name="z234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02"/>
    <w:bookmarkStart w:name="z23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Формы указывается наименование квалификации.</w:t>
      </w:r>
    </w:p>
    <w:bookmarkEnd w:id="203"/>
    <w:bookmarkStart w:name="z23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2 Формы указывается срок обучения.</w:t>
      </w:r>
    </w:p>
    <w:bookmarkEnd w:id="204"/>
    <w:bookmarkStart w:name="z23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3 Формы указывается количество человек, подавших заявление на прохождение обучения.</w:t>
      </w:r>
    </w:p>
    <w:bookmarkEnd w:id="205"/>
    <w:bookmarkStart w:name="z23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4 Формы указывается количество человек, принятых на обучение.</w:t>
      </w:r>
    </w:p>
    <w:bookmarkEnd w:id="206"/>
    <w:bookmarkStart w:name="z23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5 Формы указывается количество человек, проходящих обучение.</w:t>
      </w:r>
    </w:p>
    <w:bookmarkEnd w:id="207"/>
    <w:bookmarkStart w:name="z24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6 Формы указывается количество человек, завершивших обучение.</w:t>
      </w:r>
    </w:p>
    <w:bookmarkEnd w:id="208"/>
    <w:bookmarkStart w:name="z24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7 Формы указывается общее количество отчисленных человек из обучения.</w:t>
      </w:r>
    </w:p>
    <w:bookmarkEnd w:id="209"/>
    <w:bookmarkStart w:name="z24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8 Формы указывается количество человек, не завершивших обучение по причине пропусков из общего количества отчисленных.</w:t>
      </w:r>
    </w:p>
    <w:bookmarkEnd w:id="210"/>
    <w:bookmarkStart w:name="z24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9 Формы указывается количество человек, не завершивших обучение по причине неуспеваемости из общего количества отчисленных.</w:t>
      </w:r>
    </w:p>
    <w:bookmarkEnd w:id="211"/>
    <w:bookmarkStart w:name="z24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10 Формы указывается количество человек, не завершивших обучение по причине нарушений внутреннего распорядка из общего количества отчисленных.</w:t>
      </w:r>
    </w:p>
    <w:bookmarkEnd w:id="212"/>
    <w:bookmarkStart w:name="z24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11 Формы указывается количество человек, не завершивших обучение по собственному желанию из общего количества отчисленных.</w:t>
      </w:r>
    </w:p>
    <w:bookmarkEnd w:id="213"/>
    <w:bookmarkStart w:name="z24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12 Формы указывается количество человек, не завершивших обучение по причине болезни из общего количества отчисленных.</w:t>
      </w:r>
    </w:p>
    <w:bookmarkEnd w:id="214"/>
    <w:bookmarkStart w:name="z24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13 Формы указывается количество человек, не завершивших обучение по причине призыва на срочную службу в Вооруженные силы Республики Казахстан из общего количества отчисленных.</w:t>
      </w:r>
    </w:p>
    <w:bookmarkEnd w:id="215"/>
    <w:bookmarkStart w:name="z24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14 Формы указывается количество человек, не завершивших обучение по причине трудоустройства из общего количества отчисленных.</w:t>
      </w:r>
    </w:p>
    <w:bookmarkEnd w:id="216"/>
    <w:bookmarkStart w:name="z24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15 Формы указывается количество человек, не завершивших обучение причине смерти из общего количества отчисленных.</w:t>
      </w:r>
    </w:p>
    <w:bookmarkEnd w:id="217"/>
    <w:bookmarkStart w:name="z25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16 Формы указывается количество человек, не завершивших обучение по причине беременности, родов, отпуска по уходу за ребенком из общего количества отчисленных.</w:t>
      </w:r>
    </w:p>
    <w:bookmarkEnd w:id="218"/>
    <w:bookmarkStart w:name="z25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графе 17 Формы указывается количество человек, не завершивших обучение по причине смены постоянного местожительства из общего количества отчисленных.</w:t>
      </w:r>
    </w:p>
    <w:bookmarkEnd w:id="219"/>
    <w:bookmarkStart w:name="z25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графе 18 Формы указывается количество человек, не завершивших обучение по прочим причинам из общего количества отчисленных.</w:t>
      </w:r>
    </w:p>
    <w:bookmarkEnd w:id="2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2026 года №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4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221"/>
    <w:bookmarkStart w:name="z25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карьерные центры</w:t>
      </w:r>
    </w:p>
    <w:bookmarkEnd w:id="222"/>
    <w:bookmarkStart w:name="z25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www.enbek.gov.kz</w:t>
      </w:r>
    </w:p>
    <w:bookmarkEnd w:id="223"/>
    <w:bookmarkStart w:name="z25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Заявка на предстоящий финансовый год на профессиональное обучение на рабочем месте у работодателя</w:t>
      </w:r>
    </w:p>
    <w:bookmarkEnd w:id="224"/>
    <w:bookmarkStart w:name="z25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ПО-2-1</w:t>
      </w:r>
    </w:p>
    <w:bookmarkEnd w:id="225"/>
    <w:bookmarkStart w:name="z25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единовременная</w:t>
      </w:r>
    </w:p>
    <w:bookmarkEnd w:id="226"/>
    <w:bookmarkStart w:name="z26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________ 20__ года</w:t>
      </w:r>
    </w:p>
    <w:bookmarkEnd w:id="227"/>
    <w:bookmarkStart w:name="z26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работодатели</w:t>
      </w:r>
    </w:p>
    <w:bookmarkEnd w:id="228"/>
    <w:bookmarkStart w:name="z26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до 1 ноября текущего финансового года</w:t>
      </w:r>
    </w:p>
    <w:bookmarkEnd w:id="2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165600" cy="39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65600" cy="39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 заполняется в случае представления данных физическими лицами, а также в агрегированном виде)</w:t>
      </w:r>
    </w:p>
    <w:bookmarkEnd w:id="230"/>
    <w:bookmarkStart w:name="z26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виде.</w:t>
      </w:r>
    </w:p>
    <w:bookmarkEnd w:id="231"/>
    <w:bookmarkStart w:name="z26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работодателя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или индивидуальный идентификационный номер работодателя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квалификации или навыка, по которой организуется обучение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обучаемых, человек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обучения, месяцев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обучения в месяц,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67" w:id="234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</w:t>
      </w:r>
    </w:p>
    <w:bookmarkEnd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электронной почты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 ______________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наличии))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или лицо, уполномоченное на подписание: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 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Дата: "____" 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"Заявка на предстоящий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финансовый год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рабочем месте 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работодателя"</w:t>
            </w:r>
          </w:p>
        </w:tc>
      </w:tr>
    </w:tbl>
    <w:bookmarkStart w:name="z269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"Заявка на предстоящий финансовый год на профессиональное обучение на рабочем месте у работодателя"</w:t>
      </w:r>
    </w:p>
    <w:bookmarkEnd w:id="235"/>
    <w:bookmarkStart w:name="z270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36"/>
    <w:bookmarkStart w:name="z27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"Заявка на предстоящий финансовый год на профессиональное обучение на рабочем месте у работодателя" (далее - Форма).</w:t>
      </w:r>
    </w:p>
    <w:bookmarkEnd w:id="237"/>
    <w:bookmarkStart w:name="z27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работодателями и предоставляется в карьерные центры.</w:t>
      </w:r>
    </w:p>
    <w:bookmarkEnd w:id="238"/>
    <w:bookmarkStart w:name="z27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первым руководителем, либо лицом, исполняющим его обязанности, с указанием его фамилии и инициалов.</w:t>
      </w:r>
    </w:p>
    <w:bookmarkEnd w:id="239"/>
    <w:bookmarkStart w:name="z27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 до 1 ноября текущего финансового года.</w:t>
      </w:r>
    </w:p>
    <w:bookmarkEnd w:id="240"/>
    <w:bookmarkStart w:name="z27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казахском и русском языках.</w:t>
      </w:r>
    </w:p>
    <w:bookmarkEnd w:id="241"/>
    <w:bookmarkStart w:name="z276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42"/>
    <w:bookmarkStart w:name="z27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Формы указывается порядковый номер.</w:t>
      </w:r>
    </w:p>
    <w:bookmarkEnd w:id="243"/>
    <w:bookmarkStart w:name="z27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Формы указывается наименование работодателя, предоставляющего заявку на организацию профессионального обучения.</w:t>
      </w:r>
    </w:p>
    <w:bookmarkEnd w:id="244"/>
    <w:bookmarkStart w:name="z27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Формы указывается бизнес-идентификационный номер или индивидуальный идентификационный номер работодателя, предоставляющего заявку на организацию профессионального обучения.</w:t>
      </w:r>
    </w:p>
    <w:bookmarkEnd w:id="245"/>
    <w:bookmarkStart w:name="z28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Формы указывается наименование квалификации или навыка, по которой необходимо организовать профессиональное обучение безработных на рабочем месте у работодателя.</w:t>
      </w:r>
    </w:p>
    <w:bookmarkEnd w:id="246"/>
    <w:bookmarkStart w:name="z28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Формы указывается количество безработных, направляемых на профессиональное обучение к работодателю.</w:t>
      </w:r>
    </w:p>
    <w:bookmarkEnd w:id="247"/>
    <w:bookmarkStart w:name="z28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6 Формы указывается продолжительность профессионального обучения безработных на рабочем месте у работодателя.</w:t>
      </w:r>
    </w:p>
    <w:bookmarkEnd w:id="248"/>
    <w:bookmarkStart w:name="z28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7 Формы указывается ежемесячная стоимость профессионального обучения безработных на рабочем месте у работодателя в тенге.</w:t>
      </w:r>
    </w:p>
    <w:bookmarkEnd w:id="2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2026 года №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Директору карьерного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от_______________________________,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проживающего по адресу: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</w:p>
        </w:tc>
      </w:tr>
    </w:tbl>
    <w:bookmarkStart w:name="z285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Заявление</w:t>
      </w:r>
    </w:p>
    <w:bookmarkEnd w:id="250"/>
    <w:p>
      <w:pPr>
        <w:spacing w:after="0"/>
        <w:ind w:left="0"/>
        <w:jc w:val="both"/>
      </w:pPr>
      <w:bookmarkStart w:name="z286" w:id="251"/>
      <w:r>
        <w:rPr>
          <w:rFonts w:ascii="Times New Roman"/>
          <w:b w:val="false"/>
          <w:i w:val="false"/>
          <w:color w:val="000000"/>
          <w:sz w:val="28"/>
        </w:rPr>
        <w:t>
      Прошу направить меня на профессиональное обучение на рабочем месте у работодателя.</w:t>
      </w:r>
    </w:p>
    <w:bookmarkEnd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      К заявлению прилагаю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Даю согласие на сбор и обработку моих персональных данных, необходимых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получения активной меры содействия занятости.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на использование сведений, составляющих охраняемую законом тайну,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цифровых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 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Дата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-------------------------------------------------------------------------------------------------------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(линия отреза)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Заявление гражданина (ки) ______________________________ принято "___"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 20___ года зарегистрировано под № _____, фамилия, имя, отчество (при 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наличии), должность лица, принявшего документы:</w:t>
      </w:r>
    </w:p>
    <w:p>
      <w:pPr>
        <w:spacing w:after="0"/>
        <w:ind w:left="0"/>
        <w:jc w:val="both"/>
      </w:pPr>
      <w:bookmarkStart w:name="z287" w:id="25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 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Дата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2026 года №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9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253"/>
    <w:bookmarkStart w:name="z29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карьерные центры</w:t>
      </w:r>
    </w:p>
    <w:bookmarkEnd w:id="254"/>
    <w:bookmarkStart w:name="z29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www.enbek.gov.kz</w:t>
      </w:r>
    </w:p>
    <w:bookmarkEnd w:id="255"/>
    <w:bookmarkStart w:name="z29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Сведения о безработных, проходящих обучение на рабочем месте у работодателя</w:t>
      </w:r>
    </w:p>
    <w:bookmarkEnd w:id="256"/>
    <w:bookmarkStart w:name="z29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ПО-2-2</w:t>
      </w:r>
    </w:p>
    <w:bookmarkEnd w:id="257"/>
    <w:bookmarkStart w:name="z29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258"/>
    <w:bookmarkStart w:name="z29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Отчетный период: ________ месяц 20__ года. </w:t>
      </w:r>
    </w:p>
    <w:bookmarkEnd w:id="259"/>
    <w:bookmarkStart w:name="z29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работодатели</w:t>
      </w:r>
    </w:p>
    <w:bookmarkEnd w:id="260"/>
    <w:bookmarkStart w:name="z29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к 1 числу месяца, следующего за отчетным периодом</w:t>
      </w:r>
    </w:p>
    <w:bookmarkEnd w:id="2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165600" cy="39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65600" cy="39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 заполняется в случае представления данных физическими лицами, а также в агрегированном виде)</w:t>
      </w:r>
    </w:p>
    <w:bookmarkEnd w:id="262"/>
    <w:bookmarkStart w:name="z29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виде.</w:t>
      </w:r>
    </w:p>
    <w:bookmarkEnd w:id="263"/>
    <w:bookmarkStart w:name="z30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работодателя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или индивидуальный идентификационный номер работодателя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имя, отчество (при его наличии) безработного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безработного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учебных дней в отчетном месяце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посещенных дней за отчетный месяц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пропущенных дней за отчетный месяц,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пропущенных дней за отчетный месяц по неуважительной причине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непосещения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обслуживающего безработного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20-ти значного карточного или текущего счета безработного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</w:t>
      </w:r>
    </w:p>
    <w:bookmarkEnd w:id="266"/>
    <w:bookmarkStart w:name="z30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</w:t>
      </w:r>
    </w:p>
    <w:bookmarkEnd w:id="267"/>
    <w:bookmarkStart w:name="z30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</w:t>
      </w:r>
    </w:p>
    <w:bookmarkEnd w:id="268"/>
    <w:bookmarkStart w:name="z30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</w:t>
      </w:r>
    </w:p>
    <w:bookmarkEnd w:id="269"/>
    <w:bookmarkStart w:name="z30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</w:t>
      </w:r>
    </w:p>
    <w:bookmarkEnd w:id="270"/>
    <w:p>
      <w:pPr>
        <w:spacing w:after="0"/>
        <w:ind w:left="0"/>
        <w:jc w:val="both"/>
      </w:pPr>
      <w:bookmarkStart w:name="z307" w:id="271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 ______________  </w:t>
      </w:r>
    </w:p>
    <w:bookmarkEnd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  (подпись)</w:t>
      </w:r>
    </w:p>
    <w:bookmarkStart w:name="z30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уполномоченное на подписание:</w:t>
      </w:r>
    </w:p>
    <w:bookmarkEnd w:id="272"/>
    <w:p>
      <w:pPr>
        <w:spacing w:after="0"/>
        <w:ind w:left="0"/>
        <w:jc w:val="both"/>
      </w:pPr>
      <w:bookmarkStart w:name="z309" w:id="273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 ______________  </w:t>
      </w:r>
    </w:p>
    <w:bookmarkEnd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(подпись)</w:t>
      </w:r>
    </w:p>
    <w:bookmarkStart w:name="z31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Дата: "____" ___________ 20__ года</w:t>
      </w:r>
    </w:p>
    <w:bookmarkEnd w:id="274"/>
    <w:bookmarkStart w:name="z31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2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безработных,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проходящих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рабочем месте у работодателя"</w:t>
            </w:r>
          </w:p>
        </w:tc>
      </w:tr>
    </w:tbl>
    <w:bookmarkStart w:name="z313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 безработных, проходящих обучение на рабочем месте у работодателя"</w:t>
      </w:r>
    </w:p>
    <w:bookmarkEnd w:id="276"/>
    <w:bookmarkStart w:name="z314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77"/>
    <w:bookmarkStart w:name="z31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"Сведения о безработных, проходящих обучение на рабочем месте у работодателя" (далее – субсидируемые рабочие места)" (далее - Форма).</w:t>
      </w:r>
    </w:p>
    <w:bookmarkEnd w:id="278"/>
    <w:bookmarkStart w:name="z31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работодателем и предоставляется в карьерный центр.</w:t>
      </w:r>
    </w:p>
    <w:bookmarkEnd w:id="279"/>
    <w:bookmarkStart w:name="z31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руководителем предприятия (организации), либо лицом, исполняющим его обязанности, с указанием его фамилии и инициалов.</w:t>
      </w:r>
    </w:p>
    <w:bookmarkEnd w:id="280"/>
    <w:bookmarkStart w:name="z31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 к 1 числу месяца, следующего за отчетным периодом.</w:t>
      </w:r>
    </w:p>
    <w:bookmarkEnd w:id="281"/>
    <w:bookmarkStart w:name="z31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казахском и русском языках.</w:t>
      </w:r>
    </w:p>
    <w:bookmarkEnd w:id="282"/>
    <w:bookmarkStart w:name="z320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83"/>
    <w:bookmarkStart w:name="z32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Формы указывается порядковый номер.</w:t>
      </w:r>
    </w:p>
    <w:bookmarkEnd w:id="284"/>
    <w:bookmarkStart w:name="z32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Формы указывается наименование работодателя, проводящего профессиональное обучение безработных.</w:t>
      </w:r>
    </w:p>
    <w:bookmarkEnd w:id="285"/>
    <w:bookmarkStart w:name="z32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Формы указывается бизнес-идентификационный номер или индивидуальный идентификационный номер работодателя, проводящего профессиональное обучение безработных.</w:t>
      </w:r>
    </w:p>
    <w:bookmarkEnd w:id="286"/>
    <w:bookmarkStart w:name="z32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Формы указывается фамилия, имя, отчество (при его наличии) безработного, проходящего обучение.</w:t>
      </w:r>
    </w:p>
    <w:bookmarkEnd w:id="287"/>
    <w:bookmarkStart w:name="z32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Формы указывается индивидуальный идентификационный номер безработного, проходящего обучение.</w:t>
      </w:r>
    </w:p>
    <w:bookmarkEnd w:id="288"/>
    <w:bookmarkStart w:name="z32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6 Формы указывается количество учебных дней в отчетном месяце.</w:t>
      </w:r>
    </w:p>
    <w:bookmarkEnd w:id="289"/>
    <w:bookmarkStart w:name="z32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7 Формы указывается количество посещенных дней безработным учебы в отчетном месяце.</w:t>
      </w:r>
    </w:p>
    <w:bookmarkEnd w:id="290"/>
    <w:bookmarkStart w:name="z32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8 Формы указывается количество всех пропущенных дней безработным учебы в отчетном месяце.</w:t>
      </w:r>
    </w:p>
    <w:bookmarkEnd w:id="291"/>
    <w:bookmarkStart w:name="z32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13. В графе 9 Формы указывается количество пропущенных дней безработным учебы по неуважительной причине в отчетном месяце.</w:t>
      </w:r>
    </w:p>
    <w:bookmarkEnd w:id="292"/>
    <w:bookmarkStart w:name="z33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10 Формы указывается причины непосещения безработным учебы в отчетном месяце.</w:t>
      </w:r>
    </w:p>
    <w:bookmarkEnd w:id="293"/>
    <w:bookmarkStart w:name="z33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11 Формы указывается наименование банка обслуживающего безработного для перечисления заработной платы.</w:t>
      </w:r>
    </w:p>
    <w:bookmarkEnd w:id="294"/>
    <w:bookmarkStart w:name="z33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12 Формы указывается номер 20-ти значного карточного или текущего счета безработного для перечисления заработной платы.</w:t>
      </w:r>
    </w:p>
    <w:bookmarkEnd w:id="2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2026 года №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34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296"/>
    <w:bookmarkStart w:name="z33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карьерные центры</w:t>
      </w:r>
    </w:p>
    <w:bookmarkEnd w:id="297"/>
    <w:bookmarkStart w:name="z33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www.enbek.gov.kz</w:t>
      </w:r>
    </w:p>
    <w:bookmarkEnd w:id="298"/>
    <w:bookmarkStart w:name="z33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Сведения о ходе реализации профессионального обучения на рабочем месте у работодателя</w:t>
      </w:r>
    </w:p>
    <w:bookmarkEnd w:id="299"/>
    <w:bookmarkStart w:name="z33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ПО-2</w:t>
      </w:r>
    </w:p>
    <w:bookmarkEnd w:id="300"/>
    <w:bookmarkStart w:name="z33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301"/>
    <w:bookmarkStart w:name="z34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________ месяц 20__ года.</w:t>
      </w:r>
    </w:p>
    <w:bookmarkEnd w:id="302"/>
    <w:bookmarkStart w:name="z34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работодатели</w:t>
      </w:r>
    </w:p>
    <w:bookmarkEnd w:id="303"/>
    <w:bookmarkStart w:name="z34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к 1 числу месяца, следующего за отчетным периодом</w:t>
      </w:r>
    </w:p>
    <w:bookmarkEnd w:id="3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165600" cy="39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65600" cy="39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 заполняется в случае представления данных физическими лицами, а также в агрегированном виде)</w:t>
      </w:r>
    </w:p>
    <w:bookmarkEnd w:id="305"/>
    <w:bookmarkStart w:name="z34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виде.</w:t>
      </w:r>
    </w:p>
    <w:bookmarkEnd w:id="306"/>
    <w:bookmarkStart w:name="z34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</w:t>
      </w:r>
    </w:p>
    <w:bookmarkEnd w:id="3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квалификации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обучения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человек, подавших заявление на прохождение обучения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человек, принятых на обучение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человек, проходящих обучение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человек, завершивших обучение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человек, отчисленных из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человек, не завершивших обучение по видам причин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Неуспеваемость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3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человек, не завершивших обучение по видам причин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внутреннего распорядка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собственному желанию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призыв на срочную службу в Вооруженные силы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беременность, роды, отпуск по уходу за ребенком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смена постоянного места жительства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</w:t>
      </w:r>
    </w:p>
    <w:bookmarkEnd w:id="309"/>
    <w:bookmarkStart w:name="z34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</w:t>
      </w:r>
    </w:p>
    <w:bookmarkEnd w:id="310"/>
    <w:bookmarkStart w:name="z34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</w:t>
      </w:r>
    </w:p>
    <w:bookmarkEnd w:id="311"/>
    <w:bookmarkStart w:name="z35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</w:t>
      </w:r>
    </w:p>
    <w:bookmarkEnd w:id="312"/>
    <w:bookmarkStart w:name="z35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</w:t>
      </w:r>
    </w:p>
    <w:bookmarkEnd w:id="313"/>
    <w:p>
      <w:pPr>
        <w:spacing w:after="0"/>
        <w:ind w:left="0"/>
        <w:jc w:val="both"/>
      </w:pPr>
      <w:bookmarkStart w:name="z352" w:id="314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 ______________   </w:t>
      </w:r>
    </w:p>
    <w:bookmarkEnd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наличии))   (подпись)</w:t>
      </w:r>
    </w:p>
    <w:bookmarkStart w:name="z35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уполномоченное на подписание:</w:t>
      </w:r>
    </w:p>
    <w:bookmarkEnd w:id="315"/>
    <w:p>
      <w:pPr>
        <w:spacing w:after="0"/>
        <w:ind w:left="0"/>
        <w:jc w:val="both"/>
      </w:pPr>
      <w:bookmarkStart w:name="z354" w:id="316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 ______________  </w:t>
      </w:r>
    </w:p>
    <w:bookmarkEnd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наличии)) (подпись)</w:t>
      </w:r>
    </w:p>
    <w:bookmarkStart w:name="z355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Дата: "____" ___________ 20__ года</w:t>
      </w:r>
    </w:p>
    <w:bookmarkEnd w:id="317"/>
    <w:bookmarkStart w:name="z35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3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ходе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 на рабочем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месте у работодателя"</w:t>
            </w:r>
          </w:p>
        </w:tc>
      </w:tr>
    </w:tbl>
    <w:bookmarkStart w:name="z358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 ходе реализации профессионального обучения на рабочем месте у работодателя"</w:t>
      </w:r>
    </w:p>
    <w:bookmarkEnd w:id="319"/>
    <w:bookmarkStart w:name="z359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20"/>
    <w:bookmarkStart w:name="z360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"Сведения о ходе реализации профессионального обучения на рабочем месте у работодателя" (далее - Форма).</w:t>
      </w:r>
    </w:p>
    <w:bookmarkEnd w:id="321"/>
    <w:bookmarkStart w:name="z361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работодателем и предоставляется в карьерный центр.</w:t>
      </w:r>
    </w:p>
    <w:bookmarkEnd w:id="322"/>
    <w:bookmarkStart w:name="z362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руководителем предприятий (организаций), либо лицом, исполняющим его обязанности, с указанием его фамилии и инициалов.</w:t>
      </w:r>
    </w:p>
    <w:bookmarkEnd w:id="323"/>
    <w:bookmarkStart w:name="z363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 к 1 числу месяца, следующего за отчетным периодом.</w:t>
      </w:r>
    </w:p>
    <w:bookmarkEnd w:id="324"/>
    <w:bookmarkStart w:name="z364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государственном и русском языках.</w:t>
      </w:r>
    </w:p>
    <w:bookmarkEnd w:id="325"/>
    <w:bookmarkStart w:name="z365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326"/>
    <w:bookmarkStart w:name="z366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Формы указывается наименование квалификации.</w:t>
      </w:r>
    </w:p>
    <w:bookmarkEnd w:id="327"/>
    <w:bookmarkStart w:name="z367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Формы указывается срок обучения.</w:t>
      </w:r>
    </w:p>
    <w:bookmarkEnd w:id="328"/>
    <w:bookmarkStart w:name="z368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Формы указывается количество человек, подавших заявление на прохождение обучения.</w:t>
      </w:r>
    </w:p>
    <w:bookmarkEnd w:id="329"/>
    <w:bookmarkStart w:name="z369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Формы указывается количество человек, принятых на обучение.</w:t>
      </w:r>
    </w:p>
    <w:bookmarkEnd w:id="330"/>
    <w:bookmarkStart w:name="z370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Формы указывается количество человек, проходящих обучение.</w:t>
      </w:r>
    </w:p>
    <w:bookmarkEnd w:id="331"/>
    <w:bookmarkStart w:name="z371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6 Формы указывается количество человек, завершивших обучение.</w:t>
      </w:r>
    </w:p>
    <w:bookmarkEnd w:id="332"/>
    <w:bookmarkStart w:name="z372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7 Формы указывается общее количество отчисленных человек из обучения.</w:t>
      </w:r>
    </w:p>
    <w:bookmarkEnd w:id="333"/>
    <w:bookmarkStart w:name="z373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8 Формы указывается количество человек, не завершивших обучение по причине пропусков из общего количества отчисленных.</w:t>
      </w:r>
    </w:p>
    <w:bookmarkEnd w:id="334"/>
    <w:bookmarkStart w:name="z374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9 Формы указывается количество человек, не завершивших обучение по причине неуспеваемости из общего количества отчисленных.</w:t>
      </w:r>
    </w:p>
    <w:bookmarkEnd w:id="335"/>
    <w:bookmarkStart w:name="z375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10 Формы указывается количество человек, не завершивших обучение по причине нарушений внутреннего распорядка из общего количества отчисленных.</w:t>
      </w:r>
    </w:p>
    <w:bookmarkEnd w:id="336"/>
    <w:bookmarkStart w:name="z376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11 Формы указывается количество человек, не завершивших обучение по собственному желанию из общего количества отчисленных.</w:t>
      </w:r>
    </w:p>
    <w:bookmarkEnd w:id="337"/>
    <w:bookmarkStart w:name="z377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12 Формы указывается количество человек, не завершивших обучение по причине болезни из общего количества отчисленных.</w:t>
      </w:r>
    </w:p>
    <w:bookmarkEnd w:id="338"/>
    <w:bookmarkStart w:name="z378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13 Формы указывается количество человек, не завершивших обучение по причине призыва на срочную службу в Вооруженные силы Республики Казахстан из общего количества отчисленных.</w:t>
      </w:r>
    </w:p>
    <w:bookmarkEnd w:id="339"/>
    <w:bookmarkStart w:name="z379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14 Формы указывается количество человек, не завершивших обучение по причине трудоустройства из общего количества отчисленных.</w:t>
      </w:r>
    </w:p>
    <w:bookmarkEnd w:id="340"/>
    <w:bookmarkStart w:name="z380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15 Формы указывается количество человек, не завершивших обучение причине смерти из общего количества отчисленных.</w:t>
      </w:r>
    </w:p>
    <w:bookmarkEnd w:id="341"/>
    <w:bookmarkStart w:name="z381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16 Формы указывается количество человек, не завершивших обучение по причине беременности, родов, отпуска по уходу за ребенком из общего количества отчисленных.</w:t>
      </w:r>
    </w:p>
    <w:bookmarkEnd w:id="342"/>
    <w:bookmarkStart w:name="z382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17 Формы указывается количество человек, не завершивших обучение по причине смены постоянного местожительства из общего количества отчисленных.</w:t>
      </w:r>
    </w:p>
    <w:bookmarkEnd w:id="343"/>
    <w:bookmarkStart w:name="z383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графе 18 Формы указывается количество человек, не завершивших обучение по прочим причинам из общего количества отчисленных.</w:t>
      </w:r>
    </w:p>
    <w:bookmarkEnd w:id="3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2026 года №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85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Форма, предназначенная для сбора административных данных за ______________ 20___года 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                                          (месяц)</w:t>
      </w:r>
    </w:p>
    <w:bookmarkEnd w:id="345"/>
    <w:bookmarkStart w:name="z386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государственный орган в сфере занятости населения</w:t>
      </w:r>
    </w:p>
    <w:bookmarkEnd w:id="346"/>
    <w:bookmarkStart w:name="z387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www.enbek.gov.kz</w:t>
      </w:r>
    </w:p>
    <w:bookmarkEnd w:id="347"/>
    <w:bookmarkStart w:name="z388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Сведения о ходе реализации профессионального обучения безработных на Электронной бирже труда по перечню востребованных профессий</w:t>
      </w:r>
    </w:p>
    <w:bookmarkEnd w:id="348"/>
    <w:bookmarkStart w:name="z389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ПО-3-1</w:t>
      </w:r>
    </w:p>
    <w:bookmarkEnd w:id="349"/>
    <w:bookmarkStart w:name="z390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350"/>
    <w:bookmarkStart w:name="z391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Отчетный период: ________ месяц 20__ года. </w:t>
      </w:r>
    </w:p>
    <w:bookmarkEnd w:id="351"/>
    <w:bookmarkStart w:name="z392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карьерные центры</w:t>
      </w:r>
    </w:p>
    <w:bookmarkEnd w:id="352"/>
    <w:bookmarkStart w:name="z393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до 1 числа месяца, следующего за отчетным периодом</w:t>
      </w:r>
    </w:p>
    <w:bookmarkEnd w:id="3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165600" cy="39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65600" cy="39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4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 заполняется в случае представления данных физическими лицами, а также в агрегированном виде)</w:t>
      </w:r>
    </w:p>
    <w:bookmarkEnd w:id="354"/>
    <w:bookmarkStart w:name="z395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виде.</w:t>
      </w:r>
    </w:p>
    <w:bookmarkEnd w:id="355"/>
    <w:bookmarkStart w:name="z396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</w:t>
      </w:r>
    </w:p>
    <w:bookmarkEnd w:id="3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области/города, код по КАТО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приступили к обучению (человек)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графы 1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получили сертификат (человек)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графы 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гр. 5 Наименование профессиональной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жители села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молодежь до 35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жители села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молодежь до 35 лет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 и телекоммуникации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и СМИ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7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3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услуги и сервис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Проживание и питание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обслуживание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логистика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 и бухучет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и спорт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Наука и консалтинг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Нефть, газ и добыча ресурсов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Профессии без квалификации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архитектура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и ЧС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ЖКХ и благоустройство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8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3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HR и секретариат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и складирование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и воспитание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SKILLS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Госслужба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и фармацевтика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99" w:id="359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</w:t>
      </w:r>
    </w:p>
    <w:bookmarkEnd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электронной почты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Исполнитель:</w:t>
      </w:r>
    </w:p>
    <w:p>
      <w:pPr>
        <w:spacing w:after="0"/>
        <w:ind w:left="0"/>
        <w:jc w:val="both"/>
      </w:pPr>
      <w:bookmarkStart w:name="z400" w:id="36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 ______________</w:t>
      </w:r>
    </w:p>
    <w:bookmarkEnd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наличии))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или лицо, уполномоченное на подписание: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 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Дата: "____" 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ходе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безработных на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бирже труда по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востребованных профессий"</w:t>
            </w:r>
          </w:p>
        </w:tc>
      </w:tr>
    </w:tbl>
    <w:bookmarkStart w:name="z402" w:id="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 ходе реализации профессионального обучения безработных на Электронной бирже труда по перечню востребованных профессий "</w:t>
      </w:r>
    </w:p>
    <w:bookmarkEnd w:id="361"/>
    <w:bookmarkStart w:name="z403" w:id="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62"/>
    <w:bookmarkStart w:name="z404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"Сведения о ходе реализации профессионального обучения безработных на Электронной бирже труда по перечню востребованных профессий" (далее - Форма).</w:t>
      </w:r>
    </w:p>
    <w:bookmarkEnd w:id="363"/>
    <w:bookmarkStart w:name="z405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карьерным центром и предоставляется в уполномоченный государственный орган в сфере занятости населения.</w:t>
      </w:r>
    </w:p>
    <w:bookmarkEnd w:id="364"/>
    <w:bookmarkStart w:name="z406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предоставляется ежемесячно в срок в до 1 (первого) числа месяца, следующего за отчетным.</w:t>
      </w:r>
    </w:p>
    <w:bookmarkEnd w:id="365"/>
    <w:bookmarkStart w:name="z407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заполняется на государственном и русском языках.</w:t>
      </w:r>
    </w:p>
    <w:bookmarkEnd w:id="366"/>
    <w:bookmarkStart w:name="z408" w:id="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367"/>
    <w:bookmarkStart w:name="z409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Формы указывается порядковый номер строки.</w:t>
      </w:r>
    </w:p>
    <w:bookmarkEnd w:id="368"/>
    <w:bookmarkStart w:name="z410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Формы указывается наименование области/города и код по Классификатору административно-территориальных объектов.</w:t>
      </w:r>
    </w:p>
    <w:bookmarkEnd w:id="369"/>
    <w:bookmarkStart w:name="z411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Формы указывается количество человек, приступивших к обучению для участия в профессиональном обучении на Электронной бирже труда.</w:t>
      </w:r>
    </w:p>
    <w:bookmarkEnd w:id="370"/>
    <w:bookmarkStart w:name="z412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Формы указывается количество жителей села из числа приступивших к обучению для участия в профессиональном обучении на Электронной бирже труда.</w:t>
      </w:r>
    </w:p>
    <w:bookmarkEnd w:id="371"/>
    <w:bookmarkStart w:name="z413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Формы указывается количество женщин из числа приступивших к обучению для участия в профессиональном обучении на Электронной бирже труда.</w:t>
      </w:r>
    </w:p>
    <w:bookmarkEnd w:id="372"/>
    <w:bookmarkStart w:name="z414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6 Формы указывается количество молодежи до 35 лет из числа приступивших к обучению для участия в профессиональном обучении на Электронной бирже труда.</w:t>
      </w:r>
    </w:p>
    <w:bookmarkEnd w:id="373"/>
    <w:bookmarkStart w:name="z415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7 Формы указывается количество человек, получивших сертификаты по профессиональному обучению на Электронной бирже труда.</w:t>
      </w:r>
    </w:p>
    <w:bookmarkEnd w:id="374"/>
    <w:bookmarkStart w:name="z416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8 Формы указывается количество жителей села из числа получивших сертификаты по профессиональному обучению на Электронной бирже труда.</w:t>
      </w:r>
    </w:p>
    <w:bookmarkEnd w:id="375"/>
    <w:bookmarkStart w:name="z417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9 Формы указывается количество женщин из числа получивших сертификаты по профессиональному обучению на Электронной бирже труда.</w:t>
      </w:r>
    </w:p>
    <w:bookmarkEnd w:id="376"/>
    <w:bookmarkStart w:name="z418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10 Формы указывается количество молодежи до 35 лет из числа получивших сертификаты по профессиональному обучению на Электронной бирже труда.</w:t>
      </w:r>
    </w:p>
    <w:bookmarkEnd w:id="377"/>
    <w:bookmarkStart w:name="z419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11 Формы указывается количество человек прошедших обучение по профессиональной области сельское хозяйство из числа получивших сертификаты по профессиональному обучению на Электронной бирже труда.</w:t>
      </w:r>
    </w:p>
    <w:bookmarkEnd w:id="378"/>
    <w:bookmarkStart w:name="z420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12 Формы указывается количество человек прошедших обучение по профессиональной области IT и телекоммуникации из числа получивших сертификаты по профессиональному обучению на Электронной бирже труда.</w:t>
      </w:r>
    </w:p>
    <w:bookmarkEnd w:id="379"/>
    <w:bookmarkStart w:name="z421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13 Формы указывается количество человек прошедших обучение по профессиональной области туризм из числа получивших сертификаты по профессиональному обучению на Электронной бирже труда.</w:t>
      </w:r>
    </w:p>
    <w:bookmarkEnd w:id="380"/>
    <w:bookmarkStart w:name="z422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14 Формы указывается количество человек прошедших обучение по профессиональной области маркетинг и СМИ из числа получивших сертификаты по профессиональному обучению на Электронной бирже труда.</w:t>
      </w:r>
    </w:p>
    <w:bookmarkEnd w:id="381"/>
    <w:bookmarkStart w:name="z423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15 Формы указывается количество человек прошедших обучение по профессиональной области индивидуальные услуги и сервис из числа получивших сертификаты по профессиональному обучению на Электронной бирже труда.</w:t>
      </w:r>
    </w:p>
    <w:bookmarkEnd w:id="382"/>
    <w:bookmarkStart w:name="z424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16 Формы указывается количество человек прошедших обучение по профессиональной области проживание и питание из числа получивших сертификаты по профессиональному обучению на Электронной бирже труда.</w:t>
      </w:r>
    </w:p>
    <w:bookmarkEnd w:id="383"/>
    <w:bookmarkStart w:name="z425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17 Формы указывается количество человек прошедших обучение по профессиональной области социальное обслуживание из числа получивших сертификаты по профессиональному обучению на Электронной бирже труда.</w:t>
      </w:r>
    </w:p>
    <w:bookmarkEnd w:id="384"/>
    <w:bookmarkStart w:name="z426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графе 18 Формы указывается количество человек прошедших обучение по профессиональной области транспорт и логистика из числа получивших сертификаты по профессиональному обучению на Электронной бирже труда.</w:t>
      </w:r>
    </w:p>
    <w:bookmarkEnd w:id="385"/>
    <w:bookmarkStart w:name="z427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графе 19 Формы указывается количество человек прошедших обучение по профессиональной области финансы и бухучет из числа получивших сертификаты по профессиональному обучению на Электронной бирже труда.</w:t>
      </w:r>
    </w:p>
    <w:bookmarkEnd w:id="386"/>
    <w:bookmarkStart w:name="z428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графе 20 Формы указывается количество человек прошедших обучение по профессиональной области культура и спорт из числа получивших сертификаты по профессиональному обучению на Электронной бирже труда.</w:t>
      </w:r>
    </w:p>
    <w:bookmarkEnd w:id="387"/>
    <w:bookmarkStart w:name="z429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графе 21 Формы указывается количество человек прошедших обучение по профессиональной области наука и консалтинг из числа получивших сертификаты по профессиональному обучению на Электронной бирже труда.</w:t>
      </w:r>
    </w:p>
    <w:bookmarkEnd w:id="388"/>
    <w:bookmarkStart w:name="z430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графе 22 Формы указывается количество человек прошедших обучение по профессиональной области нефть, газ и добыча ресурсов из числа получивших сертификаты по профессиональному обучению на Электронной бирже труда.</w:t>
      </w:r>
    </w:p>
    <w:bookmarkEnd w:id="389"/>
    <w:bookmarkStart w:name="z431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графе 23 Формы указывается количество человек прошедших обучение по профессиональной области энергетика из числа получивших сертификаты по профессиональному обучению на Электронной бирже труда.</w:t>
      </w:r>
    </w:p>
    <w:bookmarkEnd w:id="390"/>
    <w:bookmarkStart w:name="z432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графе 24 Формы указывается количество человек прошедших обучение по профессиональной области профессии без квалификации из числа получивших сертификаты по профессиональному обучению на Электронной бирже труда.</w:t>
      </w:r>
    </w:p>
    <w:bookmarkEnd w:id="391"/>
    <w:bookmarkStart w:name="z433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графе 25 Формы указывается количество человек прошедших обучение по профессиональной области строительство и архитектура из числа получивших сертификаты по профессиональному обучению на Электронной бирже труда.</w:t>
      </w:r>
    </w:p>
    <w:bookmarkEnd w:id="392"/>
    <w:bookmarkStart w:name="z434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графе 26 Формы указывается количество человек прошедших обучение по профессиональной области безопасность и чрезвычайная ситуация из числа получивших сертификаты по профессиональному обучению на Электронной бирже труда.</w:t>
      </w:r>
    </w:p>
    <w:bookmarkEnd w:id="393"/>
    <w:bookmarkStart w:name="z435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графе 27 Формы указывается количество человек прошедших обучение по профессиональной области жилищно-коммунальное хозяйство и благоустройство из числа получивших сертификаты по профессиональному обучению на Электронной бирже труда.</w:t>
      </w:r>
    </w:p>
    <w:bookmarkEnd w:id="394"/>
    <w:bookmarkStart w:name="z436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графе 28 Формы указывается количество человек прошедших обучение по профессиональной области HR и секретариат из числа получивших сертификаты по профессиональному обучению на Электронной бирже труда.</w:t>
      </w:r>
    </w:p>
    <w:bookmarkEnd w:id="395"/>
    <w:bookmarkStart w:name="z437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графе 29 Формы указывается количество человек прошедших обучение по профессиональной области торговля и складирование из числа получивших сертификаты по профессиональному обучению на Электронной бирже труда.</w:t>
      </w:r>
    </w:p>
    <w:bookmarkEnd w:id="396"/>
    <w:bookmarkStart w:name="z438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графе 30 Формы указывается количество человек прошедших обучение по профессиональной области производство из числа получивших сертификаты по профессиональному обучению на Электронной бирже труда.</w:t>
      </w:r>
    </w:p>
    <w:bookmarkEnd w:id="397"/>
    <w:bookmarkStart w:name="z439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графе 31 Формы указывается количество человек прошедших обучение по профессиональной области образование и воспитание из числа получивших сертификаты по профессиональному обучению на Электронной бирже труда.</w:t>
      </w:r>
    </w:p>
    <w:bookmarkEnd w:id="398"/>
    <w:bookmarkStart w:name="z440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графе 32 Формы указывается количество человек прошедших обучение по профессиональной области SMART SKILLS из числа получивших сертификаты по профессиональному обучению на Электронной бирже труда.</w:t>
      </w:r>
    </w:p>
    <w:bookmarkEnd w:id="399"/>
    <w:bookmarkStart w:name="z441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графе 33 Формы указывается количество человек прошедших обучение по профессиональной области руководители из числа получивших сертификаты по профессиональному обучению на Электронной бирже труда.</w:t>
      </w:r>
    </w:p>
    <w:bookmarkEnd w:id="400"/>
    <w:bookmarkStart w:name="z442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графе 34 Формы указывается количество человек прошедших обучение по профессиональной области госслужба из числа получивших сертификаты по профессиональному обучению на Электронной бирже труда.</w:t>
      </w:r>
    </w:p>
    <w:bookmarkEnd w:id="401"/>
    <w:bookmarkStart w:name="z443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 графе 35 Формы указывается количество человек прошедших обучение по профессиональной области Медицина и фармацевтика из числа получивших сертификаты по профессиональному обучению на Электронной бирже труда.</w:t>
      </w:r>
    </w:p>
    <w:bookmarkEnd w:id="402"/>
    <w:bookmarkStart w:name="z444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графе 36 Формы указывается количество человек прошедших обучение по профессиональной области юриспруденция из числа получивших сертификаты по профессиональному обучению на Электронной бирже труда.</w:t>
      </w:r>
    </w:p>
    <w:bookmarkEnd w:id="40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