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245e" w14:textId="bfb2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26 мая 2026 года № 100. Зарегистрирован в Министерстве юстиции Республики Казахстан 28 мая 2026 года № 38802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100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ноября 2012 года № 17-02/566 "Об утверждении Инструкции проведения лесоустройства" (зарегистрирован в Реестре государственной регистрации нормативных правовых актов за № 8181) следующие изменение: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лесоустройства,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создание и систематическое обновление цифровой базы данных по лесному фонду и лесным ресурсам, обеспечивающей ведение государственного лесного кадастра, государственного учета лесного фонда, осуществление лесного мониторинга;";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 базе лесоустроительных проектов, разработанных для всех лесовладельцев области, составляется сводный лесоустроительный проект в целом по области, составляется карта лесов области, создается цифровая база лесного мониторинга.";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Для приведения в соответствие с топографической основой фотоснимки (с применением электронных компьютерных технологий) трансформируются в ортогональную проекцию и на их основе изготавливаются ортофотопланы. Трансформация цифровых снимков и изготовление ортофотопланов выполняется цифровыми фотограмметрическими системами автономно от цифровых систем.";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29 к Инструкции проведения лесоустройства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Информация, получаемая в процессе непрерывного лесоустройства, обеспечивает поддержку цифровых баз и функционирование банка данных по лесному фонду, лесопользованию и лесохозяйственной деятельности лесных учреждений, а также решение комплекса задач по перспективному и текущему планированию лесного хозяйства и лесопользования, учету лесного фонда, анализу и оценке его состояния, контролю за эффективностью хозяйственной деятельности, предупреждению нежелательных тенденций в динамике лесного фонда в ближайшей и отдаленной перспективе.".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января 2015 года № 18-02/40 "Об утверждении форм лесорубочного билета и лесного билета, правил их учета, хранения, заполнения и выдачи" (зарегистрирован в Реестре государственной регистрации нормативных правовых актов за № 10676) следующие изменения: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заполнения и выдачи лесорубочного билета и лесного билета,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Для получения государственной услуги "Выдача лесорубочного и лесного билета" (далее – государственная услуга) физические и юридические лица (далее – услугополучатели) подают государственным лесовладельцам (далее – услугодатель)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канцелярию услугодателя или через веб-портал "электронного правительства" www.egov.kz (далее – портал).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канцелярию услугодателя на его копии ставится отметка о принятии с указанием даты и фамилии сотрудника канцелярии услугодателя.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предпринимателя, оплаты в бюджет за лесные пользования, услугодатель получает из соответствующих цифровых систем через шлюз "электронного правительства".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17.00 часов или в выходные и праздничные дни,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2017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в канцелярию услугадателя,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рассмотрения заявления направляется в "личный кабинет" услугополучателя в форме электронного документа, подписанного ЭЦП уполномоченного лица услугодателя.";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13-3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18-02/169 "Об утверждении Правил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питомников" (зарегистрирован в Реестре государственной регистрации нормативных правовых актов за № 11633) следующие изменения: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веб-портал "электронного правительства" (далее – веб-портал)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возмещения расходов на закладку и выращивание плантаций, создание и развитие частных лесных питомников субъект поддержки не позднее 30 сентября текущего года посредством веб-портала представляет документы, указанные в пункте 8 перечня основных требований к оказанию государственной услуги (далее – требование),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государственной регистрации (перерегистрации) юридического лица, земельных участках услугодатель получают из соответствующих государственных цифровых систем через шлюз "электронного правительства".";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Услугодатель обеспечивает внесение данных в цифровую систему мониторинга оказания государственных услуг о стадии 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государственных и социально ответственных услугах" центральный государственный орган и услугодатели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контакт-центр.".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октября 2015 года № 18-02/896 "Об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лесопользование" (зарегистрирован в Реестре государственной регистрации нормативных правовых актов за № 12247) следующие изменение: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тендеров по предоставлению лесных ресурсов на участках государственного лесного фонда в долгосрочное лесопользование, утвержденных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15 июня 2020 года № 143 "Об утверждении правил оказании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20864) следующие изменения: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оказании государственных услуг в области лесного хозяйства и особо охраняемых природных территорий, утвержденных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24 февраля 2022 года № 58 "Об утверждении Правил по установлению доплат и надбавок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хозяйства" (зарегистрирован в Реестре государственной регистрации нормативных правовых актов за № 26934) следующие изменения: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установлению доплат и надбавок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хозяйства, утвержденных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23 февраля 2023 года № 62 "Об утверждении Типовых правил создания, содержания и защиты зеленых насаждений населенных пунктов" (зарегистрирован в Реестре государственной регистрации нормативных правовых актов за № 31996) следующие изменения: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 и защиты зеленых насаждений населенных пунктов, утвержденных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19 изложить в следующей редакции: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создание единой цифровой базы для эффективного управления зелеными насаждениями в местах общего пользования, в том числе установление соответствия количества зеленых насаждений действующим строительным и санитарным нормам;";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В случае незаконного удаления (вырубки) зеленых насаждений,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растений и животных, утвержденного постановлением Правительства Республики Казахстан от 31 октября 2006 года № 1034, либо их повреждения, приведшем к их гибели, – в стократном размере.".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тендеров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ресурсов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долгосрочное лесопользование</w:t>
            </w:r>
          </w:p>
        </w:tc>
      </w:tr>
    </w:tbl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тендере по предоставлению лесных ресурсов на участках государственного лесного фонда в долгосрочное лесопользование</w:t>
      </w:r>
    </w:p>
    <w:bookmarkEnd w:id="48"/>
    <w:p>
      <w:pPr>
        <w:spacing w:after="0"/>
        <w:ind w:left="0"/>
        <w:jc w:val="both"/>
      </w:pPr>
      <w:bookmarkStart w:name="z73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1. Рассмотрев опубликованное извещение о проведении тендера по предоставлению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лесных ресурсов на участках государственного лесного фонда в долгосрочное лесопользование:</w:t>
      </w:r>
    </w:p>
    <w:p>
      <w:pPr>
        <w:spacing w:after="0"/>
        <w:ind w:left="0"/>
        <w:jc w:val="both"/>
      </w:pPr>
      <w:bookmarkStart w:name="z74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долгосрочного лесопользования)</w:t>
      </w:r>
    </w:p>
    <w:p>
      <w:pPr>
        <w:spacing w:after="0"/>
        <w:ind w:left="0"/>
        <w:jc w:val="both"/>
      </w:pPr>
      <w:bookmarkStart w:name="z75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(идентификационный номер угодья, район, область)</w:t>
      </w:r>
    </w:p>
    <w:p>
      <w:pPr>
        <w:spacing w:after="0"/>
        <w:ind w:left="0"/>
        <w:jc w:val="both"/>
      </w:pPr>
      <w:bookmarkStart w:name="z76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и ознакомившись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тендеров по предоставлению лесных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ресурсов на участках государственного лесного фонда в долгосрочное лесопользование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утвержденными Приказом Министра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7 октября 2015 года № 18-02/896 (зарегистрирован в Реестре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нормативных правовых актов под № 12247,) (далее - Правила), 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нижеподписавшийся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либо наименование юридического лица)</w:t>
      </w:r>
    </w:p>
    <w:p>
      <w:pPr>
        <w:spacing w:after="0"/>
        <w:ind w:left="0"/>
        <w:jc w:val="both"/>
      </w:pPr>
      <w:bookmarkStart w:name="z77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принять заявку на участие в тендере и зарегистрировать в качестве участника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тендера, который состоится "____" _____20__ г. на веб-портале реестра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размещенного в сети Интернет по адресу www.gosreestr.kz.</w:t>
      </w:r>
    </w:p>
    <w:p>
      <w:pPr>
        <w:spacing w:after="0"/>
        <w:ind w:left="0"/>
        <w:jc w:val="both"/>
      </w:pPr>
      <w:bookmarkStart w:name="z78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2. Мною (нами) внесен гарантийный взнос для участия в тендере, который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блокируется веб-порталом реестра до определения результатов тендера в сумме:</w:t>
      </w:r>
    </w:p>
    <w:p>
      <w:pPr>
        <w:spacing w:after="0"/>
        <w:ind w:left="0"/>
        <w:jc w:val="both"/>
      </w:pPr>
      <w:bookmarkStart w:name="z79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сумма в тенге, в том числе прописью)</w:t>
      </w:r>
    </w:p>
    <w:p>
      <w:pPr>
        <w:spacing w:after="0"/>
        <w:ind w:left="0"/>
        <w:jc w:val="both"/>
      </w:pPr>
      <w:bookmarkStart w:name="z80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на счет единого оператора в сфере учета государственного имущества, указанный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извещении: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код, банковский идентификационный код,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назначения платежа, код бенефициара)</w:t>
      </w:r>
    </w:p>
    <w:p>
      <w:pPr>
        <w:spacing w:after="0"/>
        <w:ind w:left="0"/>
        <w:jc w:val="both"/>
      </w:pPr>
      <w:bookmarkStart w:name="z81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(№ и дата платежного документа)</w:t>
      </w:r>
    </w:p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Согласен (ы) с тем, что в случае обнаружения нашего (моего) несоответствия требованиям Правил, предъявляемым участнику и (или) недостоверности заявляемой в настоящей заявке информации мы (я) лишаемся права участия в тендере, в случае нашей (моей) победы на тендере подписанные нами (мною) Протокол о результатах тендера и договор на долгосрочное лесопользование (далее – договор) будут признаны недействительными, гарантийный взнос не возвращается.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мы (я) становимся Победителями тендера, принимаем на себя обязательства подписать Протокол о результатах тендера в день проведения тендера и заключить договор на условиях тендера, указанных в извещении и предложенных нами (мною), не позднее десяти рабочих дней со дня подписания протокола о результатах тендера.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Согласен (ы) с тем, что, при отказе в подписании протокола по результатам проведенного тендера либо заключения договора определяя меня (нас) победителем, сумма внесенного мной (нами) гарантийного взноса не возвращается и остается у государственного лесовладельца.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Ознакомлен с требованиями пункта 34 Правил, предъявляемым к участникам тендера по долгосрочному лесопользованию на участках государственного лесного фонда.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Заявляю об отсутствии у меня (нас) задолженности по договору за предыдущие годы (по действующим договорам).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Заявляю об отсутствии у меня (нас) налоговой задолженности налогоплательщика, задолженности по обязательным пенсионным взносам и социальным отчислениям.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Подтверждаю достоверность представленной информации.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Согласен на использование сведений, составляющих охраняемую законом тайну, содержащихся в цифровых системах.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Представляю (-ем) сведения о себе: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руководителя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для возврата гарантийного взноса: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_____________________________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__________________________________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бенефициара __________________________________________________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лица, оплатившего гарантийный взнос _______________________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лица: 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отечество (при его наличии) _____________________________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Паспортные данные _________________________________________________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для возврата гарантийного взноса: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______________________________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__________________________________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банка_________________________________________________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бенефициара____________________________________________________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лица, оплатившего гарантийный взнос ________________________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__:__ часов "__" _______ 20__ года: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Дата и время подписания ЭЦП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организатором в __:__ часов "__" ______ 20__ года: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Дата и время подписания ЭЦП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состояние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лесов"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4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В__________________________________________________________________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государственного органа)</w:t>
      </w:r>
    </w:p>
    <w:p>
      <w:pPr>
        <w:spacing w:after="0"/>
        <w:ind w:left="0"/>
        <w:jc w:val="both"/>
      </w:pPr>
      <w:bookmarkStart w:name="z125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_________________________________________________________________ 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физического или юридического лица)</w:t>
      </w:r>
    </w:p>
    <w:p>
      <w:pPr>
        <w:spacing w:after="0"/>
        <w:ind w:left="0"/>
        <w:jc w:val="both"/>
      </w:pPr>
      <w:bookmarkStart w:name="z126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заявителя _____________________________________________________ 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№ дома, телефон)</w:t>
      </w:r>
    </w:p>
    <w:p>
      <w:pPr>
        <w:spacing w:after="0"/>
        <w:ind w:left="0"/>
        <w:jc w:val="both"/>
      </w:pPr>
      <w:bookmarkStart w:name="z127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заявителя _________________________________________________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физических лиц – ИИН, для юридических лиц – БИН)</w:t>
      </w:r>
    </w:p>
    <w:p>
      <w:pPr>
        <w:spacing w:after="0"/>
        <w:ind w:left="0"/>
        <w:jc w:val="both"/>
      </w:pPr>
      <w:bookmarkStart w:name="z128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лицензии на проектную деятельность ________________________ 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(номер, дата выдачи)</w:t>
      </w:r>
    </w:p>
    <w:bookmarkStart w:name="z12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2"/>
    <w:p>
      <w:pPr>
        <w:spacing w:after="0"/>
        <w:ind w:left="0"/>
        <w:jc w:val="both"/>
      </w:pPr>
      <w:bookmarkStart w:name="z130" w:id="103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_____________________________________________________________, 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(цель заявления)</w:t>
      </w:r>
    </w:p>
    <w:p>
      <w:pPr>
        <w:spacing w:after="0"/>
        <w:ind w:left="0"/>
        <w:jc w:val="both"/>
      </w:pPr>
      <w:bookmarkStart w:name="z131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объекта строительства)</w:t>
      </w:r>
    </w:p>
    <w:p>
      <w:pPr>
        <w:spacing w:after="0"/>
        <w:ind w:left="0"/>
        <w:jc w:val="both"/>
      </w:pPr>
      <w:bookmarkStart w:name="z132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участка под строительство объекта)</w:t>
      </w:r>
    </w:p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_____________________________________________________________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государственной экологической экспертизы:___________________ </w:t>
      </w:r>
    </w:p>
    <w:bookmarkEnd w:id="107"/>
    <w:p>
      <w:pPr>
        <w:spacing w:after="0"/>
        <w:ind w:left="0"/>
        <w:jc w:val="both"/>
      </w:pPr>
      <w:bookmarkStart w:name="z135" w:id="10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экспертизы, дата выдачи экспертизы)</w:t>
      </w:r>
    </w:p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санитарно-эпидемиологической экспертизы:</w:t>
      </w:r>
    </w:p>
    <w:bookmarkEnd w:id="109"/>
    <w:p>
      <w:pPr>
        <w:spacing w:after="0"/>
        <w:ind w:left="0"/>
        <w:jc w:val="both"/>
      </w:pPr>
      <w:bookmarkStart w:name="z137" w:id="1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экспертизы, дата выдачи экспертизы)</w:t>
      </w:r>
    </w:p>
    <w:p>
      <w:pPr>
        <w:spacing w:after="0"/>
        <w:ind w:left="0"/>
        <w:jc w:val="both"/>
      </w:pPr>
      <w:bookmarkStart w:name="z138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согласовании Областной территориальной инспекцией лесного хозяйства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животного мира по месту строительства объекта от "__" ________ 20__ года № ________________</w:t>
      </w:r>
    </w:p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bookmarkEnd w:id="117"/>
    <w:p>
      <w:pPr>
        <w:spacing w:after="0"/>
        <w:ind w:left="0"/>
        <w:jc w:val="both"/>
      </w:pPr>
      <w:bookmarkStart w:name="z145" w:id="11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состояние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лесов"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"Согласование мест строительства объектов, влияющих на состояние и воспроизводство леса"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документов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на проведение в государственном лесном фонде работ, не связанных с ведением лесного хозяйства, либо мотивированный ответ об отказе в оказании государственной услуги.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 с 9.00 до 18.30 часов, с перерывом на обед с 13.00 до 14.30,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декабря 2017 года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 (далее – Закон).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 в связи с проведением ремонтных работ (при обращении услугополучателя после 17.00 часов, в выходные и праздничные дни согласно Кодексу и Закону,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Заявление, удостоверенное ЭЦП заявителя, по форме согласно приложению 1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данных и сведений, необходимых для оказания государственной услуги, требованиям по проведению в государственном лесном фонде работ, не связанных с ведением лесного хозяйства и лесопользованием,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Лесного кодекса Республики Казахстан от 8 июля 2003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наличии электронной цифровой подписи.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и социально ответственных услугах" от 15 апреля 2013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 за особые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гражданским 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казенных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 сфере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и охотничьего хозяйства</w:t>
            </w:r>
          </w:p>
        </w:tc>
      </w:tr>
    </w:tbl>
    <w:bookmarkStart w:name="z15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выплаты надбавок за особые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 (подразделений)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 работников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от базового должностного оклада и условия начисления надбавок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Природоохранные организации, учреждения лесного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непосредственно проводящие мониторинг за состоянием растений и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воспроизводства леса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повышения приживаемости лесных культур на 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повышения приживаемости лесных культур на 6-10 %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повышения приживаемости лесных культур на 11-20 %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оценке урожайности лесных семян и их переработки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25% из всех заготовленных партий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26-30% из всех заготовленных партий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31-40% из всех заготовленных партий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защиты лесов от вредителей и болезней леса (цифровизация фитосанитарного мониторинга – использование географической информационной системы)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16-20%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20-25%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26-30%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противопожарных мероприятий (своевременное обнаружение пожаров и пресечение нарушений правил пожарной безопасности в лесах)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 от общего количества пожаров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61-75% от общего количества пожаров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76-90% от общего количества пожаров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выявление одного и более вида растения или животного или болезни леса или вредителя леса, разработка одной обоснованной рекомендации по борьбе с лесными пожарами или борьбе с болезнями и вредителями леса в виде научной статьи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 осуществляющие охрану и защиту природных комплексов, работы по воспроизводству леса, мониторинг за состоянием природных комплексов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беспилотных летательных аппаратов для обнаружения и тушения лесных пожаров, проведения лесопатологического обследования, профилактики и ликвидации очагов вредителей и болезней леса.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3 % от общей площади трудно доступных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5 % от общей площади трудно доступных мест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улучшенными наследственными качествами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31-40%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закрытой корневой системой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зарубежных методик научно-исследовательских работ для улучшения санитарного состояния леса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уменьшение площади очагов вредителей и болезней леса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16-20% уменьшение площади очагов вредителей и болезней леса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21-30% уменьшение площади очагов вредителей и болезней леса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участие в экопросвещении и развитии школьных лесничеств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экологических десантов и субботников по безвозмездной помощь в проведении работ по благоустройству особо охраняемых природных территорий, устройство гнездовий птиц, обустройство экологических троп и туристских стоянок, посадка деревьев и кустарников, работа в питомниках, уборка свалок, благоустройство родников, лесовосстановительные работы на закрепленной территории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питомников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площадей питомников, ассортимента аборигенных видов древестно-кустарниковых пород, выращивание посадочного материала с улучшенными наследственными качествами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Пресечение незаконной рубки леса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1 факта незаконной порубки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2 и более фактов незаконной порубки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протоколов об административных правонарушениях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протокол об административном правонарушении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протоколов об административном правонарушении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более протоколов об административном правонарушении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уголовных правонарушений и сопровождение их в правоохранительных и судебных органах.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 1 факт уголовно-наказуемого правонарушения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2 и более фактов уголовно-наказуемого правонарушения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состав, работники бухгалтерского учета, кадровой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срочных поручений центральных и местных исполнительных органов.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выполнение срочных поручений центральных и местных исполнительных органов.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специальных (по поручению уполномоченного органа, совместных рейдов с правоохранительными органами) рейдовых мероприятий по предотвращению незаконных порубок леса, незаконной охоты и рыбалки.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специальных рейдовых мероприятий по предотвращению незаконных порубок леса, незаконной охоты и рыбалки по поручению вышестоящих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Лесопатологического обследования, профилактики и ликвидации очагов вредителей и болезней леса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 неблагоприятных погодных условиях (высокая температура воздуха, пыльные бури, дожди), затрудненное передвижение (пашня, камыши, болотистые места), опасность отравления остатками химических веществ после проведенных химических обработок в период обследовательских работ, работа в горных условиях.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и ликвидации лесных пожаров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рейдовых мероприятий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"Казахская база авиационной охраны лесов и обслуживания лесного хозяйства"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Летно-производственная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электронных карт и системы GPS для обнаружения пожаров и обслуживания их тушения.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 от числа возникших пожаров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До 75% от числа возникших пожаров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76% До 100% от числа возникших пожаров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Десантно-пожарная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малой механизации и химических составов (антиперены) при тушении лесных пожаров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 от числа возникших пожаров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До 75% от числа возникших пожаров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76% До 100% от числа возникших пожаров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Летно-производственная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лесоавиационных работ в горной местности с превышением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м до 1000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м до 1500 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 м и выше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Летно-производственная служба / Авиационно-производственная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 авиационными методами (с применением ВСУ, П-1-00 на внешней подвеске, с использованием спусковых устройств)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случаев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 случаев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 более случаев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Летно-производственная служба / Авиационно-производственная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обнаружения авиацией лесных пожаров от числа возникших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76-80%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81-85%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авиа-пожарной службы в тушении лесных пожаров от числа возникших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81-85%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85-90%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выполнение срочных поручений и заданий уполномоченного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выполнение срочных поручений и заданий уполномоченного органа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"Казахское лесоустроительное предприятие"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передовых цифровых технологий и географических информационных систем в лесоустроительное производство и учреждения лесного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50% выполняемых видов лесоустроительных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60% выполняемых видов лесоустроительных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75% выполняемых видов лесоустроительных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производительности труда за счет применения новых технологий при проведении лесоустроительных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11-15%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16-20%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21-25%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плана лесоустроительных работ в полевой и камеральный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16-20%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21-25%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26-30%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проверками нарушений лесного законодательства, по определению участков недропользователей по отношению к землям лесного фонда и ООПТ, участие в разработке нормативных актов, правил, инструкций, проведение обучающих семинаров с работниками лесного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3 и более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лесных карт различной сложности и содержания в цифровом формате с применением ГИС технологий –Mapinfo, Apgiz, Fotomod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знаков на 1 квадратный дециметр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знаков на 1 квадратный дециметр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знаков на 1 квадратный дециметр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лесоустроительных работ в равнинных районах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величина таксационного выдела 50га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величина таксационного выдела 30га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величина таксационного выдела 20га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лесоустроительных работ в горных районах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равнины до 5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Всхолмленный рельеф 6-15 градусов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холмистый рельеф 16-25 градусов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лесоустроительных работ в пустынных районах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от источников питьевой воды 20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от источников питьевой воды 40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от источников питьевой воды 60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профильных отделов, инженера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повышения эффективности определения состояния объектов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мониторинга объектов селекционно-семеноводческого и селекционно-генетического назначения; (цифровизация учета и мониторинга – использование географической информационной системы)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оценке урожайности лесных семян, их заготовки, переработки и хранения.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50% из всех заготовленных партий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70% из всех заготовленных партий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заготовленные партии семян имеют (1-2) высокий класс качества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правильностью заготовки, хранения, обработки древесных семян и их использованием с учетом требований лесосеменного районирования и иных нормативных технических актов по лесному семеноводству в природоохранных предприятиях и учреждениях лесного хозяйства с охватом 30%, а так же определение качеств лесных семян в соответствии с требованиями стандартов и выдача удостоверений качества лесных семян.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50% из всех заготовленных партий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51-70% из всех заготовленных партий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и более % заготовленные партии семян имеют (1-2) высокий класс качества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лесопатологического мониторинга (использование современных приборов определяющих санитарное состояние древостоев без спиливания модельного дерева – (резистограф).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GPS навигации при закладке пробных площадей при вспышке и появлении новых очагов вредителей и болезней леса. Составление промежуточного (полугодового) отчета для лучшего контроля за учетом очагов вредителей и болезней леса. Составление карт, схем основных вредителей и болезней леса.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3 % от общей площади трудно доступных мест.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5 % от общей площади трудно доступных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беспилотных летательных аппаратов для проведения: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аттестации объектов селекционно-семеноводческого и селекционно-генетического назначениия;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проведения лесопатологического обследования;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выявление объектов постоянной лесосеменной базы.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3 % от общей площади трудно доступных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5 % от общей площади трудно доступных мест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улучшенными наследственными качествами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61%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Микроклональное размножение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объектов постоянной лесосеменной базы.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16-20%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20-25%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26-30%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посадочного материала для проведения лесокультурных работ в природоохранных предприятиях и учреждениях лесного хозяйства.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сверх плана от общего объема на 16-20%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работ плана от общего объема на 20-25%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26-30%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улучшенными наследственными качествами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61%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закрытой корневой системой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лесных семян с лесосеменных участков.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50% из всех заготовленных партий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70% из всех заготовленных партий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заготовленные партии семян имеют (1-2) высокий класс качества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зарубежных методик, научно-исследовательских работ при выращивании посадочного материала в питомниках.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61%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Микроклональное размножение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зарубежных методик, научно-исследовательских работ при создании банка генов клонов, банка хранения лесных семян.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ассортимента семян аборигенных видов древестно-кустарниковых пород.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зарубежных методик, научно-исследовательских работ при выявлении и отборе редких и исчезающих видов растений (опытным путем)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1 методики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2 методик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от 3 и более методик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выполнение срочных поручений центральных и местных исполнительных органов.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высокое и качественное исполнение поручений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специальных рейдовых мероприятий по предотвращению незаконных порубок леса.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специальных рейдовых мероприятий по предотвращению незаконных порубок леса, по поручению вышестоящих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лесопатологических обследований при угрозе массового распространения вредителей и болезней.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срочных работ по защите леса при угрозе массового распространения вредителей и болезней.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лесопатологического обследования, профилактики и выявления очагов вредителей и болезней леса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 неблагоприятных погодных условиях (высокая температура воздуха, пыльные бури, дожди), затрудненное передвижение (пашня, камыши, болотистые места), работа в горных условиях.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выявления, аттестации, учета и мониторинга объектов селекционно-семеноводческого и селекционно-генетического назначения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 неблагоприятных погодных условиях (высокая температура воздуха, пыльные бури, дожди)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рыбного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рыбоводные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выращивание ценных, редких и находящихся под угрозой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вида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 вида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исчезновения видов рыб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инженер, инженер-гидротехник, химик, рыбовод (гидробиолог), лаборант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выращивании ценных видов рыб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выращивания молоди ценных видов рыб на 20%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инженер, главный рыбовод, инженер-гидротехник, химик, рыбовод (гидробиолог), лаборант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совместно с научными организациями производственных испытаний новых методов и технологий выращивания молоди ценных видов рыб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производственное испытание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производственных испытания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 производственных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Рыбоводы,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Ненормированный рабочий день при проведении работ по получению половых продуктов (икры, молоки) у производителей и их инкубация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объема выращивания молоди ценных видов рыб на 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Рыбоводы, рыбаки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производителей в рыбохозяйственных водоемах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объема выращивания молоди ценных видов рыб на 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Оплодотворение икры в сложных природно-климатических условиях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животного мира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"ПО "Охотзоопром" Комитета лесного хозяйства и животного мира Министерства экологии, геологии и природных ресурсов Республики Казахстан.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организации и его заместители, руководители отделов, филиалов и их заместители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охранных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редких и находящихся под угрозой исчезновения видов животных на 5 % и более.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учетных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точности учетных работ на 5%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природоохранных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роста численности животных на 4-5 % от стратегического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животных на 5-7% от стратегического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животных на– 8-10 % от стратегического показателя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природоохранных мероприятий (цифровизация отчетности и планирования мероприятий)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отчетности и планирования мероприятий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отделов, руководители филиалов и их заместители, инспектора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беспилотных летательных аппаратов для обнаружения правонарушений Использование беспилотных летательных аппаратов для мониторинговых наблюдений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3 % от общей площади трудно доступных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5 % от общей площади трудно доступных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численности редких и исчезающих видов копытных животных и сайгаков, на проценты сверх установленного показателя стратегическим планом Министерства (в среднем по всем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роста на– 4-5 % от стратегического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роста на–6 -7% от стратегического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роста на– 8-10 % от стратегического показателя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пресечение уголовного преступления связанного с незаконной добычей, обращением с редкими и находящимися под угрозой исчезновения видами и (или) их частями и дериватами, а также животными изъятие которых запрещено в течении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 1 факт уголовно-наказуемого правонарушения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 выявление административного правонарушения в области охраны и воспроизводства животного мира в течении месяца;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протокола об административном правонарушении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протокола об административном правонарушении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протоколов об административном правонарушении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отделов, руководители филиалов и их заместители, инспектора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участие в экопросвещении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экологических десантов и субботников по безвозмездной помощи в проведении работ по благоустройству особо охраняемых природных территорий, устройство гнездовий птиц, обустройство экологических троп и туристских стоянок, уборка бытовых свалок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участие в освещении материалов в СМИ на природоохранную тематику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публикаций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публикаций, выступление по радиоканалу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публикаций, выступление по телеканалу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участие в работе с населением в ареале обитания краснокнижных животных и сайгаков на природоохранную тематику и бережного отношения к природе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беседы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бесед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бесед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отделов, инспектора, егеря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авиационных работах в качестве наблюдателя (в месяц)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час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вождение служебного автотранспорта, ухода за его состоянием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вождение служебного автотранспорта, ухода за его состоянием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егеря, водители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инспекторами в сложных природно-климатических условий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период (июль-август)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(декабрь-февраль)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егеря, водители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районах распространения гнуса и других опасных насекомых и клещей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(Порядок отнесения территорий к районам массового распространения гнуса и других опасных насекомых и клещей устанавливается уполномоченным центральным исполнительным органом в области здравоохранения)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весенне-летний период (апрель-август)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