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2b72" w14:textId="a772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31 марта 2020 года № 281 "Об утверждении Правил оказания государственной услуги "Выдача свидетельства на переоборудование автотранспортного средства и (или) прицепов к нему"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мая 2026 года № 371. Зарегистрирован в Министерстве юстиции Республики Казахстан 26 мая 2026 года № 38791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марта 2020 года № 281 "Об утверждении Правил оказания государственной услуги "Выдача свидетельства на переоборудование автотранспортного средства и (или) прицепов к нему" (зарегистрированный в Реестре государственной регистрации нормативных правовых актов за № 20222)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15 апреля 2013 года "О государственных и социально ответственных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свидетельства на переоборудование автотранспортного средства и (или) прицепов к нему",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2026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281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переоборудование автотранспортного средства и (или) прицепов к нему"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свидетельства на переоборудование автотранспортного средства и (или) прицепов к нему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15 апреля 2013 года "О государственных и социально ответственных услугах" и определяют порядок оказания государственной услуги "Выдача свидетельства на переоборудование автотранспортного средства и (или) прицепов к нему" (далее – государственная услуга).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Министерства внутренних дел Республики Казахстан (далее – услугодатель) на бесплатной основе физическим и юридическим лицам.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документов и выдача результатов оказания государственной услуги осуществляются услугодателем через портал "цифрового правительства" (далее – ПЦП).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физическое и (или) юридическое лицо (далее-услугополучатель) предоставляет услугодателю через ПЦП документы, согласно Перечню основных требований к оказанию государственной услуги "Выдача свидетельства на переоборудование транспортного средства и (или) прицепов к ним" согласно приложению 1 к настоящим Правилам (далее - Перечень).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государственной услуги физические и юридические лица (далее – услугополучатели) обращаются в территориальные органы полиции (далее – услугодатель) посредством ПЦП с предоставлением документов, указанных в пункте 10 Перечня.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проверяет достоверность представленных документов и (или) данных (сведений), содержащихся в них, сверяет их с электронным заявлением на правильность его заполнения.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данные услугополучателя и транспортного средства на предмет нахождения их в базе розыска, наличие запретов и ограничений на совершение регистрационных действий.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документов, согласно пункту 10 Перечня, услугодатель проверяет представленные документы и сведения, после оформляет результат оказания государственной услуги, подписанный электронно-цифровой подписью услугодателя, и направляет его в форме электронного документа в "личный кабинет" услугополучателя.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решение, действия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и социально ответственных услугах".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пяти рабочих дней со дня ее регистрации.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уполномоченным органом по оценке и контролю за качеством оказания государственных услуг либо государственным органом, рассматривающим жалобу, продлевается не более чем на 10 (десять) рабочих дней в случаях необходимости: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прицепов к нему"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основных требований к оказанию государственной услуги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свидетельства на переоборудование транспортного средства и (или) прицепов к ним"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"цифрового правительства" www.egov.kz (далее - ПЦП)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ПЦП – (после предоставления полных документов) 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переоборудование транспортного средства и (или) прицепов к ним или мотивированный отказ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услугодателя, и цифровых объектов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- с понедельника по пятницу с 9.00 до 18.00 часов, с перерывом на обед с 13.00. до 14.30 часов, в субботу с 9.00. до 13.00 часов, кроме выходных и праздничных дней, согласно трудовому законодательству.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ПЦП - круглосуточно, за исключением технических перерывов в связи с проведением ремонтных работ (при обращении услугополучателя после 17.00 часов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из соответствующих государственных цифровых систем через шлюз "цифрового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сбор и обработку персональных данных в электронном виде по форме,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 документах, удостоверяющих личность услугополучателя, о государственной регистрации (перерегистрации)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решения территориального подразделения органа государственного управления в сфере безопасности дорожного движения о возможности внесения изменений в конструкцию транспортного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протокол проверки безопасности конструкции транспортного средства после внесения изменений в его конструкцию;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диагностическая карта технического осмотра, оформленная по результатам проверки технического состояния транспортного средства с внесенными в конструкцию изменениями, требованиям технических регламентов, стандартов в сфере обеспечения безопасности дорожного движения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отказывают в оказании государственных услуг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ПЦП, канцелярии услугодателя, а также единого контакт-центра по вопросам оказания государственных услуг: 1414, 8 800 080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прицепов к нему"</w:t>
            </w:r>
          </w:p>
        </w:tc>
      </w:tr>
    </w:tbl>
    <w:bookmarkStart w:name="z6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сбор и обработку персональных данных</w:t>
      </w:r>
    </w:p>
    <w:bookmarkEnd w:id="37"/>
    <w:p>
      <w:pPr>
        <w:spacing w:after="0"/>
        <w:ind w:left="0"/>
        <w:jc w:val="both"/>
      </w:pPr>
      <w:bookmarkStart w:name="z62" w:id="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услуги в соответствии с Перечнем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 (при его наличии) услугополучателя или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их представителей)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 на сбор и обработку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и дата: ___ час ___ мин "__" _______ ____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