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173ef" w14:textId="3f17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цифрового развития, инноваций и аэрокосмической промышленности Республики Казахстан от 29 сентября 2023 года № 443/НҚ "Об утверждении Типовых требований по организации работы контакт-центров административных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21 мая 2026 года № 262/НҚ. Зарегистрирован в Министерстве юстиции Республики Казахстан 21 мая 2026 года № 38770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сентября 2023 года № 443/НҚ "Об утверждении Типовых требований по организации работы контакт-центров административных органов" (зарегистрирован в Реестре государственной регистрации нормативных правовых актов под № 33483)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статистике", с подпунктом 459)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работы контакт-центров административных органов Республики Казахстан, утвержденных указанных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Типовые требования по организации работы контакт-центров административных органов Республики Казахстан (далее – Требования) разработаны в соответствии с подпунктом 459)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устанавливают единые требования для контакт-центров, колл-центров административных органов и для административных органов, использующих сервисы контакт-центра или колл-центра.";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Требованиях используются следующие определения и сокращения: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административный орган – государственный орган, орган местного самоуправления, государственное юридическое лицо, а также иная организация, которые в соответствии с законами Республики Казахстан наделены полномочиями по принятию административного акта, совершению административного действия (бездействия);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канал связи – комплекс средств телекоммуникаций и среды распространения, обеспечивающий передачу сигнала между средствами телекоммуникаций в полосе частот или со скоростью передачи, характерной для данного канала связи. В зависимости от вида связи каналы подразделяются на телефонные, телеграфные, передачи данных, а по территориальному признаку - на международные, междугородные, зоновые и местные;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контакт-центр – специализированная организация или структурное подразделение в организации, ответственное за регистрацию, обработку обращений (запросов, откликов, предложений) и информирование по голосовым и неголосовым (посредством интернет-ресурсов, мобильных приложений) каналам связи;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база знаний – информационно-справочная база знаний Единого контакт-центра для хранения, пополнения, обновления и поиска необходимой информации для предоставления ответа услугополучателю;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модель искусственного интеллекта – программный продукт, разработанный для выполнения специализированных задач и способный адаптироваться к изменяющимся условиям, обучаться на основе накопленного опыта и оптимизировать процессы и результаты своей деятельности;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Ситуационный центр местного исполнительного органа – единая цифровая-аналитическая площадка и аппаратно-программный комплекс местного исполнительного органа, предназначенный для оперативного управления, мониторинга и анализа состояния жизнедеятельности региона;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Классификатор услуг для заполнения в цифровой системе контакт-центра местного исполнительного органа – электронный систематизированный перечень услуг, оказываемых ответственными службами местного исполнительного органа, сформированный методом иерархического построения;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обращение – направленные в административный орган или должностному лицу в письменной (бумажной и (или) электронной) или устной форме, а также в форме видеоконференцсвязи, заявление или жалоба;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приоритета рассмотрения обращений – изменения порядка рассмотрения обращения при наличии установленных критериев, выражающееся в увеличении критичности обращения и усилении контроля за его рассмотрением для обеспечения своевременного и качественного решения;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Интерактив Войс Респонс (Interactive Voice Response) – интерактивное голосовое меню, система предварительно записанных голосовых сообщений, выполняющая функцию маршрутизации звонков внутри контакт-центра с использованием информации, вводимой клиентом на клавиатуре телефона с помощью тонального набора;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профессиональный стандарт – письменный официальный документ, устанавливающий общие требования к знаниям, умениям, навыкам, опыту работы с учетом формального и (или) неформального, и (или) информального образования, уровню квалификации и компетентности, содержанию, качеству и условиям труда в конкретной области профессиональной деятельности;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клиент – юридическое или физическое лицо, получающее услуги посредством контакт-центра;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колл-центр – самостоятельное структурное подразделение либо входящее в состав контакт-центра, осуществляющее свою деятельность во взаимодействии с потребителями услуг (абонентом/населением) посредством голосового обращения (единая точка дозвона с мобильных и с городских телефонов по определенному номеру на всей территории Республики Казахстан);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переадресация – возможность переадресации клиента в контакт-центр, административный орган, с возможностью отслеживания каждого обращения клиента, статуса и своевременного уведомления клиента о решении проблемы;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конфиденциальная информация – информация, составляющая служебную или коммерческую тайну, в случае, когда информация имеет действительную или потенциальную коммерческую ценность в силу неизвестности ее третьим лицам, к ней нет свободного доступа на законном основании;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омниканальность – использование единой платформы для имеющихся каналов связи, позволяющая при работе в одном окне обрабатывать запрос клиента в режиме реального времени, в интеграции со всеми каналами коммуникации и базами данных, в том числе личные данные, историю его обращений, а также другую информацию, которая может потребоваться клиенту;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оператор – сотрудник контакт-центра, осуществляющий информационно-справочную поддержку клиентов по интересующим их услугам;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аналитика речи – инструмент для анализа, обработки аудиозаписей телефонных разговоров, включающий в себя преобразование речи в текст в реальном времени или без синхронизации по времени и автоматизации оценок звонков;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запрос – просьба участника административной процедуры о предоставлении информации по интересующим вопросам личного или общественного характера;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Ферст Колл/Контакт Резолюшн (First Call/Contact Resolution) – показатель, характеризующий доли обращений клиентов, при которых вопрос решен при первичном обращении, за определенный период;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цифровая система "eOtinish" (далее – ЦС "eOtinish") – цифровая система, позволяющая осуществлять обратную связь с заявителем и давать оценку работе административных органов (в том числе государственных органов, органов местного самоуправления, юридических лиц со стопроцентным участием государства);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цифровая-аналитическая система "Smart Data Ukimet" (далее – ЦАС "Smart Data Ukimet") – цифровой объект, предназначенный для формирования единого хранилища данных государственных органов, государственных юридических лиц, субъектов квазигосударственного сектора, как в неструктурированном, так и структурированном виде, для целей предоставлений аналитической информации по деятельности Правительства Республики Казахстан.";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регистрацию взаимодействий с клиентом (запросы, входящие и исходящие обращения) в режиме реального времени, согласно процессу, процедуре. Контакт-центр местного исполнительного органа обеспечивает круглосуточный прием обращений по единому номеру "109", мобильному приложению контакт-центра местного исполнительного органа, официальному аккаунту в социальных сетях и мессенджерах, из интегрированных цифровых систем экстренных медицинских, правоохранительных, пожарных и аварийных служб, а также безопасности, общественного правопорядка и жизнеобеспечения c возможностью видео- и фото фиксации материалов, регистрацию сотрудников ответственных служб с соответствующими правами доступа;";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"9-1. Контакт-центр местного исполнительного органа обеспечивает автоматический учет просроченных и повторяющихся обращений, который автоматически предоставляется курирующему заместителю акима столицы, области, города республиканского значения информацию для контроля и принятия управленческих решений.";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Актуализация информации для базы знаний контакт-центра местного исполнительного органа обеспечивается ответственными службами местного исполнительного органа.";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28-1 следующего содержания: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"28-1. Для оценки качества обслуживания контакт-центра местного исполнительного органа используется модель искусственного интеллекта по автоматическому обзвону заявителей по обращениям, получения оценок по исполнению обращений.";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Для развития контакт-центр использует аналитику речи, переадресацию пользователя, омниканальность.";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30-1 следующего содержания: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"30-1. Контакт-центр местного исполнительного органа обеспечивает незамедлительную переадресацию звонков в экстренные медицинские, правоохранительные, пожарные и аварийные службы, с обязательным подтверждением приема обращения соответствующей службой. 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немедленного подтверждения приема обращения соответствующей службой, информация об обращении передается в экстренную медицинскую, правоохранительную, пожарную и аварийную службу через интегрированную систему, включая текст обращения, автоматически определенную геолокацию, идентификационные данные пользователя, адрес места происшествия.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Обращение, поступившее через мобильное приложение контакт-центра местного исполнительного органа, официальный аккаунт в социальных сетях и мессенджерах, из интегрированных цифровых систем безопасности, общественного правопорядка и жизнеобеспечения, и содержащее признаки события, требующего реагирования экстренных медицинских, правоохранительных, пожарных и аварийных служб или уполномоченных государственных органов, незамедлительно направляются в соответствующие ведомства через интегрированную цифровую систему.";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историю взаимодействия для записи и хранения информации о взаимодействии с клиентами, передачу в ЦС "eOtinish". История взаимодействия контакт-центра местного исполнительного органа также передается в ЦАС "Smart Data Ukimet", Ситуационный центр местного исполнительного органа в режиме реального времени, в соответствии с Перечнем данных и его формата для обязательного заполнения в цифровой системе контакт-центра местного исполнительного органа согласно приложению 1 к Требованиям;";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цифровые сервисы посредством мобильного приложения контакт-центра местного исполнительного органа. Описание цифровых сервисов мобильного приложения контакт-центра местного исполнительного органа предусматривается согласно приложению 2 к Требованиям.";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"32-1. Контакт-центр местного исполнительного органа обеспечивает размещение в цифровой системе фото- и/или видеоматериалов, зафиксированных с ракурса, аналогичного ракурсу, представленному заявителем в обращении, для подтверждения выполненных работ.";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32-2 следующего содержания: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"32-2. Контакт-центр местного исполнительного органа обеспечивает механизм выявления признаков повышения приоритета рассмотрения обращения путем использования модели искусственного интеллекта в случаях: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повторных, идентичных обращений в отношении одного события в течение суток;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признаков угрозы жизни, здоровью граждан Республики Казахстан или общественной безопасности.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самостоятельного выявления сотрудником контакт-центра местного исполнительного органа оснований для повышения приоритета рассмотрения обращения, сотрудником контакт-центра местного исполнительного органа осуществляет его повышение.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повышении приоритета рассмотрения обращения цифровая система контакт-центра местного исполнительного органа повышает уровень критичности обращения и направляет уведомления сотрудникам аппарата местного исполнительного органа, ответственным за контроль деятельности поставщиков услуг, экстренных медицинских, правоохранительных, пожарных и аварийных служб и иным государственным учреждениям, обладающим полномочиями для принятия мер в соответствии с действующим законодательством Республики Казахстан.";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Контакт-центр обрабатывает, хранит данные клиента в безопасной, управляемой и контролируемой среде.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 не разглашает данные клиентов, предоставляет их только уполномоченным лицам, выполняющим государственные функции.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цифровых систем необходимо обеспечить кибербезопасность и защиту персональных данных в соответствии с Законами Республики Казахстан "О кибербезопасности",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", Едиными требованиями в сферах цифровизации и обеспечения кибербезопасности, утверждаемыми Правительством Республики Казахстан в соответствии с Законами Республики Казахстан "О кибербезопасности".";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Контакт-центр в целях осуществления контроля разрабатывает показатели эффективности работы контакт-центра.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 обеспечивает применение ключевых показателей эффективности работы контакт-центров административных органов согласно приложению 3 к Требованиям.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Контакт-центры, осуществляющие техническую поддержку цифровых систем административных органов, контакт-центры антикоррупционной службы устанавливают ключевые показатели внутренними нормативными правовыми актами.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работы контакт-центра местного исполнительного органа утверждается местным исполнительным органом и включает: перечень оказываемых услуг контакт-центром, описание бизнес-процессов обработки обращений, сроки рассмотрения обращений, порядок распределения ответственности между структурными подразделениями и ответственными исполнителями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Казахстан". При этом срок рассмотрения обращения устанавливается в пределах, определенных Классификатором услуг для заполнения в цифровой системе контакт-центра местного исполнительного органа.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Централизацию контакт-центров в единый контакт-центр местного исполнительного органа, за исключением экстренных медицинских, правоохранительных, пожарных и аварийных служб, обеспечивает местный исполнительный орган.";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следующего содержания: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Контакт-центр местного исполнительного органа при регистрации обращений использует Классификатор услуг для заполнения в цифровой системе контакт-центра местного исполнительного органа согласно приложению 4 к Требованиям, уровни критичности, виды и статусы обращений для заполнения в цифровой системе контакт-центра местного исполнительного органа согласно приложению 5 к Требованиям.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обращения, содержащего признаки угрозы жизни, здоровью граждан или общественной безопасности, контакт-центр местного исполнительного органа повышает уровень критичности обращения и обеспечивает незамедлительное принятие мер по устранению угрозы.";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Контакт-центр по своей деятельности предоставляет 2 раза в год отчетность в РГУ "Комитет государственных услуг Министерства искусственного интеллекта и цифрового развития Республики Казахстан". Срок представления – до 15 числа месяца, следующего за отчетным полугодием. Форма, предназначенная для сбора административных данных, согласно приложения 6 к Требованиям.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анализа отчетов РГУ "Комитет государственных услуг Министерства искусственного интеллекта и цифрового развития Республики Казахстан" направляет предложения по улучшению деятельности и/или оптимизации контакт-центра.";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цифрового развития регионов Министерства искусственного интеллекта и цифрового развития Республики Казахстан в установленном законодательством Республики Казахстан порядке обеспечить: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искусственного интеллекта и цифрового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0" w:id="7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атомной энергии</w:t>
      </w:r>
    </w:p>
    <w:p>
      <w:pPr>
        <w:spacing w:after="0"/>
        <w:ind w:left="0"/>
        <w:jc w:val="both"/>
      </w:pPr>
      <w:bookmarkStart w:name="z91" w:id="7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 Республики Казахстан</w:t>
      </w:r>
    </w:p>
    <w:p>
      <w:pPr>
        <w:spacing w:after="0"/>
        <w:ind w:left="0"/>
        <w:jc w:val="both"/>
      </w:pPr>
      <w:bookmarkStart w:name="z92" w:id="7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3" w:id="7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4" w:id="7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5" w:id="7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6" w:id="7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7" w:id="7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8" w:id="7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9" w:id="8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0" w:id="8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101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02" w:id="8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3" w:id="8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4" w:id="8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РК</w:t>
      </w:r>
    </w:p>
    <w:p>
      <w:pPr>
        <w:spacing w:after="0"/>
        <w:ind w:left="0"/>
        <w:jc w:val="both"/>
      </w:pPr>
      <w:bookmarkStart w:name="z105" w:id="8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информации Республики Казахстан</w:t>
      </w:r>
    </w:p>
    <w:p>
      <w:pPr>
        <w:spacing w:after="0"/>
        <w:ind w:left="0"/>
        <w:jc w:val="both"/>
      </w:pPr>
      <w:bookmarkStart w:name="z106" w:id="8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107" w:id="8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8" w:id="8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планированию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реформам Республик Казахстан</w:t>
      </w:r>
    </w:p>
    <w:p>
      <w:pPr>
        <w:spacing w:after="0"/>
        <w:ind w:left="0"/>
        <w:jc w:val="both"/>
      </w:pPr>
      <w:bookmarkStart w:name="z109" w:id="9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 Республики Казахстан</w:t>
      </w:r>
    </w:p>
    <w:p>
      <w:pPr>
        <w:spacing w:after="0"/>
        <w:ind w:left="0"/>
        <w:jc w:val="both"/>
      </w:pPr>
      <w:bookmarkStart w:name="z110" w:id="9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1" w:id="9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112" w:id="9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спорта Республики Казахстан</w:t>
      </w:r>
    </w:p>
    <w:p>
      <w:pPr>
        <w:spacing w:after="0"/>
        <w:ind w:left="0"/>
        <w:jc w:val="both"/>
      </w:pPr>
      <w:bookmarkStart w:name="z113" w:id="9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4" w:id="9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p>
      <w:pPr>
        <w:spacing w:after="0"/>
        <w:ind w:left="0"/>
        <w:jc w:val="both"/>
      </w:pPr>
      <w:bookmarkStart w:name="z115" w:id="9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bookmarkStart w:name="z116" w:id="9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7" w:id="9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18" w:id="9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 262/НҚ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данных и его формат для обязательного заполнения в цифровой системе контакт-центра местного исполнительного органа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касательно обращения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Метаданные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ожидания ответа на звонок в минутах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регистрации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связи подачи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подачи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подачи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обработки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начала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закрытия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переназначений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организаций-исполнителей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организации-исполнителя и его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запросов организации-исполнителя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этапов согласования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уровня критичности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повторного рассмотрения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обращения согласно Классификатора услуг для заполнения в цифровой системе контакт-центра местного исполнительного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 обращения согласно Классификатора услуг для заполнения в цифровой системе контакт-центра местного исполнительного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аварийной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да/нет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к госпрограмме/инициативе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признака "массовая проблема"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Вложенные файлы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вложенные файлы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Тональность ответа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благоприятный/неблагоприятный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 ответа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 просрочки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просрочки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заявителя по 5-балльной шкале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по обращению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 по обращению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Контекстные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местности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город/село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пропущенных обращений за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обращений за 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просрочек по данной теме за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касательно заявителя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Метаданные заявителя*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обращений заявителя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поданных обращений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по темам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удовлетворенных обращений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отклоненных обращений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ответов с просрочкой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ответа на обращения в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активность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используемых каналов подачи обращения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публичных жалоб (социальные сети/СМИ) при наличии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</w:tbl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*обязательное заполнение одной достоверной данной из подраздела "Метаданные заявителя"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касательно оператора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Метаданные исполнителя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организации-исполнителя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подразделения-исполнителя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найма на работу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 на текущую 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нагрузка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в месяцах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(пример: сертификаты)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Предыдущие места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в работу обращений за календарный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обработанных обращений за календарный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обработки в минутах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обращений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эскалации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с коллегами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обратной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от граждан по 5-балльной шкале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 от заявителей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благодарностей от заявителей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подраздела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касательно ответственной службы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Метаданные исполнителя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-исполнителя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учреждения, курирующего работу данного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исполнения (в соответствии с договором)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месяц, год - дата, месяц,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Плановая нагрузка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ответственности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в работу обращений за календарный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обработанных обращений за календарный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обработки в часах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обращений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обратной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от граждан по 5-балльной шкале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 от заявителей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благодарностей от заявителей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 262/НҚ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цифровых сервисов мобильного приложения контакт-центра местного исполнительного органа (далее – мобильное приложение)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к регистрации и авторизации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авторизация пользователя в мобильном приложении осуществляется посредством отправки SMS-сообщения на номер телефона регистрируемого абонента для подтверждения номера телефона заявителя.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мобильного приложения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 обеспечивает возможность: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подачи обращения в контакт-центр местного исполнительного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контроля и взаимодействия по обращению для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переадресации обращения в экстренные службы (медицинские, правоохранительные, пожарные и аварийные) посредством интеграции с соответствующими цифровыми системами;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проактивного информирование населения, реализуемого в форме уведомления;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экстренного оповещения населения при чрезвычайных ситуациях;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участия населения в общественных инициативах и голосованиях;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наличия личного кабинета пользователя с возможностью просмотра истории запросов и ответов.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Подача обращения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подаче обращения посредством мобильного приложения предоставляются следующие функциональные возможности: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ввод текста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автоматическая передача геолокации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передача идентификационных данных пользователя (ФИО и (или) номер телефона);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передача адреса места происшествия;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прикрепления фото- и видеоматериалов;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автоматическая маршрутизация обращения в соответствующую службу.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и взаимодействие по обращению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контроля и взаимодействия по обращению для заявителя мобильное приложение предусматривает возможности: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наличия чата с оператором/исполнителем по обращению;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уведомления об изменениях статуса исполнения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оценки качества исполнения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повторное открытие исполненного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отображение сроков исполнения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хранение истории взаимодействий.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Переадресация обращения в экстренные службы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Мобильное приложение предоставляет заявителю возможность подачи обращений в экстренные службы (медицинские, правоохранительные, пожарные и аварийные) посредством интеграции с соответствующими цифровыми системами и обеспечивает передачу в экстренные службы следующих данных: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текста обращения;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автоматической определенной геолокации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идентификационных данных пользователя (ФИО и (или) номер телефона);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адреса места происшествия;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прикрепленных фото- и видеоматериалов (при наличии).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Проактивное информирование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Проактивное информирование населения реализуется в форме уведомления.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Пользователь информируется о плановых и аварийных работах, общественных мероприятиях посредством уведомлений, а также имеет доступ к их архиву.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Пользователем определяются дополнительные индивидуальные настройки получения уведомлений по территориальному признаку (район, локация), тематической категории.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Экстренное оповещение населения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 включает модуль экстренного оповещения населения при чрезвычайных ситуациях, обеспечивающий массовую рассылку уведомлений, предоставление инструкций по действиям, отображение карты с пунктами временного размещения, укрытиями и медицинскими пунктами, а также контактные данные экстренных служб.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населения в общественных инициативах и голосованиях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 позволяет населению участвовать в общественных инициативах и голосованиях, предоставляя возможность участвовать в опросах, инициативах местных исполнительных органов и вносить предложения, в том числе по вопросам благоустройства территорий и определения приоритетов развития городской инфраструктуры.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кабинет пользователя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 предоставляет личный кабинет пользователя, в котором доступны история обращений, отображение статусов и аналитики, управление персональными данными, настройка уведомлений, выбор языка интерфейса (казахский/русский) и возможность привязки нескольких адресов (место проживания, работы).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 262/НҚ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1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эффективности работы контакт-центров административных органов 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Количественный или качественный показатель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ожидания при обращении клиента по телефонным каналам связи после прослушивания голосового меню, за определенный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контактов, в которых соблюдена точность, полнота предоставления клиенту информации, а также выполнение процедур, шагов, необходимых для закрытия контакта и решения вопроса клиента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клиентов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 клиентов, при которых вопрос решен при первичном обращении, за определенный период (показатель Ферст Колл/Контакт Резолюшн (First Call/Contact Resolution))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потерянных вызовов, которые прервал клиент до ответа оператора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 262/НҚ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услуг для заполнения в цифровой системе контакт-центра местного исполнительного органа 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исполнения, часы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акимата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акиматы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Аэропорт, вокзалы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входит в компетенцию 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1414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республиканского 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 порталов, сайтов, приложений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 квартир/Объединение собственников имущества/Лифтовые хозяйства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контакты кооператив собственников квартир / объединение собственников имущества /лифтовых хозяйств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Дислокация кооператив собственников квартир / объединение собственников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кондоминиума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на кооператив собственников квартир / объединение собственников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дворовой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дворовой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площадка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площадка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разрешительных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 (сельского хозяйства, домашних, экзотических)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контроль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животных в контактных зоопарках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юридическим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сервис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Чипирование, вакцинация, регистрация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Жестокое обращение с животными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Насекомое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животные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трупов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бродячих животных (кошек, собак)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Отлов диких животных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Видеонаблюдение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 видеонаблюдения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демонтаж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видеоматериала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политика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митингам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национального символа (флаг, герб)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 порталов, сайтов, приложений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 дворовых клубов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Горячее, холодное водоснабжение с запахом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Мутная, ржавая, грязная 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горячего, холодного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Перебои горячего, холодного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показаний приборов учета горячего водоснабжения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Утечка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давления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Порыв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 вода вместо горячей и наоборот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об изменении количества жильцов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 откачка воды (пример: подвал многоквартирного жилого дома)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Заканчивается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Неправильное использование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сетям газоснабжения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Сжиженный 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Утечка газа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Городская среда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пляжа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водоемов, реки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строительству социальных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 жителей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Ледовые катки и горки (установка / ремонт)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Пересмотреть названия улиц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инфраструктура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подземного перехода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Велосипедные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Велосипедные парковки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после производственных работ (вскрышные работы)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разметки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Дорожные знаки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трассы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покрытия дорог, тротуаров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Светофоры, семафоры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затор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Дорожно-транспортное строительство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платежный документ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количеству проживающих людей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лицевому счету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платежам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смене адреса квитанции единого платежного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смене владельца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доставлена квитанция абоненту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Перерасчет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Разъяснение по начислениям электрической 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накопительный пенсионный фонд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выплатам из Единого накопительного пенсионного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и социальная защита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 помощь по оплате съемного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Арендное жилье для молодежи до 35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государственных пособий, социальных и пенсионных выплат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 работодателя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жилищная компания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по вопросам жилья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прав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прав потребителей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социально -значимые 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Завышение цен на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Аварийное бесхозное ветхое строение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отделка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наружной рекламы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Вывеска рекламы на фасаде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 застройщиков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Мешает рекламная и декоративная конструкция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вопросу долевого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 в знаках, вывесках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недействующего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обрушения рекламной конструкции (демонтаж)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по вопросам архитектуры и градостроительства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по вопросам земельных отношений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Уплотненная застройка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вызова скорой медицинской помощи 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Амбулаторно-лекарственное обеспечение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Вызов врача на 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цены на лекарственные 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Запись на прием к врачу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медицинского работника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отвечают на звонки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медицинского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Санитарно-техническое состояние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этика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Наркологическая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детским питанием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 -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лекарственных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платных услуг медицинскими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к медицинской организации оказывающей первичную медико-санитарную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зеленых насаждений (кронирование деревьев, кустарников)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Незаконная вырубка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скосить траву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зеленых насаждений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зеленых насаждений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падения дерева (необходимо вырубка)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старых, засохших деревьев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 установка водоотводящей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Порыв, утечка канализации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работы Единого контакт-центра местных служб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операторов Единого контакт - центра местных служб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Работоспособность порталов, сайтов, приложений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Колодец, люк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Закатка канализационных колодцев при проведении дорожных работ (отсутствует доступ)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 стандарту установлен канализационный колодец (люк)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Нестандартная крышка (люка) колодца (вибрация, стук)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крышка колодца (люка)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Провал основания колодца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Сломана крышка, основание колодца, при проведении дорожных работ (внутри квартально)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Кровля (крыша)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кровли (крыши) многоквартирного жилого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 люк на крышу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дом (социально - уязвимое население)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кнопки вызова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монитора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освещения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работоспособности системы закрытия дверей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Застрял лифт с человеком, не открываются двери (эвакуация)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работает с рывками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лифт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лифта с человеком в шахту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пустого лифта в шахту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шумы во время подъема/опускания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площадки лифта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образовательное учреждение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работу общепита в школьных и дошкольных учреждениях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сотрудников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учебных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вопросу очередности (в дошкольное учреждение)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Действие/бездействие 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судебных исполнителей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служб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работников акимата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Должностных лиц государственных и/или правоохранительных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аудиоинформатор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Велобайк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детализации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схемы 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и валидатор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информационное табло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Необилечивание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интервала расписания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Несоблюдение скоростного режима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Перезалив баланса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Переполненный автобус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Печка-кондиционер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Посадка-высадка пассажиров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по работе общественного транспорта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остановки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и техническое состояние автобуса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Фандомат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Ограждение, опоры, бордюры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демонтаж ограждения/бордюра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бордюр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заграждение дворовых территории (въездов, выездов)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ограждения территорий при сносе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ограждения при сносе жилых домов по изъятию для государственных нужд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ограждения новостроящегося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уборке снега повреждение заборов, опор, бордюров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недействующего столба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Пандус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/ ремонт в многоквартирном жилом доме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/ ремонт в общественном месте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/ ремонт на объекте предпринимательства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Парки, скверы, аллеи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паркам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/ восстановление стационарных туалетов (биотуалета)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парка, сквера, аллеи (перенос парковой зоны)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парка, сквера, аллеи (создание парковой зоны)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зона для выгула домашних питомцев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Подтопление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Откачка воды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Откачка воды (частный сектор)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Отсыпка дресвы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Посторонние запахи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Запахи нечистот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канализационного колодца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Правопорядок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Ведутся строительные работы в ночное время суток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Выгул собак без поводка в общественном месте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прописки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Мошенничество, кража, хищение материальных ценностей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спокойствия жителей посторонними людьми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убрать со двора многоквартирного жилого дома бесхозную автомашину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Преступления, связанные с торговлей людьми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Самовольный захват государственной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Спит человек (бездомный, алкогольное или наркотическое опьянение)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 и инновации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туристической информации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экономическая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падения других конструкций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падения строительных кранов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Завышение цен на ритуальные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захоронениям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отвечают на звонки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религиозным конфессиям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препятствия самокатом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наледи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снега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падения снега, снежной наледи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улиц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листвы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восстановление мусорного контейнера (площадки)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 восстановление урны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дезинфекция мусорного контейнера (площадки)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Переустановка мусорного контейнера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заявлений на изменение количества жильцов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 прочистить контейнер для утилизации ламп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золы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крупногабаритного и строительного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мусора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контейнера для золы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параметры отопления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Низкие параметры отопления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отопления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Идет пар из теплотрассы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утечки отопления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горюче -смазочному материалу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углю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Неисправность полотенцесушителя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об изменении количества жильцов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порыва отопления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(предпринимательство)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проверить обоснование 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Проверить законность установки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павильонов в неположенном месте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 во время торговли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Уличное освещение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парке не горит освещение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Включено освещение в дневное время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опор уличного освещения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Демонтаж недействующего столба освещения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перегоревшей, мерцающей лампы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Обрыв кабеля уличного освещения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освещения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Поздно включается уличное освещение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Провисание кабеля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Хищение уличной электроэнергии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Внутридворовое освещение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Оголенные провода освещения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ситуации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чрезвычайного происшествия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Аварийно-спасательные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акты,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Экстренные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об уровнях террористической 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железно-дорожному вокзалу, автовокзалу, аэропорту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 по вопросам связи/интернет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Угроза падения праздничных украшений (городское оформление)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и прочие природные катаклизмы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Шлагбаум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стихийной свалки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 нечистот в окружающую среду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 нечистот во дворе многоквартирного жилого дома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Аварийные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высоковольтных опор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Замыкание, искрение кабеля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об изменении количества жильцов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Обрыв кабеля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трансформаторный шкаф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электроэнергии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Перепады электрического напряжения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Провисание кабеля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Висят провода, открытый электрощит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 и холодное водоснабжение бьет электрическим током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Нелегальное подключение к трансформаторному устройству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Хищение электроэнергии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Оголенные провода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незамедлительно, 24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Эпидемиологическая ситуация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Адреса, контактные данные, порядок рассмотрений обращений, нормативно правовые 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 на качество продуктов питания (объект предпринимательства)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сотрудников санитарной эпидемиологической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общепита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санитарных норм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bookmarkStart w:name="z15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зависимости от содержания обращения, уровень критичности повышается.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 262/НҚ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Уровни критичности, виды и статусы обращений для заполнения в цифровой системе контакт-центра местного исполнительного органа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уровня критичности обращения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обращения, связанные с непосредственной или потенциальной угрозой жизни и здоровью человека или представляющие значительную общественную опасность. Срок исполнения ответственными службами – незамедлительно, до 24 (двадцати четырех) часов, без возможности продления.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обращения, требующие оперативного решения, но не несущие непосредственной угрозы жизни и здоровью человека и не представляющие значительной общественной опасности. Срок исполнения ответственными службами определяется местным исполнительным органом, но не более 72 (семидесяти двух) часов.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обращения, не требующие срочного решения и не связанные с угрозой жизни и здоровью человека или общественной опасности. Срок исполнения ответственными службами определяется местным исполнительным органом, но не более 10 (десяти) дней.</w:t>
            </w:r>
          </w:p>
        </w:tc>
      </w:tr>
    </w:tbl>
    <w:bookmarkStart w:name="z15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необходимости, необходимо провести эвакуацию, оцепление территории, установку временного ограждения или сигнальных лент, а также принять необходимые меры по устранению угрозы жизни и / или здоровью людей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обращения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обращение, целью которого является предоставление информации заявителю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инцидент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обращение, связанное с возникновением проблемы, сбоя или нештатной ситуацией, требующей решения ответственной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обращение, содержащее идею, рекомендацию или предложение по улучшению жизнедеятельности региона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обращение, выражающее недовольство клиента качеством обслуживания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благодарность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обращение, выражающее положительный отзыв клиента о качестве обслуживания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статуса обращения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зарегистрировано в цифровой системе и присвоен уникальный идентификационный номер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зарегистрировано в системе и передано конкретной ответственной службе или группе ответственных служб для дальнейшей обработки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на переназначение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ответственная служба, которой было назначено обращение, вернул его для повторного назначения другой ответственной службе по компетентности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переназначено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было повторно назначено другой ответственной службе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работе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 принято для работы ответственной службой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обращение, по которому достигнут результат или дальнейшие действия не требуются, в том числе в случаях невозможности решения вопроса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2026 года № 262/НҚ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РГУ "Комитет государственных услуг Министерства искусственного интеллекта и цифрового развития Республики Казахстан"</w:t>
      </w:r>
    </w:p>
    <w:bookmarkEnd w:id="114"/>
    <w:bookmarkStart w:name="z16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https://www.gov.kz/memleket/entities/mdai</w:t>
      </w:r>
    </w:p>
    <w:bookmarkEnd w:id="115"/>
    <w:bookmarkStart w:name="z16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Отчет по деятельности контакт-центра</w:t>
      </w:r>
    </w:p>
    <w:bookmarkEnd w:id="116"/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ОДКЦ-01</w:t>
      </w:r>
    </w:p>
    <w:bookmarkEnd w:id="117"/>
    <w:bookmarkStart w:name="z16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полугодовая</w:t>
      </w:r>
    </w:p>
    <w:bookmarkEnd w:id="118"/>
    <w:bookmarkStart w:name="z16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20__ год</w:t>
      </w:r>
    </w:p>
    <w:bookmarkEnd w:id="119"/>
    <w:bookmarkStart w:name="z16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административные органы, использующие сервисы контакт-центра или колл-центра и административные органы, в которых контакт-центр, колл-центр является структурным подразделением</w:t>
      </w:r>
    </w:p>
    <w:bookmarkEnd w:id="120"/>
    <w:bookmarkStart w:name="z16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15 числа месяца, следующего за отчетным полугодием.</w:t>
      </w:r>
    </w:p>
    <w:bookmarkEnd w:id="121"/>
    <w:bookmarkStart w:name="z16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553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7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24"/>
    <w:bookmarkStart w:name="z17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деятельности контакт-центра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данные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Контакт-центр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начале функционирования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местонахождения контакт-центра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район, населенный пункт согласно Классификатору административно-территориальных объектов и адрес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структурных подразделений, филиалов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выходные,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для консультации, принятия обращений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перечислить список вопросов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второй линии 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Каналы связи, используемые для взаимодействия с пользователями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перечислить каналы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и внештатных 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операторов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принятых обращений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обращений, в разрезе каналов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тысячах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ожидания при обращении клиента по телефонным каналам связи после прослушивания голосового меню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клиентов, по балльной шкале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обращений клиентов, при которых вопрос решен при первичном обращении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потерянных вызовов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время обработки заявки оператором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подтвержденных жалоб на деятельность контакт-центра и операторов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программных продуктов (перечислить)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 / нет 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"да" перечислить программные продукты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с цифровыми системами государственных органов (перечислить)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 / нет 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"да" перечислить цифровые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сертификационного аудита, сертификации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сертификации менеджеров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/ нет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"да" указать 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рабочего места, в соответствии с требованиями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необходимыми вспомогательными помещениями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базы знаний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внутренних нормативных документов, регламентирующих деятельность контакт-центра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/ 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Адресная часть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_________________________________________________________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__________________________________________</w:t>
      </w:r>
    </w:p>
    <w:bookmarkEnd w:id="134"/>
    <w:p>
      <w:pPr>
        <w:spacing w:after="0"/>
        <w:ind w:left="0"/>
        <w:jc w:val="both"/>
      </w:pPr>
      <w:bookmarkStart w:name="z181" w:id="135"/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 ____________________________________ _________________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 и отчество (при его наличии) подпись, телефон Руководитель или лицо, исполняющее его обязанности ____________________________________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предпринимательства)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по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контакт-центра"</w:t>
            </w:r>
          </w:p>
        </w:tc>
      </w:tr>
    </w:tbl>
    <w:bookmarkStart w:name="z18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административных данных на безвозмездной основе "Отчет по деятельности контакт-центра" (ОКДЦ-01)</w:t>
      </w:r>
    </w:p>
    <w:bookmarkEnd w:id="137"/>
    <w:bookmarkStart w:name="z18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Методологические пояснения</w:t>
      </w:r>
    </w:p>
    <w:bookmarkEnd w:id="138"/>
    <w:bookmarkStart w:name="z18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А указывается номер по порядку.</w:t>
      </w:r>
    </w:p>
    <w:bookmarkEnd w:id="139"/>
    <w:bookmarkStart w:name="z18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Б указываются показатели.</w:t>
      </w:r>
    </w:p>
    <w:bookmarkEnd w:id="140"/>
    <w:bookmarkStart w:name="z18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B указываются единицы измерения согласно Межгосударственному классификатору единиц измерения и счета.</w:t>
      </w:r>
    </w:p>
    <w:bookmarkEnd w:id="141"/>
    <w:bookmarkStart w:name="z18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Г указываются фактические данные.</w:t>
      </w:r>
    </w:p>
    <w:bookmarkEnd w:id="142"/>
    <w:bookmarkStart w:name="z19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графы Г наименование контакт-центра.</w:t>
      </w:r>
    </w:p>
    <w:bookmarkEnd w:id="143"/>
    <w:bookmarkStart w:name="z19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графы Г указывается номер и дата утвержденного документа о начале функционирования контакт-центра.</w:t>
      </w:r>
    </w:p>
    <w:bookmarkEnd w:id="144"/>
    <w:bookmarkStart w:name="z19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графы Г адрес местонахождения контакт-центра.</w:t>
      </w:r>
    </w:p>
    <w:bookmarkEnd w:id="145"/>
    <w:bookmarkStart w:name="z19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графы Г в случае наличия структурных подразделений или филиалов указывается "да", в случае отсутствия – "нет".</w:t>
      </w:r>
    </w:p>
    <w:bookmarkEnd w:id="146"/>
    <w:bookmarkStart w:name="z19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графы Г указывается номер телефона контакт-центра.</w:t>
      </w:r>
    </w:p>
    <w:bookmarkEnd w:id="147"/>
    <w:bookmarkStart w:name="z19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графы Г отражается режим работы (к примеру, круглосуточный 24/7, с 9:00 до 18:00).</w:t>
      </w:r>
    </w:p>
    <w:bookmarkEnd w:id="148"/>
    <w:bookmarkStart w:name="z19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графы Г указывается "да" в случае работы в выходные, праздничные дни, "нет" если контакт-центр не работает в выходные, праздничные дни.</w:t>
      </w:r>
    </w:p>
    <w:bookmarkEnd w:id="149"/>
    <w:bookmarkStart w:name="z19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графы Г необходимо перечислить тематику, вопросы по которым предоставляется консультация.</w:t>
      </w:r>
    </w:p>
    <w:bookmarkEnd w:id="150"/>
    <w:bookmarkStart w:name="z19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графы Г указывается "да" в случае наличия в контакт-центре, кроме операторов, сотрудников второй линии, в случае отсутствия – "нет".</w:t>
      </w:r>
    </w:p>
    <w:bookmarkEnd w:id="151"/>
    <w:bookmarkStart w:name="z19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10 графы Г необходимо перечислить все используемые каналы связи (к примеру Телеграмм Бот (Telegram Bot), аккаунты Фейсбук (Facebook), ВКонтакте, электронная почта).</w:t>
      </w:r>
    </w:p>
    <w:bookmarkEnd w:id="152"/>
    <w:bookmarkStart w:name="z20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11 графы Г указывается количество штатных и внештатных сотрудников.</w:t>
      </w:r>
    </w:p>
    <w:bookmarkEnd w:id="153"/>
    <w:bookmarkStart w:name="z20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12 графы Г указывается количество на конец отчетного периода штатных и внештатных операторов, непосредственно задействованных на консультировании.</w:t>
      </w:r>
    </w:p>
    <w:bookmarkEnd w:id="154"/>
    <w:bookmarkStart w:name="z20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13 графы Г указывается общее количество принятых обращений по всем каналам связи, в тысячах.</w:t>
      </w:r>
    </w:p>
    <w:bookmarkEnd w:id="155"/>
    <w:bookmarkStart w:name="z20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14 графы Г количество принятых обращений в разрезе каналов связи, в тысячах.</w:t>
      </w:r>
    </w:p>
    <w:bookmarkEnd w:id="156"/>
    <w:bookmarkStart w:name="z20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15 графы Г указывается среднее время ожидания за отчетный период при обращении клиента по телефонным каналам связи после прослушивания голосового меню, в секундах.</w:t>
      </w:r>
    </w:p>
    <w:bookmarkEnd w:id="157"/>
    <w:bookmarkStart w:name="z20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16 графы Г отражается средний показатель уровня удовлетворенности клиентов за отчетный период по 5-балльной шкале, в баллах.</w:t>
      </w:r>
    </w:p>
    <w:bookmarkEnd w:id="158"/>
    <w:bookmarkStart w:name="z20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17 графы Г указывается средний процент обращений клиентов, при которых вопрос решен при первичном обращении, за отчетный период, в процентах.</w:t>
      </w:r>
    </w:p>
    <w:bookmarkEnd w:id="159"/>
    <w:bookmarkStart w:name="z20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18 графы Г указывается доля потерянных вызовов за отчетный период, в процентах.</w:t>
      </w:r>
    </w:p>
    <w:bookmarkEnd w:id="160"/>
    <w:bookmarkStart w:name="z20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19 графы Г указывается среднее время обработки одной заявки оператором, за отчетный период, в минутах.</w:t>
      </w:r>
    </w:p>
    <w:bookmarkEnd w:id="161"/>
    <w:bookmarkStart w:name="z20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20 графы Г указывается количество подтвержденных жалоб на деятельность контакт-центра и операторов контакт-центра.</w:t>
      </w:r>
    </w:p>
    <w:bookmarkEnd w:id="162"/>
    <w:bookmarkStart w:name="z21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21 графы Г указывается "да" с перечислением при наличии программных продуктов (к примеру, Интерактив Войс Респонс (Interactive Voice Response), Воркфорс Менеджмент (Workforce Management), Интеллектуальный голосовой робот), при отсутствии указывается "нет".</w:t>
      </w:r>
    </w:p>
    <w:bookmarkEnd w:id="163"/>
    <w:bookmarkStart w:name="z21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22 графы Г указывается "да" в случае интеграции с цифровыми системами государственных органов, с перечислением, в случае отсутствия указывается "нет".</w:t>
      </w:r>
    </w:p>
    <w:bookmarkEnd w:id="164"/>
    <w:bookmarkStart w:name="z21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23 графы Г указывается дата и название в зависимости от прохождения (сертификационный аудит, сертификация контакт-центра), в случае отсутствия факта прохождения указывается "нет".</w:t>
      </w:r>
    </w:p>
    <w:bookmarkEnd w:id="165"/>
    <w:bookmarkStart w:name="z21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24 графы Г отражается информация о прохождении сертификации менеджерами контакт-центра, указывается "да" при прохождении сертификации менеджерами и указывается количество лиц, прошедших сертификацию. В случае отсутствия менеджеров, прошедших сертификацию, указывается "нет".</w:t>
      </w:r>
    </w:p>
    <w:bookmarkEnd w:id="166"/>
    <w:bookmarkStart w:name="z21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25 графы Г указывается "да" при оснащении рабочего места в соответствии с требованиями, "нет" в случае отсутствия оснащения.</w:t>
      </w:r>
    </w:p>
    <w:bookmarkEnd w:id="167"/>
    <w:bookmarkStart w:name="z21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26 графы Г указывается "да" с перечислением при оснащении необходимыми вспомогательными помещениями (комната приема пищи, комната отдыха, учебный класс), в случае отсутствия "нет".</w:t>
      </w:r>
    </w:p>
    <w:bookmarkEnd w:id="168"/>
    <w:bookmarkStart w:name="z21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27 графы Г в случае наличия базы знаний указывается "да", в случае отсутствия "нет".</w:t>
      </w:r>
    </w:p>
    <w:bookmarkEnd w:id="169"/>
    <w:bookmarkStart w:name="z21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28 графы Г "да" указывается в случае наличия внутренних нормативных документов, регламентирующих деятельность контакт-центра, в случае отсутствие внутренних нормативных документов, регламентирующих деятельность контакт-центра – "нет".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