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98ea9" w14:textId="4b98e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экспорт и (или) импорт отдельных видов углей"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19 мая 2026 года № 191-н/қ. Зарегистрирован в Министерстве юстиции Республики Казахстан 21 мая 2026 года № 38769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экспорт и (или) импорт отдельных видов углей" (далее - Правила).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энергетического надзора и контроля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предоставление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Установить, что с 12 июля 2026 года: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Физическое или юридическое лицо (далее - услугополучатель) для получения государственной услуги направляет услугодателю через веб-портал "цифрового правительства" (далее - портал) документы, необходимые для оказания государственной услуги, перечень которых приведен в пункте 10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 основных требований к оказанию государственной услуги).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заявлений на выдачу лицензии на экспорт и (или) импорт отдельных видов углей регламентируется Инструкцией по оформлению заявлений на выдачу лицензий на экспорт или импорт отдельных видов товаров и оформлению таких лицензий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 Решением Совета Евразийской экономической комиссии от 24 ноября 2023 года № 125 (далее - Правила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Ответственный исполнитель в течение 2 (двух) рабочих дней с момента регистрации представленных услугополучателем документов проверяет полноту таких документов и, при установлении неполноты представленных документов,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отказ), подписанный электронной цифровой подписью руководителя услугодателя либо лица его замещающего, и направляет его услугополучателю через портал в форме электронного документа в личный кабинет услугополучателя.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платежный шлюз "цифрового правительства" услугодатель получает из соответствующих государственных цифровых систем через шлюз "цифрового правительства".";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действует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порядке, определенном уполномоченным органом в сфере цифровизации,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цифровой системы разрешений и уведомлений данные о стадии оказания государственной услуги поступают в автоматическом режиме в цифровую систему мониторинга оказания государственных услуг.";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4, действует в следующей редакции: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веб-портал "цифрового правительства" www.egov.kz.</w:t>
            </w:r>
          </w:p>
        </w:tc>
      </w:tr>
    </w:tbl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строка, порядковый номер 6, действует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цифровизированная).</w:t>
            </w:r>
          </w:p>
        </w:tc>
      </w:tr>
    </w:tbl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8, 9, 10 и 11, действуют в следующей редакции: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выдаче лицензии на экспорт и (или) импорт отдельных видов углей - 10 (десять) месячных расчетных показателей. 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"цифрового правительства"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 работы услугодателя и цифровых объектов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08.00 до 17.30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Кодекс), с перерывом на обед с 13.00 часов до 14.30 часов. Регистрация заявлений, поступивших после 16.00 часов, осуществляется следующим рабочим днем;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перерывов, связанных с проведением технических работ (при обращении услугодателя после окончания рабочего времени, в выходные и праздничные дни согласно Кодексу, прием заявлений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приложению, к Перечню основных требований к оказанию государственной услуги "Выдача лицензии на экспорт и (или) импорт отдельных видов углей";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оплату в бюджет лицензионного сбора за право занятия отдельными видами деятельности, за исключением случаев оплаты через платежный шлюз "цифрового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документы о соответствии услугополучателя квалификационным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под № 11074) (далее - Квалификационные требования) (за исключением документов и сведений, получаемых из цифровых систем).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платежный шлюз "цифрового правительства" услугодатель получает из соответствующих государственных информационных систем через шлюз "цифрового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 и ее подвидов (при наличии),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услугополучателем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услугополучатель не соответствует Квалификационным требованиям, (за исключением документов и сведений, получаемых из цифровых систем);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услугополучателю - 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непредставление отчета о ходе исполнения лицензии,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 Решением Совета Евразийской экономической комиссии от 24 ноября 2023 года № 125 (далее - Правила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иные основания, предусмотренные Правилами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странами.</w:t>
            </w:r>
          </w:p>
        </w:tc>
      </w:tr>
    </w:tbl>
    <w:bookmarkStart w:name="z4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энергетики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Аккенженов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9" w:id="2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искусственного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0" w:id="3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интеграции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1" w:id="3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строительства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2" w:id="3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Комитет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безопасности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53" w:id="3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экономики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2026 года № 191-н/қ</w:t>
            </w:r>
          </w:p>
        </w:tc>
      </w:tr>
    </w:tbl>
    <w:bookmarkStart w:name="z5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оказания государственной услуги "Выдача лицензии на экспорт и (или) импорт отдельных видов углей"</w:t>
      </w:r>
    </w:p>
    <w:bookmarkEnd w:id="34"/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экспорт и (или) импорт отдельных видов углей" (далее - Правила) разработаны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государственных и социально ответственных услугах" (далее - Закон), подпунктом 5)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(далее – Закона о разрешениях и уведомлениях) и определяют порядок оказания государственной услуги "Выдача лицензии на экспорт и (или) импорт отдельных видов углей".</w:t>
      </w:r>
    </w:p>
    <w:bookmarkEnd w:id="36"/>
    <w:bookmarkStart w:name="z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настоящих Правилах под "отдельными видами углей" понимаются виды углей, в отношении которых в соответствии с законодательством Республики Казахстан введено лицензирование экспорта и (или) импорта, а также виды углей,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ноября 2023 года № 1011 "О некоторых вопросах предоставления исключительного права на экспорт отдельных видов углей". </w:t>
      </w:r>
    </w:p>
    <w:bookmarkEnd w:id="37"/>
    <w:bookmarkStart w:name="z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Выдача лицензии на экспорт и (или) импорт отдельных видов углей является государственной услугой (далее - государственная услуга) и оказывается Комитетом государственного энергетического надзора и контроля Министерства энергетики Республики Казахстан (далее - услугодатель).</w:t>
      </w:r>
    </w:p>
    <w:bookmarkEnd w:id="38"/>
    <w:bookmarkStart w:name="z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Лицензия выдается на каждый товар, классифицируемый по единой Товарной номенклатуре внешнеэкономической деятельности Евразийского экономического союза, в отношении которого введено лицензирование.</w:t>
      </w:r>
    </w:p>
    <w:bookmarkEnd w:id="39"/>
    <w:bookmarkStart w:name="z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о разрешениях и уведомлениях период действия разовой лицензии не может превышать 1 (одного) года с даты начала ее действия. Срок действия разовой лицензии может быть ограничен сроком действия внешнеторгового контракта (договора) или сроком действия документа, являющегося основанием для выдачи лицензии.</w:t>
      </w:r>
    </w:p>
    <w:bookmarkEnd w:id="40"/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исключительной лицензии в каждом конкретном случае устанавливается решением Правительства Республики Казахстан.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Документы (сведения), представленные для выдачи (оформления) лицензии, а также документы, подтверждающие исполнение лицензии, подлежат хранению у услугодателя в течение 3 (трех) лет с даты окончания срока действия лицензии, либо с даты принятия решения о прекращении действия лицензии.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указанного срока документы уничтожаются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документирования, управления документацией и использования систем электронного документооборота в государственных и негосударственных организациях, утвержденными приказом Министра культуры и спорта Республики Казахстан от 25 августа 2023 года № 236 (зарегистрирован в Реестре государственной регистрации нормативных правовых актов под № 33339).</w:t>
      </w:r>
    </w:p>
    <w:bookmarkEnd w:id="43"/>
    <w:bookmarkStart w:name="z6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Физическое или юридическое лицо (далее - услугополучатель) для получения государственной услуги направляет услугодателю через веб-портал "электронного правительства" (далее - портал) документы, необходимые для оказания государственной услуги, перечень которых приведен в пункте 10 Перечня основных требований к оказанию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Перечень основных требований к оказанию государственной услуги).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Оформление заявлений на выдачу лицензии на экспорт и (или) импорт отдельных видов углей регламентируется Инструкцией по оформлению заявлений на выдачу лицензий на экспорт или импорт отдельных видов товаров и оформлению таких лицензий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 Решением Совета Евразийской экономической комиссии от 24 ноября 2023 года № 125 (далее - Правила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странами).</w:t>
      </w:r>
    </w:p>
    <w:bookmarkEnd w:id="46"/>
    <w:bookmarkStart w:name="z6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посредством портала - в "личном кабинете"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</w:p>
    <w:bookmarkEnd w:id="47"/>
    <w:bookmarkStart w:name="z6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Общий срок рассмотрения и оказания государственной услуги приведен в пункте 5 Перечня основных требований к оказанию государственной услуги.</w:t>
      </w:r>
    </w:p>
    <w:bookmarkEnd w:id="48"/>
    <w:bookmarkStart w:name="z7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Работник канцелярии услугодателя осуществляет прием и регистрацию документов в день их поступления и направляет руководителю услугодателя, которым назначается ответственный исполнитель.</w:t>
      </w:r>
    </w:p>
    <w:bookmarkEnd w:id="49"/>
    <w:bookmarkStart w:name="z7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заявителя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днем.</w:t>
      </w:r>
    </w:p>
    <w:bookmarkEnd w:id="50"/>
    <w:bookmarkStart w:name="z7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Ответственный исполнитель в течение 2 (двух) рабочих дней с момента регистрации представленных услугополучателем документов проверяет полноту таких документов и, при установлении неполноты представленных документов, готовит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- мотивированный отказ), подписанный электронной цифровой подписью руководителя услугодателя либо лица его замещающего, и направляет его услугополучателю через портал в форме электронного документа в личный кабинет услугополучателя.</w:t>
      </w:r>
    </w:p>
    <w:bookmarkEnd w:id="51"/>
    <w:bookmarkStart w:name="z7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платежный шлюз "электронного правительства"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2"/>
    <w:bookmarkStart w:name="z7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представлении услугополучателем полного пакета документов, предусмотренных в пункте 10 Перечня основных требований к оказанию государственной услуги, ответственный исполнитель осуществляет проверку соответствия услугополучателя квалификационным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под № 11074) (далее - квалификационные требования), и в течение 7 (семь) рабочих дней со дня регистрации документов, представленных услугополучателем для получения лицензии на импорт отдельных видов углей, и в течение 7 (семь) рабочих со дня регистрации документов, представленных услугополучателем для получения лицензии на экспорт отдельных видов углей, и в течение 7 (семь) рабочих дней со дня регистрации документов, представленных услугополучателем для получения исключительной лицензии на экспорт и (или) импорт отдельных видов углей оформляет результат оказания государственной услуги – лицензию на экспорт отдельных видов углей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лицензию на импорт отдельных видов углей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7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оснований для отказа в оказании государственной услуги, предусмотренных пунктом 11 Перечня основных требований к оказанию государственной услуги,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54"/>
    <w:bookmarkStart w:name="z7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на электронный адрес услугополучателя, указанный в заявлении,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55"/>
    <w:bookmarkStart w:name="z7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лицензию на экспорт и (или) импорт отдельных видов товаров, либо мотивированный отказ в оказании государственной услуги.</w:t>
      </w:r>
    </w:p>
    <w:bookmarkEnd w:id="56"/>
    <w:bookmarkStart w:name="z7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Результат оказания государственной услуги направляется и хранится в "личном кабинете" услугополучателя в форме электронного документа, подписанного электронной цифровой подписью руководителя услугодателя либо лица его замещающего.</w:t>
      </w:r>
    </w:p>
    <w:bookmarkEnd w:id="57"/>
    <w:bookmarkStart w:name="z7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в порядке, установленном уполномоченным органом в сфере информатизации, в соответствии с подпунктом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Закона.</w:t>
      </w:r>
    </w:p>
    <w:bookmarkEnd w:id="58"/>
    <w:bookmarkStart w:name="z8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9"/>
    <w:bookmarkStart w:name="z8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Внесение изменений в выданные (оформленные) лицензии, в том числе изменений технического характера, не допускается.</w:t>
      </w:r>
    </w:p>
    <w:bookmarkEnd w:id="60"/>
    <w:bookmarkStart w:name="z8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внесены изменения в учредительные документы заявителя, зарегистрированного в качестве юридического лица (изменение организационно-правовой формы, наименования, юридического адреса, адреса места нахождения юридического лица), или изменены сведения о документе, удостоверяющем личность (серия, номер, когда и кем выдан) заявителя, являющегося физическим лицом, зарегистрированным в качестве индивидуального предпринимателя, заявитель (представитель) обязан обратиться с просьбой о прекращении действия выданной лицензии и об оформлении новой лицензии с приложением заявления и документов и (или) сведений, подтверждающих указанные изменения, а также справки об исполнении лицензии, выданной таможенным органом в соответствии с пунктом 23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за исключением случая, предусмотренного пунктом 24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странами.</w:t>
      </w:r>
    </w:p>
    <w:bookmarkEnd w:id="61"/>
    <w:bookmarkStart w:name="z8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Владелец генеральной или исключительной лицензии ежеквартально, до 15-го числа месяца, следующего за отчетным кварталом, представляет услугодателю до истечения срока действия (прекращения действия) лицензии отчет о ходе исполнения лицензии.</w:t>
      </w:r>
    </w:p>
    <w:bookmarkEnd w:id="62"/>
    <w:bookmarkStart w:name="z8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Владелец разовой лицензии в течение 15 (пятнадцати) календарных дней после истечения срока действия лицензии представляет услугодателю справку об исполнении лицензии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странами.</w:t>
      </w:r>
    </w:p>
    <w:bookmarkEnd w:id="63"/>
    <w:bookmarkStart w:name="z8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представление отчета о ходе исполнения лицензии и справки об исполнении лицензии в форме электронного документа.</w:t>
      </w:r>
    </w:p>
    <w:bookmarkEnd w:id="64"/>
    <w:bookmarkStart w:name="z86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по вопросам оказания государственных услуг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Рассмотрение жалобы по вопросам оказания государственных услуг производится вышестоящим административным органом, должностным лицом, уполномоченным органом по оценке и контролю за качеством оказания государственных услуг (далее – орган, рассматривающий жалобу).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услугодателю и (или) должностному лицу, чье решение, действие (бездействие) обжалуются.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обжалуются,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обжалуется, не направляет жалобу в вышестоящий административный орган, если в течение 3 (трех) рабочих дней принимает решение или совершает действие, полностью удовлетворяющее требования заявителя.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подлежит рассмотрению в течение 5 (пяти) рабочих дней со дня ее регистрации.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Если иное не предусмотрено законами Республики Казахстан, обращение в суд допускается после обжалования в досудебном порядке в соответствии с пунктом 5 статьи 91 Административного процедурно-процессуального кодекса Республики Казахстан.</w:t>
      </w:r>
    </w:p>
    <w:bookmarkEnd w:id="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 углей"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основных требований к оказанию государственной услуги "Выдача лицензии на экспорт и (или) импорт отдельных видов углей"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"Выдача лицензии на экспорт и (или) импорт отдельных видов углей".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подвида (при наличии)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"Выдача лицензии на экспорт отдельных видов углей";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"Выдача лицензии на импорт отдельных видов углей";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"Выдача исключительной лицензии на экспорт и (или) импорт отдельных видов углей".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энергетического надзора и контроля Министерства энергетики Республики Казахстан (далее -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веб-портал "электронного правительства" www.egov.kz.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экспорт отдельных видов углей - 7 (семь) рабочих дней.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выдаче лицензии на импорт отдельных видов углей - 7 (семь) рабочих дней.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исключительной лицензии на экспорт и (или) импорт отдельных видов углей - 7 (семь)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всем подвидам: 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экспорт отдельных видов углей.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Лицензия на импорт отдельных видов углей.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Исключительная лицензия на экспорт и (или) импорт отдельных видов углей.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Размер платы, взимаемой с услугополучателя при оказании государственной услуги и ее подвидов (при наличии), и способы ее взимания в случаях, предусмотренных законодательством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выдаче лицензии на экспорт и (или) импорт отдельных видов углей - 10 (десять) месячных расчетных показателей. Оплата лицензионного сбора осуществляется в безналичной форме через банки второго уровня и организации, осуществляющие отдельные виды банковских операций. Оплата может осуществляться через платежный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08.00 до 17.30 часов, за исключением выходных и праздничных дней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- Кодекс), с перерывом на обед с 13.00 часов до 14.30 часов. Регистрация заявлений, поступивших после 16.00 часов, осуществляется следующим рабочим днем;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круглосуточно, за исключением перерывов, связанных с проведением технических работ (при обращении услугодателя после окончания рабочего времени, в выходные и праздничные дни согласно Кодексу, прием заявлений осуществляется следующим рабочим днем).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 и ее подвидов (при наличии)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по форме согласно приложению, к Перечню основных требований к оказанию государственной услуги "Выдача лицензии на экспорт и (или) импорт отдельных видов углей";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сведения, подтверждающие оплату в бюджет лицензионного сбора за право занятия отдельными видами деятельности, за исключением случаев оплаты через платежный шлюз "электронного правительства";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3) документы о соответствии услугополучателя квалификационным требованиям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под № 11074) (далее - Квалификационные требования) (за исключением документов и сведений, получаемых из информационных систем).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документе, удостоверяющем личность, о государственной регистрации (перерегистрации) юридического лица, индивидуального предпринимателя, об оплате через платежный шлюз "электронного правительства" услугодатель получает из соответствующих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Основания для отказа в оказании государственной услуги и ее подвидов (при наличии), установленные законами Республики Казахстан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занятие видом деятельности запрещено законами Республики Казахстан для данной категории физических или юридических лиц;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услугополучателем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услугополучатель не соответствует Квалификационным требованиям, (за исключением документов и сведений, получаемых из информационных систем);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судом на основании представления судебного исполнителя временно запрещено выдавать услугополучателю - 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прекращение или приостановление действия одного или нескольких документов, служащих основанием для выдачи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10) непредставление отчета о ходе исполнения лицензии, предусмотренного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утвержденным Решением Совета Евразийской экономической комиссии от 24 ноября 2023 года № 125 (далее - Правила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 иные основания, предусмотренные Правилами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требования с учетом особенностей оказания государственной услуги и ее подвидов (при наличии), в том числе оказываемой в электронной форме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подписи.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 Адреса мест оказания государственной услуги размещены на: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-https://www.gov.kz/memleket/entities/kpb?lang=ru, раздел "Государственные услуги";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www.egov.kz.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требований к оказанию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(или) импорт отдельных видов углей"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1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экспорт или импорт отдельных видов углей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 или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Евразийского экономического союза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услугополучателя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5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 к заявлению на выдачу лицензии на экспорт или импорт отдельных видов углей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услугополучателя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 углей"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Энергетика министрлігінің Мемлекеттік энергетикалық қадағалау және бақылау комитеті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876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энергетического надзора и контроля Министерства энергетики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 қаласы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Номер: [Номер документа]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выдачи: [Дата выдачи] год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[Наименование организации, юридический адрес, бизнес-идентификационный номер / индивидуальный идентификационный номер]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МОТИВИРОВАННЫЙ ОТКАЗ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государственного энергетического надзора и контроля Министерства энергетики Республики Казахстан, рассмотрев Ваше заявление от [Дата] года № [Номер входящего документа], сообщает следующее. [Обоснование отказа]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[Должность подписывающего]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[Фамилия, имя, отчество.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его наличии) подписывающего]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 углей"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экспорт отдельных видов углей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Заявитель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Покупатель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покупателя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единой Товарной номенклатуре внешнеэкономической деятельности Евразийского экономического союза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экспорт отдельных видов углей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экспорт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(или) импорт отдельных видов углей"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5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отдельных видов углей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ДД.ММ.ГГГГ по ДД.ММ.ГГГГ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| 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 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Заявитель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7. Страна отправления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8. Страна продавца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9. Валюта контракта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15. Код товара по единой Товарной номенклатуре внешнеэкономической деятельности Евразийского экономического союза и его описание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9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Приложение к лицензии на импорт товара отдельных видов углей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