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1f03" w14:textId="39c1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мая 2026 года № 324. Зарегистрирован в Министерстве юстиции Республики Казахстан 21 мая 2026 года № 38764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 № 324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2018 года № 47 "Об установлении норм фактических расходов на проживание и выплату суммы денег обучаемому лицу" (зарегистрирован в Реестре государственной регистрации нормативных правовых актов под № 16330).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267 "Об утверждении Правил освобождения от налога на добавленную стоимость импорта товаров" (зарегистрирован в Реестре государственной регистрации нормативных правовых актов под № 16688).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4 июля 2019 года № 683 "О внесении изменений в приказ Министра финансов Республики Казахстан от 23 января 2018 года № 47 "Об установлении норм фактических расходов на проживание и выплату суммы денег обучаемому лицу" (зарегистрирован в Реестре государственной регистрации нормативных правовых актов под № 19000).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30 ноября 2022 года № 1213 "О внесении изменений в приказ Министра финансов Республики Казахстан от 23 февраля 2018 года № 267 "Об утверждении Правил освобождения от налога на добавленную стоимость импорта товаров" (зарегистрирован в Реестре государственной регистрации нормативных правовых актов под № 30931).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