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ff57" w14:textId="b62f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экологии, геологии и природных ресурсов Республики Казахстан от 5 марта 2022 года № 73 "Об утверждении Правил осуществления туристской и рекреационной деятельности в государственных национальных природных парках"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19 мая 2026 года № 97. Зарегистрирован в Министерстве юстиции Республики Казахстан 20 мая 2026 года № 38757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5 марта 2022 года № 73 "Об утверждении Правил осуществления туристской и рекреационной деятельности в государственных национальных природных парках" (зарегистрирован в Реестре государственной регистрации нормативных правовых актов № 27066)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туристской и рекреационной деятельности в государственных национальных природных парках,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Туристская и рекреационная деятельность в Национальных парках осуществляется путем размещения объектов административно-хозяйственного назначения, ведения хозяйственной деятельности, необходимой для обеспечения охраны и функционирования Национального парка, обслуживания посетителей, включая организацию любительского (спортивного) рыболовства, общего пользования животным миром, осуществление строительства и эксплуатации визит-центров, рекреационных центров, вольеров для разведения и содержания диких животных, рыбоводных хозяйств, гостиниц, кемпингов, музеев и других объектов обслуживания туристов, устройства бивачных стоянок и смотровых площадок, пляжей, лодочных станций, пунктов проката водных видов транспорта и пляжного инвентаря с учетом норм рекреационных нагрузок, в зонах туристской, рекреационной и ограниченной хозяйственной деятельности.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участков для размещения рыбоводных хозяйств осуществляется при наличии биологического обоснования с положительным заключением государственной экологической экспертизы.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рыбоводства осуществляется способом организации рыбоводных хозяйств с замкнутым циклом водообеспечения.";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Участки Национальных парков для осуществления туристской и рекреационной деятельности предоставляются в долгосрочное пользование на срок от пяти до двадцати пяти лет. Предоставление этих участков осуществляется непосредственно Национальным парком, в соответствии с настоящими Правилами.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долгосрочное пользование предоставляются участки Национального парка под размещение визит-центров, рекреационных центров, гостиниц, музеев и других объектов обслуживания туристов.";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"35-1. Участки особо охраняемых природных территорий в зоне ограниченной хозяйственной деятельности предоставляются государственным органам и их дочерним и (или) аффилированным организациям со сто процентным участием государства в уставном капитале для проектирования, строительства и обслуживания инженерной инфраструктуры (дорог, мостов, линий электропередачи и других коммуникаций) к объектам туризма с учетом путей миграции животных без перевода земель особо охраняемых природных территорий в земли запаса на основании договора о предоставлении в долгосрочное пользование участков особо охраняемых природных территорий для проектирования, строительства и обслуживания инженерной инфраструктуры к объектам туризма, заключенного с природоохранной организацией по инвестиционным проектам, реализуемым по поручению Президента Республики Казахстан и (или) одобренных Инвестиционным штабом при Правительстве за счет средств инвестора, а также для содержания, обслуживания и функционирования государственных резиденций.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предоставлении в долгосрочное пользование участков особо охраняемых природных территорий для проектирования, строительства и обслуживания инженерной инфраструктуры (дорог, мостов, линий электропередачи и других коммуникаций) к объектам туризма заключается на основании типового договора, утверждаемого Правительством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о предоставлении в долгосрочное пользование участков особо охраняемых природных территорий для проектирования, строительства и обслуживания инженерной инфраструктуры (дорог, мостов, линий электропередачи и других коммуникаций) к объектам туризма указываются наименование проводимых работ, сроки и условия их выполнения, экологические требования по охране окружающей среды, мероприятия по рекультивации нарушенных земель и сроки их проведения.".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