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6023" w14:textId="b456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18 мая 2026 года № 244. Зарегистрирован в Министерстве юстиции Республики Казахстан 19 мая 2026 года № 38752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и дополнение, согласно приложению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с 1 июля 2026 года: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действует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Центральные государственные органы, местные исполнительные органы столицы, областей, городов республиканского значения, районов, городов областного значения, акимы районов в городе, городов районного значения, поселков, сел, сельских округов и услугодатели в течение 3 (трех) рабочих дней с даты утверждения и (или) изменения, дополнения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направляют в Единый контакт-центр и оператору информационно-коммуникационной инфраструктуры "электронного правительства".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с 12 июля 2026 года: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действует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веб-портал "цифрового правительства"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двадцать шестой и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действуют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Центральные государственные органы, местные исполнительные органы столицы, областей, городов республиканского значения, районов, городов областного значения, акимы районов в городе, городов районного значения, поселков, сел, сельских округов и услугодатели в течение 3 (трех) рабочих дней с даты утверждения и (или) изменения, дополнения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направляют в Единый контакт-центр и оператору "цифрового правительства".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Уполномоченная компания (далее – Услугополучатель), для получения государственной услуги, в течение 5 (пяти) рабочих дней со дня заключения Договора или Договора в рамках реновации, дольщика или дольщика в рамках реновации направляет заявку для постановки на учет Договора или Договора в рамках реновации в электронной форме Услугодателю посредством: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цифрового объекта – Системы www.qazreestr.kz;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веб-портала, интегрированного с Системой посредством технологии единого входа (single sign-on);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цифрового объекта Услугополучателя, интегрированного с Системой.";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сорок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действует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Услугодатель обеспечивает внесение данных о стадии оказания государственной услуги в цифровую систему мониторинга оказания государственных услуг в порядке, определенном уполномоченным органом в сфере цифровизации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пункту 1 Перечня действует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восемь, девять, десять и одиннадцать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действуют в следующей редакции: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Уполномоченный орган в течении 3 (трех) рабочих дней направляет информацию о внесенных изменениях и (или) дополнениях в Правила оператору Системы www.qazreestr.kz и Услугодателю.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3 (трех) рабочих дней с даты утверждения или изменения Правил актуализируют информацию о порядке оказания государственной услуги и направляют в Единый контакт-центр.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Правила, уполномоченный орган направляет услугодателям, Государственной корпорации, оператору "цифрового правительства", в Единый контакт-центр информацию о таких изменениях и (или) дополнениях в течение 3 (три) рабочих дней.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Жилищно-строительный кооператив (далее – Услугополучатель), для получения государственной услуги, в течение 5 (пяти) рабочих дней со дня заключения с пайщиком договора участия в жилищно-строительном кооперативе направляет заявку для ее регистрации в электронной форме Услугодателю посредством цифрового объекта – Системы www.qazreestr.kz.";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действует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4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2026 года № 244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и дополнение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сентября 2016 года № 434 "Об утверждении Правил ведения учета местными исполнительными органами договоров о долевом участии в жилищном строительстве, а также договоров о переуступке прав требований по ним" (зарегистрирован в Реестре государственной регистрации нормативных правовых актов за № 14311) следующие изменения: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ведения учета местными исполнительными органами договоров о долевом участии в жилищном строительстве и договоров о долевом участии в жилищном строительстве в рамках реновации, а также договоров о переуступке прав требований по ним";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долевом участии в жилищном строительстве"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местными исполнительными органами договоров о долевом участии в жилищном строительстве и договоров о долевом участии в жилищном строительстве в рамках реновации, а также договоров о переуступке прав требований по ним.";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местными исполнительными органами договоров о долевом участии в жилищном строительстве, а также договоров о переуступке прав требований по ним, утвержденных указанным приказом: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ведения учета местными исполнительными органами договоров о долевом участии в жилищном строительстве и договоров о долевом участии в жилищном строительстве в рамках реновации, а также договоров о переуступке прав требований по ним.";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местными исполнительными органами договоров о долевом участии в жилищном строительстве, а также договоров о переуступке прав требований по ним изложить в новой редакции: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 учета местными исполнительными органами договоров о долевом участии в жилищном строительстве и договоров о долевом участии в жилищном строительстве в рамках реновации, а также договоров о переуступке прав требований по ним (далее – Правила) разработаны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долевом участии в жилищном строительстве" (далее – Закон),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 о госуслугах) и определяют порядок ведения учета местными исполнительными органами договоров о долевом участии в жилищном строительстве и договоров о долевом участии в жилищном строительстве в рамках реновации, а также договоров о переуступке прав требований по ним.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автоматизированная проверка – проверка договора о долевом участии в жилищном строительстве на соответствие Типовой форме договора о долевом участии в жилищном строительстве и договора о долевом участии в жилищном строительстве в рамках реновации на соответствие Типовой форме договора о долевом участии в жилищном строительстве в рамках реновации, а также на предмет наличия ранее поставленных на учет прав третьих лиц на долю, осуществляемая единой информационной системы долевого участия в жилищном строительстве;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контакт-центр – юридическое лицо, определенное уполномоченным органом в сфере оказания государственных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договор о долевом участии в жилищном строительстве в рамках реновации (далее – Договор в рамках реновации) – договор, заключаемый между уполномоченной компанией и дольщиком в рамках реновации, регулирующий правоотношения сторон, связанные с долевым участием в жилищном строительстве в рамках реновации, при которых одна сторона обязуется обеспечить строительство многоквартирного жилого дома и передать по завершении строительства второй стороне долю в многоквартирном жилом доме, а вторая – произвести встречное предоставление объекта реновации и (или) недвижимого имущества в рамках объекта реновации и принять долю в многоквартирном жилом доме;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дольщик в рамках реновации – физическое лицо (за исключением временно пребывающих иностранцев) или юридическое лицо, заключившее договор о долевом участии в жилищном строительстве в рамках реновации с целью получения доли в многоквартирном жилом доме;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застройщик в сфере долевого участия в жилищном строительстве (далее – застройщик) – юридическое лицо, осуществляющее деятельность по организации долевого участия в жилищном строительстве многоквартирных жилых домов и (или) комплекса индивидуальных жилых домов за счет собственных и (или) привлеченных денег посредством участия в уставном капитале уполномоченной компании;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о долевом участии в жилищном строительстве (далее – Договор) – договор, заключаемый между уполномоченной компанией и дольщиком, регулирующий правоотношения сторон, связанные с долевым участием в жилищном строительстве, при которых одна сторона обязуется обеспечить строительство многоквартирного жилого дома или комплекса индивидуальных жилых домов и передать по завершении строительства второй стороне долю в многоквартирном жилом доме или комплексе индивидуальных жилых домов, а вторая – произвести оплату и принять долю в многоквартирном жилом доме или комплексе индивидуальных жилых домов;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единая информационная система долевого участия в жилищном строительстве (далее – Система) – информационная система, предназначенная для систематизации и учета договоров о долевом участии в жилищном строительстве, договоров о долевом участии в жилищном строительстве в рамках реновации и сведений о переуступке прав требований по ним;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уполномоченная компания – юридическое лицо, сто процентов голосующих акций (долей участия в уставном капитале) которого принадлежат застройщику, осуществляющее деятельность по обеспечению долевого строительства многоквартирного жилого дома или комплекса индивидуальных жилых домов и реализации долей в многоквартирном жилом доме или комплексе индивидуальных жилых домов, которое не вправе заниматься какой-либо иной коммерческой деятельностью, за исключением деятельности в специальных экономических зонах;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доля – квартира или нежилое помещение в многоквартирном жилом доме, или индивидуальный жилой дом с земельным участком в комплексе индивидуальных жилых домов, передаваемые дольщику в соответствии с договором о долевом участии в жилищном строительстве и (или) дольщику в рамках реновации в соответствии с договором о долевом участии в жилищном строительстве в рамках реновации, входящие в состав построенного многоквартирного жилого дома или комплекса индивидуальных жилых домов;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дольщик – физическое лицо (за исключением временно пребывающих иностранцев), юридическое лицо или лицо, осуществляющее деятельность в соответствии с договором о совместной деятельности (простое товарищество, консорциум), заключившее договор о долевом участии в жилищном строительстве с целью получения доли в многоквартирном жилом доме или комплексе индивидуальных жилых домов;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веб-портал "электронного правительства" (далее – веб-портал)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"Выписка об учетной записи договора о долевом участии в жилищном строительстве и договоров о долевом участии в жилищном строительстве в рамках реновации" (далее – государственная услуга) оказывается местными исполнительными органами областей, городов Астана, Алматы и Шымкент, районов, городов областного значения (далее – Услугодатель).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 и услугодатели в течение 3 (трех) рабочих дней с даты утверждения и (или) изменения, дополнения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направляют в Единый контакт-центр и оператору информационно-коммуникационной инфраструктуры "электронного правительства".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Уполномоченная компания (далее – Услугополучатель), для получения государственной услуги, в течение 5 (пяти) рабочих дней со дня заключения Договора или Договора в рамках реновации, дольщика или дольщика в рамках реновации направляет заявку для постановки на учет Договора или Договора в рамках реновации в электронной форме Услугодателю посредством: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объекта информатизации – Системы www.qazreestr.kz;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веб-портала, интегрированного с Системой посредством технологии единого входа (single sign-on);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объекта информатизации Услугополучателя, интегрированного с Системой.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Заявка Услугополучателя для постановки на учет Договора или Договора в рамках реновации включает заключенный с дольщиком или дольщиком в рамках реновации Договор или Договор в рамках реновации и подписанный посредством ЭЦП, персональные данные дольщика или дольщика в рамках реновации и сведения о приобретенной доле.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обеспечивает получение согласия дольщика или дольщика в рамках реновации на сбор и обработку персональных данных, в том числе на передачу третьим лицам.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Регистрация заявки для постановки на учет Договора или Договора в рамках реновации осуществляется в день ее отправления.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заявки в Систему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регистрация заявки осуществляется в Системе следующим рабочим днем.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о регистрации заявки в Системе с указанием даты и времени регистрации заявки предоставляется Услугополучателю посредством учетной записи в Системе.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Постановка на учет и снятии с учета Договора или Договора в рамках реновации осуществляется в течение 1 (одного) рабочего дня со дня регистрации заявки в Системе. 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согласия Услугодателя на применение автоматической проверки через Систему, осуществляется проверка Договора или Договора в рамках реновации на соответствие Типовой форме Договора или Типовой форме Договора в рамках реновации, а также на предмет наличия ранее поставленных на учет прав третьих лиц на долю;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согласия Услугодателя на применение автоматической проверки через Систему, Услугодатель самостоятельно осуществляет проверку Договора или Договора в рамках реновации на соответствие Типовой форме Договора или Типовой форме Договора в рамках реновации, а также на предмет наличия ранее поставленных на учет прав третьих лиц на долю.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проверки, Услугодатель осуществляет постановку на учет Договора или Договора в рамках реновации в Системе, либо направляет мотивированный ответ об отказе в постановке на учет Договора или Договора в рамках реновации с указанием основания для отказа в оказании государственной услуги.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Услугополучатель после устранения замечаний, указанных в мотивированном отказе, повторно направляет Услугодателю заявку в Системе для постановки на учет Договора или Договора в рамках реновации.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постановке Договора или Договора в рамках реновации на учет, Услугодатель подписывает, а Система автоматически формирует и направляет выписку об учетной записи Договора или Договора в рамках реновации, по форме согласно приложению 1 к настоящим Правилам, в личный кабинет Услугополучателя в Системе и на электронную почту дольщика или дольщика в рамках реновации, указанную в Договоре или Договоре в рамках реновации. 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дольщика или дольщика в рамках реновации электронной почты, Услугополучатель представляет дольщику или дольщику в рамках реновации иными способами, позволяющими фиксировать (удостоверять) факт надлежащего доставления выписки об учетной записи Договора или Договора в рамках реновации, в течение 3 (трех) рабочих дней с момента получения выписки.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Прекращение или снятие с учета Договора или Договора в рамках реновации осуществляется на основании заявки услугополучателя с приложением соответствующих документов, предусмотренных пунктом 10 Перечня к настоящим Правилам.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Постановка, прекращение или снятие с учета дополнительных соглашений к Договору или Договору в рамках реновации и договоров о переуступке прав требований, заключенных в электронной форме, осуществляется в течение 1 (одного) рабочего дня со дня регистрации заявки с Системе.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Постановка, прекращение или снятие с учета договоров о переуступке прав требований, заключенных в письменной форме, осуществляется в течение 3 (трех) рабочих дней со дня регистрации заявки в Системе.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Перечень основных требований к оказанию государственной услуги изложен в приложении 2 к настоящим Правилам.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удовлетворяющее требованиям, указанным в жалобе.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госуслугах подлежит рассмотрению в течение 5 (пяти) рабочих дней со дня ее регистрации.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госуслугах, обращение в суд допускается после обжалования в досудебном порядке. В случае, если Законом о госуслугах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 в соответствии с пунктом 5 статьи 91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договоров о долевом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участии в жилищном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и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долевом участии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жилищном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реновации,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о переуступке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по ним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9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Выписка об учетной записи договора о долевом участии в жилищном строительстве</w:t>
      </w:r>
      <w:r>
        <w:br/>
      </w:r>
      <w:r>
        <w:rPr>
          <w:rFonts w:ascii="Times New Roman"/>
          <w:b/>
          <w:i w:val="false"/>
          <w:color w:val="000000"/>
        </w:rPr>
        <w:t>и договоров о долевом участии в жилищном строительстве в рамках реновации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застройщике и уполномоченной компании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объекте строительства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сроках начала и завершения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 Единого оператора жилищного строительства или разрешение местного исполнительного органа на привлечение денег дольщиков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о долевом участии в жилищном строительстве или договора о долевом участии в жилищном строительстве в рамках реновации/ договора о переуступке прав требований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дольщике или дольщике в рамках реновации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(или) дополнений, в договор о долевом участии в жилищном строительстве или договор о долевом участии в жилищном строительстве в рамках реновации, а также уступка дольщиком права требования по договору или договору о долевом участии в жилищном строительстве в рамках реновации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или снятие с учета договора о долевом участии в жилищном строительстве или договора о долевом участии в жилищном строительстве в рамках реновации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договоров о долевом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участии в жилищном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и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долевом участии в жилищном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реновации, а также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переуступке прав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ним</w:t>
            </w:r>
          </w:p>
        </w:tc>
      </w:tr>
    </w:tbl>
    <w:bookmarkStart w:name="z9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выписки об учетной записи договора о долевом участии в жилищном строительстве и договоров о долевом участии в жилищном строительстве в рамках реновации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Шымкент, района, города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объект информатизации – единая информационная система долевого участия в жилищном строительстве (далее – Система) www.qazreestr.kz;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(далее – веб-портал), интегрированный с Системой посредством технологии единого входа (single sign-on);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объект информатизации услугополучателя, интегрированный с Системой.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постановка на учет Договора или Договора в рамках реновации осуществляется в течение 1 (одного) рабочего дня с дня поступления заявки в Систему;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прекращение или снятие с учета Договора или Договора в рамках реновации осуществляется в сроки, аналогичные срокам постановки на учет Договора и Договора в рамках реновации;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постановка, прекращение или снятие с учета дополнительных соглашений к Договору или Договору в рамках реновации и договоров о переуступке прав требований, заключенных в электронной форме, осуществляется в течение 1 (одного) рабочего дня со дня поступления заявки в Систему;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постановка, прекращение или снятие с учета договоров о переуступке прав требований, заключенных в письменной форме, осуществляется в течение 3 (трех) рабочих дней со дня поступления заявки в Систему.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выписки об учетной записи Договора или Договора в рамках реновации либо направление мотивированного ответа об отказе в постановке на учет Договора или Договора в рамках реновации с указанием основания для отказа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объекта информатизации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 с 9.00 до 18.30 часов, с перерывом на обед с 13.00 до 14.30 часов, кроме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система – круглосуточно, за исключением технических перерывов в связи с проведением ремонтных работ (при обращении услугополучателя или услугодателя после окончания рабочего времени, в выходные и праздничные дни согласно трудовому законодательству Республики Казахстан, оказание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веб-портал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постановке на учет Договора или Договора в рамках реновации – Договор или Договор в рамках реновации;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постановке на учет Дополнительного соглашения к Договору или Договору в рамках реновации – дополнительное соглашение к Договору или Договору в рамках реновации;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постановке на учет договора о переуступке прав требований – договор о переуступке прав требований к Договору или Договору в рамках реновации;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постановке на учет договора о передаче доли: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договор о передаче доли;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прекращении Договора или Договора в рамках реновации – документ, подтверждающий прекращение зарегистрированного в Системе Договора или Договора в рамках реновации.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документов, о государственной регистрации (перерегистрации) юридического лица, о разрешении на привлечение денег дольщиков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долевом участии в жилищном строительстве";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результата государственной услуги – выписку об учетной записи Договора или Договора в рамках реновации в электронной форме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Систему;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объект информатизации услугополучателя, интегрированный с Системой.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1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августа 2019 года № 678 "Об утверждении Правил ведения единой информационной системы долевого участия в жилищном строительстве" (зарегистрирован в Реестре государственной регистрации нормативных правовых актов за № 19313) следующие изменения и дополнения: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ведения единой информационной системы долевого участия в жилищном строительстве и долевого участия в жилищном строительстве в рамках реновации";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11-2)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долевом участии в жилищном строительстве"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единой информационной системы долевого участия в жилищном строительстве и долевого участия в жилищном строительстве в рамках реновации.";</w:t>
      </w:r>
    </w:p>
    <w:bookmarkEnd w:id="84"/>
    <w:bookmarkStart w:name="z1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единой информационной системы долевого участия в жилищном строительстве, утвержденных указанным приказом: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ведения единой информационной системы долевого участия в жилищном строительстве и долевого участия в жилищном строительстве в рамках реновации";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единой информационной системы долевого участия в жилищном строительстве и долевого участия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 единой информационной системы долевого участия в жилищном строительстве и долевого участия в жилищном строительстве в рамках реновации (далее – Правила) разработаны в соответствии с подпунктом 11-2)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долевом участии в жилищном строительстве" (далее – Закон) и определяют порядок ведения единой информационной системы долевого участия в жилищном строительстве и долевого участия в жилищном строительстве в рамках реновации.</w:t>
      </w:r>
    </w:p>
    <w:bookmarkEnd w:id="87"/>
    <w:bookmarkStart w:name="z13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8"/>
    <w:bookmarkStart w:name="z13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квартирограмма – сведения, содержащие технические параметры (площадь, этажность, вид помещения, количество квартир или индивидуальных жилых домов, номер помещения, номер подъезда, площадь земельного участка, парковочные места) для ведения учета прав и обязанностей, связанных с приобретением жилых и нежилых помещении, в том числе долей и паев в планируемых проектах и строящихся многоквартирных жилых домах или комплекса индивидуальных жилых домов;</w:t>
      </w:r>
    </w:p>
    <w:bookmarkEnd w:id="89"/>
    <w:bookmarkStart w:name="z1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залогодержатель – банк, организация, осуществляющая отдельные виды банковских операций или организация, осуществляющая микрофинансовую деятельность;</w:t>
      </w:r>
    </w:p>
    <w:bookmarkEnd w:id="90"/>
    <w:bookmarkStart w:name="z13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учредитель доверительного управления государственным имуществом (далее – учредитель) – уполномоченный орган по государственному имуществу или местный исполнительный орган либо аппарат акима города районного значения, села, поселка, сельского округа;</w:t>
      </w:r>
    </w:p>
    <w:bookmarkEnd w:id="91"/>
    <w:bookmarkStart w:name="z13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договор о долевом участии в жилищном строительстве в рамках реновации (далее – Договор в рамках реновации) – договор, заключаемый между уполномоченной компанией и дольщиком в рамках реновации, регулирующий правоотношения сторон, связанные с долевым участием в жилищном строительстве в рамках реновации, при которых одна сторона обязуется обеспечить строительство многоквартирного жилого дома и передать по завершении строительства второй стороне долю в многоквартирном жилом доме, а вторая – произвести встречное предоставление объекта реновации и (или) недвижимого имущества в рамках объекта реновации и принять долю в многоквартирном жилом доме;</w:t>
      </w:r>
    </w:p>
    <w:bookmarkEnd w:id="92"/>
    <w:bookmarkStart w:name="z13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дольщик в рамках реновации – физическое лицо (за исключением временно пребывающих иностранцев) или юридическое лицо, заключившее договор о долевом участии в жилищном строительстве в рамках реновации с целью получения доли в многоквартирном жилом доме;</w:t>
      </w:r>
    </w:p>
    <w:bookmarkEnd w:id="93"/>
    <w:bookmarkStart w:name="z13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разрешительные документы – документы, предоставляющие заявителю право на реализацию его замысла по строительству или изменению помещений (отдельных частей) существующих зданий, которые включают: решение местного исполнительного органа о предоставлении соответствующего права на землю; решение местного исполнительного органа на проведение реконструкции, перепланировки, переоборудования помещений (отдельных частей) существующих зданий (сооружений);</w:t>
      </w:r>
    </w:p>
    <w:bookmarkEnd w:id="94"/>
    <w:bookmarkStart w:name="z13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доверительный управляющий – физические лица и негосударственные юридические лица, если иное не предусмотрено законами Республики Казахстан, заключившие договор доверительного управления с учредителем;</w:t>
      </w:r>
    </w:p>
    <w:bookmarkEnd w:id="95"/>
    <w:bookmarkStart w:name="z13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жилищно-строительный кооператив – некоммерческое объединение физических лиц с целью строительства многоквартирного жилого дома и последующего распределения между членами жилищно-строительного кооператива квартир, нежилых помещений, парковочных мест, кладовок в соответствии с суммой внесенных паевых взносов, действующее до исполнения своих обязательств в соответствии с законодательством Республики Казахстан;</w:t>
      </w:r>
    </w:p>
    <w:bookmarkEnd w:id="96"/>
    <w:bookmarkStart w:name="z13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застройщик в сфере долевого участия в жилищном строительстве (далее – застройщик) – юридическое лицо, осуществляющее деятельность по организации долевого участия в жилищном строительстве многоквартирных жилых домов и (или) комплекса индивидуальных жилых домов за счет собственных и (или) привлеченных денег посредством участия в уставном капитале уполномоченной компании;</w:t>
      </w:r>
    </w:p>
    <w:bookmarkEnd w:id="97"/>
    <w:bookmarkStart w:name="z14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сфере долевого участия в жилищном строительстве (далее – уполномоченный орган) – центральный исполнительный орган, осуществляющий руководство, а также в пределах своей компетенции межотраслевую координацию в сфере долевого участия в жилищном строительстве;</w:t>
      </w:r>
    </w:p>
    <w:bookmarkEnd w:id="98"/>
    <w:bookmarkStart w:name="z14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договор о долевом участии в жилищном строительстве (далее – Договор) – договор, заключаемый между уполномоченной компанией и дольщиком, регулирующий правоотношения сторон, связанные с долевым участием в жилищном строительстве, при которых одна сторона обязуется обеспечить строительство многоквартирного жилого дома или комплекса индивидуальных жилых домов и передать по завершении строительства второй стороне долю в многоквартирном жилом доме или комплекса индивидуальных жилых домов, а вторая – произвести оплату и принять долю в многоквартирном жилом доме или комплекса индивидуальных жилых домов;</w:t>
      </w:r>
    </w:p>
    <w:bookmarkEnd w:id="99"/>
    <w:bookmarkStart w:name="z14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единая информационная система долевого участия в жилищном строительстве (далее – Система) – информационная система, предназначенная для систематизации и учета договоров о долевом участии в жилищном строительстве, договоров о долевом участии в жилищном строительстве в рамках реновации и сведений о переуступке прав требований по ним;</w:t>
      </w:r>
    </w:p>
    <w:bookmarkEnd w:id="100"/>
    <w:bookmarkStart w:name="z14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Единый оператор жилищного строительства (далее – Единый оператор) – ипотечная организация с прямым или косвенным участием государства в уставном капитале, целью которой является участие в реализации государственной политики в области обеспечения доступности жилья населению Республики Казахстан через механизмы ипотечного кредитования и предоставления арендного жилья, развития долевого жилищного строительства, а также обеспечение доступности финансовых ресурсов для строительной отрасли;</w:t>
      </w:r>
    </w:p>
    <w:bookmarkEnd w:id="101"/>
    <w:bookmarkStart w:name="z14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уполномоченная компания – юридическое лицо, сто процентов голосующих акций (долей участия в уставном капитале) которого принадлежат застройщику, осуществляющее деятельность по обеспечению долевого строительства многоквартирного жилого дома или комплекса индивидуальных жилых домов и реализации долей в многоквартирном жилом доме или комплексе индивидуальных жилых домов, которое не вправе заниматься какой-либо иной коммерческой деятельностью, за исключением деятельности в специальных экономических зонах;</w:t>
      </w:r>
    </w:p>
    <w:bookmarkEnd w:id="102"/>
    <w:bookmarkStart w:name="z14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дольщик – физическое лицо (за исключением временно пребывающих иностранцев), юридическое лицо или лицо, осуществляющее деятельность в соответствии с договором о совместной деятельности (простое товарищество, консорциум), заключившее договор о долевом участии в жилищном строительстве с целью получения доли в многоквартирном жилом доме или комплексе индивидуальных жилых домов.</w:t>
      </w:r>
    </w:p>
    <w:bookmarkEnd w:id="103"/>
    <w:bookmarkStart w:name="z14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Порядок ведения единой информационной системы долевого участия в жилищном строительстве и долевого участия в жилищном строительстве в рамках реновации</w:t>
      </w:r>
    </w:p>
    <w:bookmarkEnd w:id="104"/>
    <w:bookmarkStart w:name="z14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Пользователями Системы являются:</w:t>
      </w:r>
    </w:p>
    <w:bookmarkEnd w:id="105"/>
    <w:bookmarkStart w:name="z14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застройщики;</w:t>
      </w:r>
    </w:p>
    <w:bookmarkEnd w:id="106"/>
    <w:bookmarkStart w:name="z14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уполномоченные компании;</w:t>
      </w:r>
    </w:p>
    <w:bookmarkEnd w:id="107"/>
    <w:bookmarkStart w:name="z15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жилищно-строительные кооперативы;</w:t>
      </w:r>
    </w:p>
    <w:bookmarkEnd w:id="108"/>
    <w:bookmarkStart w:name="z15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залогодержатель;</w:t>
      </w:r>
    </w:p>
    <w:bookmarkEnd w:id="109"/>
    <w:bookmarkStart w:name="z15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местные исполнительные органы областей, городов Астана, Алматы и Шымкент, районов, городов областного значения (далее – местный исполнительный орган).";</w:t>
      </w:r>
    </w:p>
    <w:bookmarkEnd w:id="110"/>
    <w:bookmarkStart w:name="z15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Создание учетной записи застройщика или жилищно-строительного кооператива осуществляется посредством самостоятельной регистрации в Системе.</w:t>
      </w:r>
    </w:p>
    <w:bookmarkEnd w:id="111"/>
    <w:bookmarkStart w:name="z15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Редактирование и удаление сведений об учетной записи застройщика или жилищно-строительного кооператива в Системе осуществляется на основании письменного обращения застройщика или жилищно-строительного кооператива в адрес уполномоченного органа или доверительного управляющего Системы соответственно.</w:t>
      </w:r>
    </w:p>
    <w:bookmarkEnd w:id="112"/>
    <w:bookmarkStart w:name="z15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Создание учетной записи уполномоченной компании осуществляется застройщиком в Системе самостоятельно в течение 3 (трех) рабочих дней с даты получения разрешения на привлечение денег дольщиков либо гарантии Единого оператора.</w:t>
      </w:r>
    </w:p>
    <w:bookmarkEnd w:id="113"/>
    <w:bookmarkStart w:name="z15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Редактирование сведений учетной записи уполномоченной компании осуществляется застройщиком в Системе самостоятельно.</w:t>
      </w:r>
    </w:p>
    <w:bookmarkEnd w:id="114"/>
    <w:bookmarkStart w:name="z15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учетной записи уполномоченной компании в Системе осуществляется на основании письменного обращения застройщика в адрес уполномоченного органа или доверительного управляющего Системы.</w:t>
      </w:r>
    </w:p>
    <w:bookmarkEnd w:id="115"/>
    <w:bookmarkStart w:name="z15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Создание учетной записи местного исполнительного органа или залогодержателя в Системе осуществляется посредством письменного обращения местного исполнительного органа или залогодержателя в адрес уполномоченного органа или доверительного управляющего Системы.</w:t>
      </w:r>
    </w:p>
    <w:bookmarkEnd w:id="116"/>
    <w:bookmarkStart w:name="z15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Учетная запись местного исполнительного органа или залогодержателя создается в течение 1 (одного) рабочего дня с даты регистрации обращения уполномоченным органом или доверительным управляющим Системы.</w:t>
      </w:r>
    </w:p>
    <w:bookmarkEnd w:id="117"/>
    <w:bookmarkStart w:name="z16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Редактирование сведений и удаление учетной записи местного исполнительного органа или залогодержателя в Системе осуществляется на основании письменного обращения в адрес уполномоченного органа или доверительного управляющего Системы.</w:t>
      </w:r>
    </w:p>
    <w:bookmarkEnd w:id="118"/>
    <w:bookmarkStart w:name="z16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увольнения или перехода работника местного исполнительного органа или залогодержателя на другую должность, местный исполнительный орган или залогодержатель в течение 5 (пяти) рабочих дней на основании письменного обращения уведомляет уполномоченный орган или доверительного управляющего Системы для удаления учетной записи.</w:t>
      </w:r>
    </w:p>
    <w:bookmarkEnd w:id="119"/>
    <w:bookmarkStart w:name="z16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Жилищно-строительный кооператив в течение 6 (шести) рабочих дней с даты получения талона о приеме уведомления о начале строительно-монтажных работ направляет в Системе заявку для регистрации сведений о многоквартирном жилом доме (далее – МЖД) в электронной форме в местный исполнительный орган по месту нахождения объекта.</w:t>
      </w:r>
    </w:p>
    <w:bookmarkEnd w:id="120"/>
    <w:bookmarkStart w:name="z16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жилищно-строительного кооператива включает следующие сведения и документацию об объекте:</w:t>
      </w:r>
    </w:p>
    <w:bookmarkEnd w:id="121"/>
    <w:bookmarkStart w:name="z16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МЖД;</w:t>
      </w:r>
    </w:p>
    <w:bookmarkEnd w:id="122"/>
    <w:bookmarkStart w:name="z16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местоположение МЖД;</w:t>
      </w:r>
    </w:p>
    <w:bookmarkEnd w:id="123"/>
    <w:bookmarkStart w:name="z16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положительное заключение комплексной вневедомственной экспертизы;</w:t>
      </w:r>
    </w:p>
    <w:bookmarkEnd w:id="124"/>
    <w:bookmarkStart w:name="z16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талон о приеме уведомления о начале строительно-монтажных работ;</w:t>
      </w:r>
    </w:p>
    <w:bookmarkEnd w:id="125"/>
    <w:bookmarkStart w:name="z16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правоустанавливающие документы на земельный участок;</w:t>
      </w:r>
    </w:p>
    <w:bookmarkEnd w:id="126"/>
    <w:bookmarkStart w:name="z16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квартирограмма МЖД;</w:t>
      </w:r>
    </w:p>
    <w:bookmarkEnd w:id="127"/>
    <w:bookmarkStart w:name="z17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технические характеристика МЖД.</w:t>
      </w:r>
    </w:p>
    <w:bookmarkEnd w:id="128"/>
    <w:bookmarkStart w:name="z17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Местный исполнительный орган в течение 3 (трех) рабочих дней со дня получения заявки проверяет и регистрирует в Системе сведения об объекте, либо направляет мотивированный ответ об отказе в регистрации сведений об объекте с указанием основания для отказа.</w:t>
      </w:r>
    </w:p>
    <w:bookmarkEnd w:id="129"/>
    <w:bookmarkStart w:name="z17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отказа в регистрации сведений об объекте или МЖД являются:</w:t>
      </w:r>
    </w:p>
    <w:bookmarkEnd w:id="130"/>
    <w:bookmarkStart w:name="z17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сведений об объекте или МЖД, внесенных уполномоченной компанией или жилищно-строительным кооперативом в Систему, со сведениями разрешительных документов уполномоченной компании или жилищно-строительного кооператива по объекту или МЖД;</w:t>
      </w:r>
    </w:p>
    <w:bookmarkEnd w:id="131"/>
    <w:bookmarkStart w:name="z17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недостоверности разрешительных документов по объекту или МЖД, представленных уполномоченной компанией или жилищно-строительным кооперативом, и (или) сведений, содержащихся в них.</w:t>
      </w:r>
    </w:p>
    <w:bookmarkEnd w:id="132"/>
    <w:bookmarkStart w:name="z17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устранения замечаний, указанных в мотивированном отказе, уполномоченная компания или жилищно-строительный кооператив повторно направляет в Системе заявку для регистрации сведений об объекте или МЖД в местный исполнительный орган.</w:t>
      </w:r>
    </w:p>
    <w:bookmarkEnd w:id="133"/>
    <w:bookmarkStart w:name="z17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Корректирование сведений об объекте или МЖД осуществляется уполномоченной компанией или жилищно-строительным кооперативом в Системе самостоятельно на основании наличия разрешительных и (или) иных документов, подтверждающих необходимость внесения соответствующих корректировок в сведения об объекте или МЖД.</w:t>
      </w:r>
    </w:p>
    <w:bookmarkEnd w:id="134"/>
    <w:bookmarkStart w:name="z17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компания или жилищно-строительный кооператив вносит в Системе необходимые корректировки в сведения об объекте или МЖД, прилагает подтверждающие документы и направляет заявку для регистрации скорректированных сведений об объекте или МЖД в местный исполнительный орган.</w:t>
      </w:r>
    </w:p>
    <w:bookmarkEnd w:id="135"/>
    <w:bookmarkStart w:name="z17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Местный исполнительный орган в течение 3 (трех) рабочих дней со дня получения заявки проверяет и регистрирует в Системе скорректированные сведения об объекте или МЖД, либо направляет мотивированный ответ об отказе в регистрации скорректированных сведений об объекте или МЖД с указанием основания для отказа в соответствии с пунктом 9 к настоящим Правилам.</w:t>
      </w:r>
    </w:p>
    <w:bookmarkEnd w:id="136"/>
    <w:bookmarkStart w:name="z17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Постановка на учет Договоров или Договоров в рамках реновации в Системе осуществляется уполномоченной компанией после регистрации местным исполнительным органом сведений об объекте в Системе.</w:t>
      </w:r>
    </w:p>
    <w:bookmarkEnd w:id="137"/>
    <w:bookmarkStart w:name="z18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Регистрация договоров участия в жилищно-строительном кооперативе в Системе осуществляется жилищно-строительным кооперативом после регистрации местным исполнительным органом сведений об МЖД в Системе.".</w:t>
      </w:r>
    </w:p>
    <w:bookmarkEnd w:id="138"/>
    <w:bookmarkStart w:name="z18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инфраструктурного развития Республики Казахстан от 27 марта 2020 года № 159 "Об утверждении Правил регистрации местными исполнительными органами договоров участия в жилищно-строительном кооперативе" (зарегистрирован в Реестре государственной регистрации нормативных правовых актов за № 20262) следующие изменения:</w:t>
      </w:r>
    </w:p>
    <w:bookmarkEnd w:id="139"/>
    <w:bookmarkStart w:name="z18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местными исполнительными органами договоров участия в жилищно-строительном кооперативе, утвержденных указанным приказом: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регистрации местными исполнительными органами договоров участия в жилищно-строительном кооперативе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 (далее – Закон),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 о госуслугах) и определяют порядок регистрации местными исполнительными органами договоров участия в жилищно-строительном кооперативе.";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8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единая информационная система долевого участия в жилищном строительстве (далее – Система) – информационная система, предназначенная для систематизации и учета договоров о долевом участии в жилищном строительстве, договоров о долевом участии в жилищном строительстве в рамках реновации и сведений о переуступке прав требований по ним;";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Уполномоченный орган в течении 3 (трех) рабочих дней направляет информацию о внесенных изменениях и (или) дополнениях в Правила оператору Системы www.qazreestr.kz и Услугодателю.</w:t>
      </w:r>
    </w:p>
    <w:bookmarkEnd w:id="143"/>
    <w:bookmarkStart w:name="z18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3 (трех) рабочих дней с даты утверждения или изменения Правил актуализируют информацию о порядке оказания государственной услуги и направляют в Единый контакт-центр.</w:t>
      </w:r>
    </w:p>
    <w:bookmarkEnd w:id="144"/>
    <w:bookmarkStart w:name="z19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Правила, уполномоченный орган направляет услугодателям, Государственной корпорации, оператору информационно-коммуникационной инфраструктуры "электронного правительства", в Единый контакт-центр информацию о таких изменениях и (или) дополнениях в течение 3 (три) рабочих дней.</w:t>
      </w:r>
    </w:p>
    <w:bookmarkEnd w:id="145"/>
    <w:bookmarkStart w:name="z19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Жилищно-строительный кооператив (далее – Услугополучатель), для получения государственной услуги, в течение 5 (пяти) рабочих дней со дня заключения с пайщиком договора участия в жилищно-строительном кооперативе направляет заявку для ее регистрации в электронной форме Услугодателю посредством объекта информатизации – Системы www.qazreestr.kz.";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При регистрации договора участия в жилищно-строительном кооперативе, Услугодатель подписывает, а Система автоматически формирует и направляет выписку о регистрации договора участия в жилищно-строительном кооперативе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электронную почту пайщика, указанную в договоре участия в жилищно-строительном кооперативе.</w:t>
      </w:r>
    </w:p>
    <w:bookmarkEnd w:id="147"/>
    <w:bookmarkStart w:name="z19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пайщика электронной почты, Услугополучатель представляет пайщику иными способами, позволяющими фиксировать (удостоверять) факт надлежащего доставления выписки о регистрации договора участия в жилищно-строительном кооперативе в течение 3 (трех) рабочих дней с момента получения выписки.</w:t>
      </w:r>
    </w:p>
    <w:bookmarkEnd w:id="148"/>
    <w:bookmarkStart w:name="z19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Перечень основных требований к оказанию государственной услуги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договоров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жилищно-строительном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кооперативе</w:t>
            </w:r>
          </w:p>
        </w:tc>
      </w:tr>
    </w:tbl>
    <w:bookmarkStart w:name="z19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местными исполнительными органами договоров участия в жилищно-строительном кооперативе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Шымкент, района, города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информатизации – единая информационная система долевого участия в жилищном строительстве (далее – Система) www.qazreestr.kz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постановка и снятие с учета электронной копии договора участия в жилищно-строительном кооперативе (далее – Договор) – в течение 3 (трех) рабочих дней со дня регистрации заявки в Системе;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постановка и снятие с учета электронного Договора – в течение 1 (одного) рабочего дня с дня поступления заявки в Системе;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постановка и снятие с учета дополнительных соглашений к Договору и договоров о переуступке прав требований осуществляется аналогично процедуре учета Договора.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регистрации Договора либо направление мотивированного ответа об отказе в постановке на учет Договора с указанием основания для отказа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цифрового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 с 9.00 до 18.30 часов, с перерывом на обед с 13.00 до 14.30 часов, кроме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система – круглосуточно, за исключением технических перерывов в связи с проведением ремонтных работ (при обращении услугополучателя или услугодателя после окончания рабочего времени, в выходные и праздничные дни согласно трудовому законодательству Республики Казахстан, оказание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постановке на учет Договора или электронной копии Договора – электронная копия или электронный Договор;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постановке на учет дополнительных соглашений к Договору или договоров о переуступке прав требований – дополнительное соглашение к Договору или договор о переуступке прав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расторжении или снятии с учета – документ, подтверждающий государственную регистрацию прав пайщика на недвижимое имущество или документ, подтверждающий расторжение Договора.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жилищных отношениях";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результата государственной услуги – выписку регистрации Договора в электронной форме через Систему.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2026 года № 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договоров о долевом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участии в жилищном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и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долевом участии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жилищном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реновации,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о переуступке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по ним</w:t>
            </w:r>
          </w:p>
        </w:tc>
      </w:tr>
    </w:tbl>
    <w:bookmarkStart w:name="z20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выписки об учетной записи договора о долевом участии в жилищном строительстве и договоров о долевом участии в жилищном строительстве в рамках реновации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Шымкент, района, города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цифровой объект – единая информационная система долевого участия в жилищном строительстве и долевого участия в жилищном строительстве в рамках реновации (далее – Система) www.qazreestr.kz;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"цифрового правительства" (далее – веб-портал), интегрированный с Системой посредством технологии единого входа (single sign-on);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цифровой объект услугополучателя, интегрированный с Системой.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постановка на учет Договора или Договора в рамках реновации осуществляется в течение 1 (одного) рабочего дня с дня поступления заявки в Систему;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прекращение или снятие с учета Договора или Договора в рамках реновации осуществляется в сроки, аналогичные срокам постановки на учет Договора и Договора в рамках реновации;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постановка, прекращение или снятие с учета дополнительных соглашений к Договору или Договору в рамках реновации и договоров о переуступке прав требований, заключенных в электронной форме, осуществляется в течение 1 (одного) рабочего дня со дня поступления заявки в Систему;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постановка, прекращение или снятие с учета договоров о переуступке прав требований, заключенных в письменной форме, осуществляется в течение 3 (трех) рабочих дней со дня поступления заявки в Систему.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выписки об учетной записи Договора или Договора в рамках реновации либо направление мотивированного ответа об отказе в постановке на учет Договора или Договора в рамках реновации с указанием основания для отказа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объекта информатизации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 с 9.00 до 18.30 часов, с перерывом на обед с 13.00 до 14.30 часов, кроме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система – круглосуточно, за исключением технических перерывов в связи с проведением ремонтных работ (при обращении услугополучателя или услугодателя после окончания рабочего времени, в выходные и праздничные дни согласно трудовому законодательству Республики Казахстан, оказание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веб-портал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постановке на учет Договора или Договора в рамках реновации – Договор или Договор в рамках реновации;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постановке на учет Дополнительного соглашения к Договору или Договору в рамках реновации – дополнительное соглашение к Договору или Договору в рамках реновации;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постановке на учет договора о переуступке прав требований – договор о переуступке прав требований к Договору или Договору в рамках реновации;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постановке на учет договора о передаче доли: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договор о передаче доли;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прекращении Договора или Договора в рамках реновации – документ, подтверждающий прекращение зарегистрированного в Системе Договора или Договора в рамках реновации.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документов, о государственной регистрации (перерегистрации) юридического лица, о разрешении на привлечение денег дольщиков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долевом участии в жилищном строительстве";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результата государственной услуги – выписку об учетной записи Договора в электронной форме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Систему;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цифровой объект услугополучателя, интегрированный с Системой.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2026 года № 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договоров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жилищно-строительном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кооперативе</w:t>
            </w:r>
          </w:p>
        </w:tc>
      </w:tr>
    </w:tbl>
    <w:bookmarkStart w:name="z23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местными исполнительными органами договоров участия в жилищно-строительном кооперативе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Шымкент, района, города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объект – единая информационная система долевого участия в жилищном строительстве и долевого участия в жилищном строительстве в рамках реновации (далее – Система) www.qazreestr.kz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постановка на учет электронной копии договора участия в жилищно-строительном кооперативе (далее – Договор) – в течение 3 (трех) рабочих дней со дня регистрации заявки в Системе;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постановка на учет электронного Договора – в течение 1 (одного) рабочего дня с дня поступления заявки в Системе;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постановка и снятие с учета дополнительных соглашений к Договору и договоров о переуступке прав требований осуществляется аналогично процедуре учета Договора.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регистрации Договора либо направление мотивированного ответа об отказе в постановке на учет Договора с указанием основания для отказа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цифрового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 с 9.00 до 18.30 часов, с перерывом на обед с 13.00 до 14.30 часов, кроме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система – круглосуточно, за исключением технических перерывов в связи с проведением ремонтных работ (при обращении услугополучателя или услугодателя после окончания рабочего времени, в выходные и праздничные дни согласно трудовому законодательству Республики Казахстан, оказание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постановке на учет Договора или электронной копии Договора – электронная копия или электронный Договор;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постановке на учет дополнительных соглашений к Договору или договоров о переуступке прав требований – дополнительное соглашение к Договору или договор о переуступке прав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расторжении или снятии с учета – документ, подтверждающий государственную регистрацию прав пайщика на недвижимое имущество или документ, подтверждающий расторжение Договора.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жилищных отношениях";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результата государственной услуги – выписку регистрации Договора в электронной форме через Систему.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