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912d" w14:textId="4919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комплексной вневедомственной экспертизы проектов строительства,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мая 2026 года № 240. Зарегистрирован в Министерстве юстиции Республики Казахстан 18 мая 2026 года № 38739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комплексной вневедомственной экспертизы проектов строительства,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(далее - Правила),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утративших силу некоторых приказов,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 1 июля 2028 года действует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При рассмотрении проектов строительства с грифом секретности или с пометкой "для служебного пользования" окончательная версия ПСД в бумажном виде удостоверяется печатью экспертов с указанием фамилии, имени, отчества (при его наличии), должности, номера сертификата и даты его выдачи и возвращается заказчику после завершения комплексной вневедомственной экспертизы проекта строительства в качестве контрольного архивного экземпляра.".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240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комплексной вневедомственной экспертизы проектов строительства,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комплексной вневедомственной экспертизы проектов строительства,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Кодекс).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комплексной вневедомственной экспертизы проектов строительства,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комплексной вневедомственной экспертизы проектов строительства по объектам незавершенного строительства или самовольной постройки;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согласования индивидуальных планов поэтапной разработки и согласования проектно-сметной документации на строительство отдельных строительных объектов, требующих особого регулирования и градостроительной регламентации;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комплексной вневедомственной экспертизы проектов строительства в режиме экспертного сопровождения.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распространяются на проведение комплексной вневедомственной экспертизы проектов строительства,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103 Кодекса.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 строительные объекты, а также технико-экономические обоснования, предназначенные для строительства зданий и сооружений, их комплексов, инженерных и транспортных коммуникаций, не подлежат комплексной вневедомственной экспертизе проектов строительства.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Санитарно-эпидемиологическая экспертиза проектов, являющаяся разделом (частью) комплексной вневедомственной экспертизы проектов строительства, осуществляется экспертами в области проектирования.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проектно-сметной документации (далее – ПСД) считается завершенной после получения положительного заключения комплексной вневедомственной экспертизы проектов строительства и утверждения ПСД.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строительства, подлежащие комплексной вневедомственной экспертизе, но не прошедшие ее и не получившие положительное заключение комплексной вневедомственной экспертизы проектов строительства с рекомендацией на его утверждение, не подлежат дальнейшей реализации.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комплексной вневедомственной экспертизы проектов строительства,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Представление и приемка проектов строительства на проведение комплексной вневедомственной экспертизы проектов строительства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Комплексная вневедомственная экспертиза проектов строительства заключается в проведении анализа и оценки качества проектов строительства, путем установления соответствия (несоответствия) проектных решений условиям исходных материалов и разрешительных документов для проектирования, предусмотренных законодательством Республики Казахстан, заданию на проектирование, а также соблюдения в проектных решениях и расчетах положений градостроительных и технических регламентов, норм и положений государственных и межгосударственных нормативных документов, в том числе по соблюдению положений энергосбережения и повышения энергоэффективности, в части теплозащиты по проектам строительства уникальных объектов, не обеспеченных наличием действующих государственных или межгосударственных нормативов и разработанных по заменяющим их специальным техническим условиям (особым нормам) и (или) по объектам, проектное потребление энергетических ресурсов которых превышает эквивалентный показатель в пятьсот тонн условного топлива в год.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комплексной вневедомственной экспертизы проектов строительства государственная экспертная организация и экспертные организации не устанавливают: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представленной заказчиком информации о проектной организации и иных физических или юридических лицах, привлеченных к разработке проекта строительства;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правомерность передачи прав на разработку или корректировку проекта строительства между проектными организациями.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Представление и приемка проектов строительства вместе с его исходными материалами и разрешительными документами на проведение комплексной вневедомственной экспертизы проектов строительства направляется заказчиком посредством портала для организации разработки и экспертизы проектов по принципу "одного окна" (далее - Портал), за исключением проектов строительства, указанных в пункте 9 настоящих Правил.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Комплексная вневедомственная экспертиза проектов строительства, имеющих гриф секретности или пометку "для служебного пользования", проводится государственной экспертной организацией и представляется заказчиком в следующем порядке: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заявки - на бумажном носителе;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проекта строительства вместе с его исходными материалами и разрешительными документами - на электронном носителе.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проектов строительства, подлежащих комплексной вневедомственной экспертизе проектов строительства, но не относящихся к государственной монополии и не являющихся предметом государственных закупок, по своему усмотрению выбирает для проведения комплексной вневедомственной экспертизы проектов строительства любую экспертную организацию.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Комплектность и состав проекта строительства, а также исходных материалов и (или) разрешительных документов, представляемых на комплексную вневедомственную экспертизу проектов строительства, определяется: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проектов строительства новых зданий и сооружений, их комплексов, инженерных и транспортных коммуникаций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проектов реконструкции, расширения, модернизации, технического перевооружения существующих зданий и сооружений, их комплексов, инженерных и транспортных коммуникаций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проектов капитального ремонта существующих зданий и сооружений, их комплексов, инженерных и транспортных коммуникаций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проектов, предполагающих увеличение стоимости ранее утвержденной сметной документации без изменения проектных решений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проектов, предполагающих изменение ранее утвержденных проектных решений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проектов по объектам незавершенного строительства или самовольных построек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Комплектность и состав представленного проекта строительства, а также исходных материалов и разрешительных документов, по проектам строительства,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Кодекса, проверяется государственной экспертной организацией на соответствие положениям настоящих Правил, в течение 5 (пяти) рабочих дней со следующего рабочего дня после поступления заявки.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Комплектность и состав представленного проекта строительства, а также исходных материалов и (или) разрешительных документов, по проектам строительства,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Кодекса, проверяется оператором негосударственной цифровой системы, интегрированной с Порталом на соответствие положениям настоящих Правил, в течение 5 (пяти) рабочих дней со следующего рабочего дня после поступления заявки.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истечении указанного срока, предусмотренного пунктом 12 настоящих Правил, в случае установления некомплектности проекта строительства либо его несоответствия по составу, заказчику направляется официальное уведомление об отказе в приеме проекта строительства на комплексную вневедомственную экспертизу проекта строительства и его возврате без рассмотрения с указанием недостающих исходных материалов и разрешительных документов и (или) проектных решений.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требуемой комплектности и состава проекта строительства, осуществляются процедуры по заключению с заказчиком договора на проведение комплексной вневедомственной экспертизы проектов строительства.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Комплексная вневедомственная экспертиза проектов строительства, проводимая государственной экспертной организацией, экспертными организациями в соответствии с их компетенциями,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осуществляется на основании договоров с отнесением затрат на стоимость разработки рассматриваемого проекта строительства.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Стоимость экспертных работ по комплексной вневедомственной экспертизе проектов строительства, выполняемых государственной экспертной организацией, независимо от источника финансирования устанавливается в соответствии с Правилами определения стоимости работ по проведению комплексной вневедомственной экспертизы проектов строительства, а также комплексной градостроительной экспертизы градостроительных проектов,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10 апреля 2026 года № 163 (зарегистрирован в Реестре государственной регистрации нормативных правовых актов за № 38415) (далее – Правила определения стоимости работ по проведению комплексной вневедомственной экспертизы проектов строительства).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Стоимость экспертных работ, выполняемых экспертными организациями, устанавливается в соответствии с Правилами определения стоимости работ по проведению комплексной вневедомственной экспертизы проектов строительства и (или) в договоре между заказчиком и экспертной организацией.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Договор на проведение комплексной вневедомственной экспертизы проекта строительства, осуществляемой государственной экспертной организацией, заключается посредством Портала, экспертными организациями - в негосударственной цифровой системе, интегрированной с Порталом, в электронной форме путем оформления электронного договора, подписываемого электронными цифровыми подписями сторон.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Договор, заключенный с государственной экспертной организацией на проведение комплексной вневедомственной экспертизы по проектам строительства с грифом секретности или с пометками "для служебного пользования", заключаются на бумажном носителе.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государственных закупках работ по проведению комплексной вневедомственной экспертизы проекта строительства заключается посредством веб-портала государственных закупок в порядке, установленном законодательством Республики Казахстан о государственных закупках.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проведение комплексной вневедомственной экспертизы проекта строительства, отнесенный к государственной монополии, является публичным, за исключением договоров на проведение комплексной вневедомственной экспертизы проектов строительства с грифом секретности или с пометками "для служебного пользования".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комплексной вневедомственной экспертизы проектов строительства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экспертная организация проводит комплексную вневедомственную экспертизу проектов строительства посредством Портала, за исключением проектов строительства, указанных в пункте 9 настоящих Правил.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Экспертные организации проводят комплексную вневедомственную экспертизу проектов строительства посредством негосударственной цифровой системы, интегрированной с Порталом.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Заказчик подписывает договор электронной цифровой подписью не позднее 30 (тридцати) календарных дней с даты получения договора посредством Портала или негосударственной цифровой системы экспертной организации.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срока, в случае неподписания договора заказчику направляется уведомление-предупреждение и предоставляется дополнительный срок в 5 (пять) рабочих дней, по истечении которого при неподписании договора заказчиком проект строительства возвращается без рассмотрения.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Договор о государственных закупках работ по проведению комплексной вневедомственной экспертизы проекта строительства, подлежащие регистрации в органах казначейства, направляется заказчиком на регистрацию в органы казначейства не позднее 30 (тридцати) календарных дней с даты его подписания сторонами. По истечении указанного срока договор, не направленный заказчиком на регистрацию в органы казначейства, утрачивает силу и проект строительства возвращается заказчику без рассмотрения.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экспертная организация и экспертные организации, для участия в комплексной вневедомственной экспертизе проекта строительства, создают экспертные комиссии (экспертные группы), а также привлекают специалистов или специализированные организации, в том числе зарубежных.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ходе проведения комплексной вневедомственной экспертизы проекта строительства члены экспертной комиссии (экспертных групп):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и получают от заказчиков необходимые материалы и информацию, которые ими предоставляются в установленный экспертом срок;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выдают мотивированные и обоснованные замечания со ссылкой на пункты, статьи действующего законодательства Республики Казахстан, градостроительных и технических регламентов, государственных и межгосударственных нормативных документов, с целью их устранения в порядке, предусмотренном пунктами 31, 32, 33, 34 и 78 настоящих Правил.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разработке ПСД, в задании на проектирование по проектам нового строительства жилых домов, инженерной и транспортной инфраструктуры, общественных зданий и сооружений, по которым не требуется разработка технико-экономического обоснования и финансируемых за счет государственных инвестиций, устанавливается условие заказчика о расчетной предельной стоимости строительства к инвестиционному предложению.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предельная стоимость строительства определяется согласно нормативным документам по ценообразованию в строительстве и является лимитом средств для реализации инвестиционного проекта.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заказчиком на стадии комплектности расчетной предельной стоимости строительства к инвестиционному предложению проект строительства возвращается государственной экспертной организацией без рассмотрения.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задании на проектирование строительства новых технически сложных строительных объектов производственного назначения, линейных сооружений инженерной или транспортной инфраструктуры с объемом инвестиций свыше ста миллионов месячных расчетных показателей, реализуемых по проектам строительства, по которым отсутствуют объекты-аналоги на территории Республики Казахстан, предусматривается условие заказчика об определении показателя инвестиционной стоимости единицы мощности, согласованного с уполномоченным государственным органом, осуществляющим руководство соответствующей отраслью.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объекты космической инфраструктуры, включая объекты по обеспечению их безопасности и инженерно-технической укрепленности.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отсутствии в задании на проектирование показателя инвестиционной стоимости единицы мощности, согласованного с уполномоченным государственным органом, осуществляющим руководство соответствующей отраслью, проект строительства возвращается государственной экспертной организацией без рассмотрения.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Согласование уполномоченным государственным органом, осуществляющим руководство соответствующей отраслью показателя инвестиционной стоимости единицы мощности осуществляется в течение 30 (тридцати) рабочих дней с даты регистрации документов.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документов и согласование показателя инвестиционной стоимости единицы мощности осуществляется в электронном формате посредством единой платформы приема и обработки всех обращений граждан.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Сроки проведения комплексной вневедомственной экспертизы проекта строительства, устанавливаются государственной экспертной организацией или экспертной организацией, но не превышают: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(пятнадцать) рабочих дней: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корректировки сметной документации, с увеличением сметной стоимости, приведенной к дате заключения договора, не менее чем на десять процентов по причине увеличения стоимости строительных ресурсов при обращении подрядчика,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655 Гражданского кодекса (Особенная часть) (далее - ГК РК), о проведении пересмотра сметы, без изменения проектных решений при отсутствии отставания по вине подрядчика от графика производства строительно-монтажных работ;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 (тридцать) рабочих дней: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строительства строительных объектов, относящихся к третьему уровню ответственности;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строительства строительных объектов, по которым осуществляется корректировка сметной стоимости без изменения проектных решений, предусматривающие изменение методики расчета сметной документации;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45 (сорок пять) рабочих дней: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строительства строительных объектов, относящихся к первому и второму уровням ответственности;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строительства объектов незавершенного строительства или самовольной постройки;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60 (шестьдесят) рабочих дней по проектам строительства строительных объектов общегосударственного или межгосударственного значения, уникальных строительных объектов независимо от их функционального назначения.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проведения комплексной вневедомственной экспертизы проектов строительства со сроком осуществления 45 (сорок пять) рабочих дней допускается продление срока проведения экспертизы на 15 (пятнадцать) рабочих дней. Заявление о продлении срока подается заказчиком не позднее 40 (сорокового) рабочего дня при наличии одного из следующих критериев: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уникальности строительного объекта;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строительстве строительных объектов общегосударственного или межгосударственного значения, включенных в один или несколько следующих официальных документов: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договор;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протокольные и иные поручения по реализации строительного объекта, выданные Президентом Республики Казахстан и (или) Премьер-Министром Республики Казахстан или его заместителями.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проведения комплексной вневедомственной экспертизы проекта строительства на 15 (пятнадцать) рабочих дней осуществляется в целях доработки заказчиком проекта строительства по замечаниям эксперта государственной экспертной организации или экспертных организаций.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Продление сроков проведения комплексной вневедомственной экспертизы проектов строительства, указанных в подпунктах 1), 2) и 4) пункта 28 настоящих Правил, не допускается.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проведении комплексной вневедомственной экспертизы проекта строительства в срок, не превышающий 15 (пятнадцать) рабочих дней: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7 (семи) рабочих дней с даты начала работ эксперты рассматривают все разделы проекта строительства и направляют заказчику обоснованные и мотивированные замечания со ссылкой на пункты, статьи действующего законодательства и нормативно-технических документов;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не более 3 (трех) рабочих дней со дня выдачи замечаний экспертов по сметной документации проекта строительства заказчик обеспечивает предоставление ответов на них в полном объеме;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оставшихся 5 (пяти) рабочих дней с даты истечения срока на устранение замечаний эксперты осуществляют рассмотрение представленных заказчиком ответов на замечания и материалов по их устранению, а также осуществляется подготовка, оформление и подписание экспертного заключения.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проведении комплексной вневедомственной экспертизы проекта строительства в срок, не превышающий 30 (тридцать) рабочих дней: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рабочих дней с даты начала работ эксперты рассматривают все разделы проекта строительства и направляют заказчику обоснованные и мотивированные замечания со ссылкой на пункты, статьи действующего законодательства и нормативно-технических документов;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не более 5 (пяти) рабочих дней со дня выдачи замечаний экспертов по проекту строительства заказчик обеспечивает предоставление ответов на них в полном объеме;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5 (пяти) рабочих дней с даты истечения срока на устранение замечаний эксперты осуществляют рассмотрение представленных заказчиком ответов на замечания и материалов по их устранению;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оставшихся 5 (пяти) рабочих дней осуществляется проверка сметной документации проекта строительства, а также подготовка, оформление и подписание экспертного заключения.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Эксперт, осуществляющий рассмотрение проекта строительства, предоставляет заказчику доступ к Порталу для дозагрузки исходных материалов и иной документации в случае исполнения подпункта 2) настоящего пункта, но не позднее 25 (двадцать пятого) рабочего дня.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проведении комплексной вневедомственной экспертизы проекта строительства в срок, не превышающий 45 (сорок) рабочих дней: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20 (двадцати) рабочих дней с даты начала работ эксперты рассматривают все разделы проекта строительства и направляют заказчику обоснованные и мотивированные замечания со ссылкой на пункты, статьи действующего законодательства и нормативно-технических документов;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не более 10 (десяти) рабочих дней со дня выдачи замечаний экспертов по проекту строительства заказчик обеспечивает предоставление ответов на них в полном объеме путем загрузки на Портал;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5 (пять) рабочих дней с даты истечения срока на устранение замечаний эксперты осуществляют рассмотрение представленных заказчиком ответов на замечания и материалов по их устранению;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оставшихся 10 (десять) рабочих дней осуществляется проверка сметной документации проекта строительства, с возможностью дозагрузки документации на Портал, а также подготовка, оформление и подписание экспертного заключения.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Эксперт, осуществляющий рассмотрение проекта строительства, предоставляет заказчику доступ к Порталу для дозагрузки исходных материалов и иной документации по технической части в случае исполнения подпункта 2) настоящего пункта, но не позднее 35 (тридцать пятого) рабочего дня.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проведении комплексной вневедомственной экспертизы проекта строительства в срок, не превышающий 60 (шестьдесят) рабочих дней: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30 (тридцати) рабочих дней с даты начала работ эксперты рассматривают все разделы проекта строительства и направляют заказчику обоснованные и мотивированные замечания со ссылкой на пункты, статьи действующего законодательства и нормативно-технических документов;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не более 15 (пятнадцати) рабочих дней со дня выдачи замечаний экспертов по проекту строительства заказчик обеспечивает предоставление ответов на них в полном объеме путем загрузки на Портал;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5 (пять) рабочих дней с даты истечения срока на устранение замечаний эксперты осуществляют рассмотрение представленных заказчиком ответов на замечания и материалов по их устранению;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оставшихся 10 (десять) рабочих дней осуществляется проверка сметной документации проекта строительства, с возможностью дозагрузки документации на Портал, а также подготовка, оформление и подписание экспертного заключения.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Эксперт, осуществляющий рассмотрение проекта строительства, предоставляет заказчику доступ к Порталу для дозагрузки исходных материалов и иной документации по технической части в случае исполнения подпункта 2) настоящего пункта, но не позднее 50 (пятидесятого) рабочего дня.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Выдача экспертных заключений по комплексной вневедомственной экспертизе проектов строительства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Выдача заказчику экспертных заключений по комплексной вневедомственной экспертизе проектов строительства осуществляется посредством Портала, за исключением проектов строительства с грифом секретности или с пометками "для служебного пользования", выдача экспертных заключений по которым осуществляется на бумажном носителе.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результатам проведенной комплексной вневедомственной экспертизы проекта строительства государственная экспертная организация и экспертные организации выдают: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экспертное заключение с рекомендацией к утверждению рассмотренного проекта строительства для его реализации;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экспертное заключение о несоответствии проекта строительства государственным нормативным документам, действующих в Республике Казахстан, а также при не устранении несоответствий проекта строительства условиям или ограничениям, установленным исходными материалами, разрешительными документами и государственными (межгосударственными) нормативными документами;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отрицательное экспертное заключение в случае увеличения стоимости строительства на не менее чем десять процентов от ранее утвержденной, по проектам корректировки сметной стоимости по причине увеличения стоимости строительных ресурсов при обращении подрядчика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655 ГК РК;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отрицательное экспертное заключение в случае если расчетные удельные инвестиционные затраты превышают показатель инвестиционной стоимости единицы мощности, утвержденный в задании на проектирование.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отрицательного экспертного заключения, повторная экспертиза проводится по откорректированным разделам. Повторная экспертиза осуществляется экспертной организацией, выдавшей отрицательное экспертное заключение.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Электронная версия комплекта ПСД в окончательной версии формируется на Портале посредством удостоверения электронной цифровой подписью экспертов, ответственных за соответствующие разделы или части проекта и хранится не менее 5 (пяти) лет у соответствующей государственной экспертной организации или экспертной организации.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проектов электронная версия ПСД хранится у заказчика и проектной организации в качестве контрольного архивного экземпляра.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регистрация экспертных заключений по проектам строительства ведется посредством Портала с присвоением им регистрационных номеров, за исключением экспертных заключений проектов строительства с грифом секретности или с пометкой "для служебного пользования".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регистрация экспертных заключений по проектам строительства с грифом секретности или с пометкой "для служебного пользования" ведется отдельно.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рассмотрении проектов строительства с грифом секретности или с пометкой "для служебного пользования" окончательная версия ПСД в бумажном виде удостоверяется печатью экспертов с указанием фамилии, имени, отчества (при его наличии), должности, номера сертификата (аттестата) и даты его выдачи и возвращается заказчику после завершения комплексной вневедомственной экспертизы проекта строительства в качестве контрольного архивного экземпляра.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Сроки действия, выданного заказчику экспертного заключения комплексной вневедомственной экспертизы проекта строительства, определяются сроками действия ПСД, за исключением случая, указанного в пункте 48 настоящих Правил.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После выдачи положительного заключения комплексной вневедомственной экспертизы на ПСД или типовой проект разработанные за счет государственных инвестиций, окончательная версия ПСД или типового проекта в электронно-цифровой форме, размещается Государственном банке проектов строительства,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Кодекса.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распространяется на проекты строительства с грифом секретности или с пометкой "для служебного пользования".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выявлении в экспертном заключении проекта строительства технических ошибок (арифметических, грамматических, опечаток, описок) государственная экспертная организация или экспертные организации, выдавшие его, оформляют дополнение к экспертному заключению.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к экспертному заключению является его составной и неотъемлемой частью, содержит описание исправленных технических ошибок (арифметических, грамматических, опечаток, описок).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Корректировка проектно-сметной документации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случаях необходимости внесения изменений и (или) дополнений в проектные решения ранее утвержденных проектов строительства за счет государственных инвестиций, предполагающих увеличение стоимости строительства строительных объектов, государственная экспертная организация или экспертные организации, в пределах своей компетенции, устанавливают целесообразность и обоснованность намеченной корректировки проекта строительства в порядке, установленном бюджетным законодательством Республики Казахстан, и представленными заказчиком обоснованиями.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и материалов, для установления целесообразности и обоснованности намеченной корректировки проекта строительства,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 ранее прошедшим комплексную вневедомственную экспертизу ПСД, в которые вносятся обоснованные изменения и (или) дополнения, оказывающие влияние на прежние проектные решения и утвержденные основные технико-экономические показатели, повторная комплексная вневедомственная экспертиза проводится по откорректированным разделам. На повторную экспертизу откорректированные ПСД, представляются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государственными нормативными документами и настоящими Правилами.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выполненным строительно-монтажным работам, корректировка и переутверждение ПСД не осуществляется.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Ранее утвержденная ПСД подлежит корректировке, повторной экспертизе и переутверждению, если до начала или в ходе строительства намеченного объекта возникла обоснованная необходимость внесения в нее изменений и (или) дополнений существенного характера, влияющих на конструктивную схему объекта, его объемно-планировочные, инженерно-технические и (или) технологические проектные решения, включая замену инженерного и (или) технологического оборудования, основных материалов и (или) изделий, изменяющих технико-экономические показатели.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увеличении сметной стоимости, приведенной к дате заключения договора, не менее чем на десять процентов по причине увеличения стоимости строительных ресурсов при обращении подрядчика,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655 ГК РК, о проведении пересмотра сметы, осуществляется корректировка ПСД без изменения проектных решений при отсутствии отставания по вине подрядчика от графика производства строительно-монтажных работ.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возникновении у заказчика в процессе строительства, необходимости во внесении изменений в ранее утвержденную ПСД, в части очередности строительства (в том числе пусковых комплексов и этапов), не влекущих увеличение стоимости строительства, не оказывающих влияние на прежние проектные решения и утвержденные основные технические показатели, повторная (новая) комплексная вневедомственная экспертиза не проводится.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Сметный раздел ПСД предназначенных для строительства объектов за счет государственных инвестиций, по которой по истечении одного года с планируемой даты начала работ, установленной проектом организации строительства, не проведены конкурсные процедуры и не предусмотрено финансирование на строительно-монтажные работы по решению заказчика подлежит корректировке без изменения проектных решений по истечении двенадцати месяцев после даты положительного экспертного заключения.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ПСД, по которой в течение трех и более лет после ее утверждения в порядке, установленном законодательством Республики Казахстан, не начато строительство, считается устаревшей и используется для реализации после корректировки, проведения повторной комплексной вневедомственной экспертизы проекта строительства и переутверждения в установленном законодательством Республики Казахстан порядке.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Внесение изменений в утвержденную ПСД и ее представление для проведения на комплексную вневедомственную экспертизу проекта строительства осуществляется: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бюджетных процедур в соответствии с Правилами планирования и реализации государственных инвестиционных проектов, разработки или корректировки, проведения необходимых экспертиз инвестиционного предложения, технико-экономического и финансово-экономического обоснований, определения целесообразности бюджетного кредитования, формирования портфеля государственных инвестиционных проектов, а также корректировки утвержденных (уточненных) параметров, отбора, мониторинга и оценки реализации государственных инвестиционных проектов,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28 июня 2025 года № 59 (зарегистрирован в Реестре государственной регистрации нормативных правовых актов за № 212236);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строительной деятельности в соответствии с законодательством в сфере архитектуры, градостроительства и строительства.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изменения технической сложности строительного объекта в ходе корректировки ПСД, комплексная вневедомственная экспертиза откорректированной ПСД осуществляется в порядке, установленном для вновь разрабатываемых проектов строительства.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корректировке ПСД без изменения технической сложности строительного объекта, комплексная вневедомственная экспертиза откорректированной ПСД осуществляется выдавшими положительное заключение комплексной вневедомственной экспертизы проекта строительства государственной экспертной организацией или экспертными организациями.</w:t>
      </w:r>
    </w:p>
    <w:bookmarkEnd w:id="143"/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Отзыв экспертных заключений и прекращение экспертных работ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Государственная экспертная организация или экспертные организации отзывают ранее выданное экспертное заключение в порядке, установленном настоящими Правилами, в случаях: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невыполнения заказчиком указанных в выводах отзываемого экспертного заключения условий;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актов государственных органов, осуществляющих архитектурно-строительный контроль и надзор, и иных уполномоченных государственных органов, а также судебных актов, подтверждающих: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или отмену исходных материалов, явившихся основанием для разработки проектной документации или акта государственного органа, на основании которого выданы исходные материалы, в период разработки проекта строительства или проведения экспертизы проекта строительства;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(фальсификацию, подлог, подделку и прочее) исходных материалов, явившихся основанием для разработки проекта строительства;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фактов некачественно проведенной экспертизы проекта строительства.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Отзыв экспертного заключения, в случае, предусмотренном подпунктом 3) пункта 52 настоящих Правил, осуществляется при установлении некачественно проведенной экспертизы проекта строительства, повлекшего за собой снижение и потерю устойчивости, надежности зданий, сооружений, их частей или отдельных конструктивных элементов, ухудшение эксплуатационных качеств строительного объекта, отрицательное влияние на окружающую среду.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наличии оснований, указанных в пункте 52 настоящих Правил, государственная экспертная организация или экспертные организации, в течение 20 (двадцати) рабочих дней с даты возникновения основания, направляют посредством Портала уведомление об отзыве экспертного заключения заказчикам, проектной организации, разработавшей проект строительства и государственным органам, осуществляющим архитектурно-строительный контроль и надзор по месту реализации объекта строительства.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получения актов государственных органов, осуществляющих архитектурно-строительный контроль и надзор, и иных уполномоченных государственных органов, а также судебных актов, указанных в подпункте 2) пункта 52 настоящих Правил, в ходе комплексной вневедомственной экспертизы проекта строительства экспертные работы прекращаются с даты получения данных актов, и государственная экспертная организация или экспертные организации в течение 3 (трех) рабочих дней посредством Портала направляют заказчику односторонний отказ от исполнения договора комплексной вневедомственной экспертизы (отказ от договора) с приложением акта выполненных работ стоимость которого определяется в соответствии с Правилами определения стоимости работ по проведению комплексной вневедомственной экспертизы проектов строительства.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комплексной вневедомственной экспертизы прекращает свое действие по истечении 5 (пяти) рабочих дней с даты направления государственной экспертной организацией или экспертными организациями одностороннего отказа от исполнения договора (отказа от договора).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случаях принятия заказчиком решения о необходимости расторжения договора, заказчик направляет в государственную экспертную организацию или экспертные организации официальное обращение о необходимости прекращения экспертизы.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случаях прекращения экспертных работ по обращению заказчика, указанном в пункте 56 настоящих Правил, государственная экспертная организация или экспертные организации и заказчик проекта строительства оформляют расторжение договора комплексной вневедомственной экспертизы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с составлением акта выполненных работ стоимость которого определяется в соответствии с Правилами определения стоимости работ по проведению комплексной вневедомственной экспертизы проектов строительства.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случае, если официальное обращение заказчика проекта строительства о необходимости прекращения экспертизы было представлено на стадии рассмотрения сметной документации, договор комплексной вневедомственной экспертизы не подлежит расторжению и государственная экспертная организация или экспертные организации завершают исполнение договорных обязательств.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Проведение комплексной вневедомственной экспертизы проекта строительства вновь представленного проекта строительства, по которой ранее экспертные работы были досрочно прекращены, осуществляется в порядке, установленном для вновь разрабатываемых проектов строительства.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 проекту строительства с грифом секретности или с пометками "для служебного пользования" отзыв экспертных заключений и прекращение экспертных работ осуществляется на бумажном носителе.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целях проведения контрольно-надзорных мероприятий государственная экспертная организация, а также экспертные организации обеспечивают предоставление доступа правоохранительным органам, высшему органу государственного аудита и финансового контроля, государственным органам осуществляющими архитектурно-строительный контроль и надзор к окончательной версии ПСД и экспертным заключениям.</w:t>
      </w:r>
    </w:p>
    <w:bookmarkEnd w:id="160"/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комплексной вневедомственной экспертизы проектов строительства по объектам незавершенного строительства или самовольных построек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Представление и приемка материалов на комплексную вневедомственную экспертизу проектов строительства по объектам незавершенного строительства или самовольных построек осуществляется в соответствии с параграфом 1 главы 2 настоящих Правил.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Комплексная вневедомственная экспертиза проектов строительства проводится: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объектам самовольных построек или незавершенного строительства, строительство которых осуществляется за счет внебюджетных средств при наличии решения местного исполнительного органа о приведении его в соответствие с установленными требованиями в случаях, предусмотренных законодательством Республики Казахстан или судебного акта, вступившего в законную силу о приведении их в соответствие с установленными требованиями;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объектам незавершенного строительства, строительство которых осуществляется полностью или частично за счет бюджетных средств, включенных в государственный реестр объектов незавершенного строительства.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Срок проведения комплексной вневедомственной экспертизы проектов строительства по объектам незавершенного строительства или самовольных построек устанавливается в соответствии с подпунктом 3) пункта 28 настоящих Правил.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Комплексная вневедомственная экспертиза проектов строительства по объектам незавершенного строительства или самовольных построек, проводится на весь проект в полном объеме, за исключением выполненных объемов работ по основным несущим и ограждающим конструкциям, которые подтверждены заключением технического обследования надежности и устойчивости зданий и сооружений.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комплексной вневедомственной экспертизы проектов строительства по объектам незавершенного строительства или самовольных построек, стоимость выполненных объемов работ определяется согласно заключению технического обследования надежности и устойчивости зданий и сооружений.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экспертном заключении указывается номер, дата и наименование лица, выдавшего заключение технического обследования надежности и устойчивости зданий и сооружений.</w:t>
      </w:r>
    </w:p>
    <w:bookmarkEnd w:id="169"/>
    <w:bookmarkStart w:name="z17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разработки и согласования индивидуальных планов поэтапной разработки и согласования проектно-сметной документации на строительство отдельных строительных объектов, требующих особого регулирования и градостроительной регламентации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Отдельные строительные объекты, требующие особого регулирования и градостроительной регламентации, определяются уполномоченным органом по делам архитектуры, градостроительства и строительства по письменному запросу заказчика.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Индивидуальный план поэтапной разработки и согласования ПСД на строительство отдельных строительных объектов, требующих особого регулирования и градостроительной регламентации (далее – Индивидуальный план) разрабатывается только для ПСД при одностадийном проектировании ("рабочий проект" – РП) по следующим строительным объектам, реализация которых обусловлено решением (поручением) Президента и (или) Правительства Республики Казахстан: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жизнеобеспечения в связи с последствиями чрезвычайных ситуаций;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уникальным;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относящихся к первому уровню ответственности, с продолжительностью строительства не менее 36 (тридцати шести) месяцев;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туризма на территории Мангистауской области, финансируемым за счет государственных инвестиций.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объектами жизнеобеспечения в связи с последствиями чрезвычайных ситуаций понимается – жилища, здания и сооружения здравоохранения и образования, телекоммуникаций, связи, газоснабжения, энергоснабжения, теплоснабжения, водоснабжения и водоотведения, при прекращении (приостановке) эксплуатации зданий, сооружений, технологических установок и агрегатов которых нарушается деятельность социальной и инженерной инфраструктур населенных пунктов и территорий.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 проектам зданий и сооружений линейных объектов транспортной и инженерной инфраструктуры, проектам по изменению существующих зданий и сооружений, их комплексов, инженерных и транспортных коммуникаций, откорректированной ПСД и строительным объектам второго и третьего уровней ответственности Индивидуальные планы не разрабатываются.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После принятия решения уполномоченным органом по делам архитектуры, градостроительства и строительства об отнесении рассматриваемого строительного объекта к отдельным строительным объектам, требующего особого регулирования и градостроительной регламентации, заказчиком разрабатывается Индивидуальный план, содержащий: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этапы и сроки разработки ПСД и получение согласований (с указанием согласующих организаций), с приложением графика;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и объемы представления ПСД на комплексную вневедомственную экспертизу проектов строительства, с приложением графика, согласованного государственной экспертной организацией;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выдачи поэтапных локальных экспертных заключений по каждому этапу;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выдачи сводного заключения экспертизы;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строительства и получения согласований, разрешений (с указанием согласующих организаций), с приложением графика;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уведомление государственных органов, осуществляющих государственный архитектурно-строительный контроль и надзор, о начале осуществления деятельности по производству строительно-монтажных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мероприятия, определенные заказчиком.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Для рассмотрения Индивидуального плана заказчиком представляются проект Индивидуального плана, исходные материалы и разрешительная документация, согласования, эскизный проект с указанием ориентировочных технико-экономических параметров, проект организации строительства, календарный план-график поэтапной разработки ПСД и сроки строительства объекта).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соблюдении настоящей главы Индивидуальный план подлежит согласованию государственной экспертной организацией в течение 10 (десяти) рабочих дней и утверждению ведомством уполномоченного органа в сфере архитектуры, градостроительства и строительства в течение 15 (пятнадцати) рабочих дней со дня его внесения.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Представление и приемка материалов на комплексную вневедомственную экспертизу проектов строительства по ПСД на строительство отдельных строительных объектов, требующих особого регулирования и градостроительной регламентации, осуществляется в соответствии с параграфом 1 главы 2 настоящих Правил, за исключением предоставляемых исходных материалов и (или) разрешительных документов, перечень которых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Проведение комплексной вневедомственной экспертизы проектов строительства поэтапной разработки ПСД осуществляется в соответствии с договором между государственной экспертной организацией и заказчиком, заключаемым с учетом условий Индивидуального плана на весь проект в целом.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Количество этапов проведения комплексной вневедомственной экспертизы проектов строительства не может быть более четырех, включая завершающий этап.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Сметная стоимость на каждом этапе проектирования определяется по локальным сметам (локальным сметным расчетам) с составлением объектных смет (объектных сметных расчетов), а также сводного сметного расчета на работы и затраты данного этапа и отражается в локальных экспертных заключениях.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локального экспертного заключения, в сводном сметном расчете затраты части III "Инжиниринговые услуги" устанавливаются согласно государственному нормативному документу по ценообразованию в строительстве, принимаются по минимальному нормативному лимиту расходов.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Стоимостные показатели каждого этапа проектирования по локальным экспертным заключениям учитываются в сводке затрат по строительству на завершающем этапе.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сводного экспертного заключения, все стоимостные показатели по локальным и объектным сметам в рамках локального экспертного заключения суммируются и не подлежат корректировке. При этом пересчитываются затраты части III "Инжиниринговые услуги" сводного сметного расчета согласно государственного нормативного документа по ценообразованию в строительстве.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случае предоставления на комплексную вневедомственную экспертизу проектов строительства поэтапной разработки ПСД не соответствующей Индивидуальному плану, государственная экспертная организация возвращает ПСД без рассмотрения.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подлежит корректировке и представлению на повторную комплексную вневедомственную экспертизу в соответствии с новым откорректированным переутвержденным Индивидуальным планом в случаях: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сроков и объемов представления ПСД на экспертизу;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на одном из этапов, отрицательного заключения.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Сроки проведения экспертизы по каждому из этапов, в том числе и по завершающему (сводному) этапу, не превышает 45 (сорок пять) рабочих дней со дня начала экспертных работ по соответствующему этапу и устанавливается Индивидуальным планом: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20 (двадцати) рабочих дней с даты начала работ эксперты рассматривают все разделы проекта строительства и направляют заказчику обоснованные и мотивированные замечания со ссылкой на пункты, статьи действующего законодательства и нормативно-технических документов;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не более 10 (десяти) рабочих дней со дня выдачи замечаний экспертов по проекту строительства заказчик обеспечивает предоставление ответов на них в полном объеме;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5 (пять) рабочих дней с даты истечения срока на устранение замечаний эксперты осуществляют рассмотрение представленных заказчиком ответов на замечания и материалов по их устранению;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оставшихся 10 (десять) рабочих дней осуществляется проверка сметной документации проекта строительства, с возможностью дозагрузки документации на Портал, а также подготовка, оформление и подписание локального (на промежуточных этапах) или сводного (по полному комплекту представленной и рассмотренной проектной документации на завершающем этапе) экспертных заключений.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Положительные локальные экспертные заключения, полученные по комплекту проекта строительства на каждом этапе, являются основанием для утверждения этой части проекта заказчиком для возможности одновременного строительства на соответствующем этапе.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завершающем этапе выдается сводное экспертное заключение, которое включает в себя ранее выданные локальные экспертные заключения.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Отзыв экспертных заключений и прекращение экспертных работ осуществляется в соответствии с параграфом 5 главы 2 настоящих Правил.</w:t>
      </w:r>
    </w:p>
    <w:bookmarkEnd w:id="207"/>
    <w:bookmarkStart w:name="z21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Осуществление комплексной вневедомственной экспертизы проектов строительства в режиме экспертного сопровождения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Комплексная вневедомственная экспертиза проектов строительства по решению заказчика осуществляется поэтапно в режиме экспертного сопровождения по объектам и комплексам: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предусмотренным решением Государственной комиссии по обеспечению режима чрезвычайного положения, введенного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туризма на территории Мангистауской области по предложению уполномоченного органа в области туристской деятельности и согласованию уполномоченного органа по делам архитектуры, градостроительства и строительства, финансируемым за счет частных инвестиций;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инвестиционных проектов по строительству объектов города Алатау Алматинской области.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Комплексная вневедомственная экспертиза проектов строительства в режиме экспертного сопровождения проводится государственной экспертной организацией по каждому этапу раздельно.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этап выдается локальное экспертное заключение по соответствующим разделам (частям) проекта строительства, за исключением завершающего этапа экспертизы проекта строительства.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завершающем этапе выдается сводное экспертное заключение комплексной вневедомственной экспертизы проектов строительства.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этапов проведения экспертизы не может быть более четырех, включая завершающий этап.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Комплексная вневедомственная экспертиза проектов строительства в режиме экспертного сопровождения не проводится на: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проекты, предполагающие изменение существующих зданий и сооружений, их комплексов, инженерных и транспортных коммуникаций;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откорректированные ПСД;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благоустройства территории;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линейные объекты инженерной и транспортной инфраструктуры, за исключением объектов, разрабатываемых единым комплексом.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Представление и приемка материалов на комплексную вневедомственную экспертизу проектов строительства в режиме экспертного сопровождения осуществляется в соответствии с параграфом 1 главы 2 настоящих Правил, за исключением предоставляемых исходных материалов и (или) разрешительных документов, перечень которых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Обязательным приложением к договору на проведение комплексной вневедомственной экспертизы проектов строительства в режиме экспертного сопровождения (далее – Договор) является согласованный сторонами график, с указанием: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поэтапного представления заказчиком комплектов проектной документации;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выдачи локальных экспертных заключений;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представления итогового комплекта материалов ПСД;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сводного экспертного заключения.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составляется с учетом предоставления заказчиком проекта строительства на следующий этап не ранее 25 (двадцать пятого) рабочего дня с даты начала экспертных работ предыдущего этапа.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случае предоставления ПСД на комплексную вневедомственную экспертизу проекта строительства позже сроков, указанных в договоре, договор корректируется по согласованию с заказчиком.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Сметная стоимость ПСД на каждом этапе определяется по локальным сметным расчетам с составлением объектных сметных расчетов, а также сводного сметного расчета на работы и затраты данного этапа и отражается в локальных экспертных заключениях.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локального экспертного заключения, в сводном сметном расчете затраты части III "Инжиниринговые услуги" устанавливаются согласно государственному нормативному документу по ценообразованию в строительстве, принимаются по минимальному нормативному лимиту расходов.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Стоимостные показатели каждого этапа проектирования по локальным заключениям учитываются в сводке затрат по строительству на завершающем этапе.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сводного экспертного заключения, все стоимостные показатели по локальным сметным расчетам и объектным сметным расчетам в рамках локального заключения суммируются и не подлежат корректировке. Затраты части III "Инжиниринговые услуги" сводного сметного расчета пересчитываются согласно государственному нормативному документу по ценообразованию в строительстве.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Проведение комплексной вневедомственной экспертизы проекта строительства в режиме экспертного сопровождения осуществляется в соответствии с договором, заключаемым c государственной экспертной организацией.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проведения комплексной вневедомственной экспертизы проекта строительства по соответствующему этапу не превышает: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30 (тридцать) рабочих дней со дня начала экспертных работ – по проектам строительства строительных объектов, относящихся к третьему уровню ответственности;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45 (сорок пять) рабочих дней со дня начала экспертных работ – по проектам строительства строительных объектов, относящихся к первому и второму уровням ответственности.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 предельно допустимой продолжительности комплексной вневедомственной экспертизы в режиме экспертного сопровождения в 30 (тридцать) рабочих дней, рассмотрение осуществляется в соответствии с пунктом 32 настоящих Правил.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предельно допустимой продолжительности комплексной вневедомственной экспертизы в режиме экспертного сопровождения в 45 (сорок пять) рабочих дней, рассмотрение осуществляется в соответствии с пунктом 33 настоящих Правил.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Положительные локальные экспертные заключения (за исключением завершающего этапа) являются основанием для промежуточного утверждения этой части проекта заказчиком.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Отзыв экспертных заключений и прекращение экспертных работ осуществляется в соответствии с параграфом 5 главы 2 настоящих Правил.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Если приостановление или прекращение действия договора связано с обоснованными изменениями принятых до этого проектных решений или выполненных в натуре строительно-монтажных работ с отклонениями от одобренных экспертизой проектных решений или материалов (конструкций, изделий, устройств, оборудования), то ранее выданные локальные экспертные заключения отзываются исполнителем экспертизы, а информация об этом доводится до сведения всех участников по данному проекту, а также органов государственного архитектурно-строительного контроля и надзора по месту расположения проектной организации и проектируемого объекта.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(реконструкции, расширения,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перевооружения,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ремонта) существующих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их 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</w:tr>
    </w:tbl>
    <w:bookmarkStart w:name="z25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исходных материалов и разрешительных документов, представляемый на комплексную вневедомственную экспертизу проектов строительства новых зданий и сооружений, их комплексов, инженерных и транспортных коммуникаций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заказчика (с указанием его реквизитов) на проведение комплексной вневедомственной экспертизы проекта строительства новых зданий и сооружений, их комплексов, инженерных и транспортных коммуникаций прилагаются следующие исходные материалы и разрешительные документы: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Исходные материалы и разрешительные документы, являющиеся основанием для разработки проектам строительства для строительства новых зданий и сооружений, их комплексов, инженерных и транспортных коммуникаций: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заказчика об инвестировании проекта с указанием планируемых сроков и продолжительности инвестиционного цикла в целом;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местных исполнительных органов на использование земельного участка (площадки, трассы) или правоустанавливающий документ на земельный участок, за исключением случаев: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инженерной и транспортной инфраструктуры (линейные объекты) расположен на землях государственного лесного фонда - положительное заключение комиссии об одобрении перевода земель лесного фонда из одной категории в другую категорию в соответствии с Правилами перевода из категории земель лесного фонда в земли других категорий для целей, не связанных с ведением лесного хозяйства,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января 2015 года № 18-02/45 (зарегистрирован в Реестре государственной регистрации нормативных правовых актов за № 10481);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строительства и функционирования водохозяйственных сооружений, а также строительства, обустройства и функционирования объектов Государственной границы Республики Казахстан, нужд обороны при отсутствии других вариантов возможного их размещения располагаются на особо охраняемых природных территориях - согласование уполномоченного органа в области особо охраняемых природных территорий в соответствии с Правилами перевода земель особо охраняемых природных территорий в земли запаса и перевода земель запаса обратно в земли особо охраняемых природных территорий,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2009 года № 172;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инженерной и транспортной инфраструктуры (линейные объекты) расположен на территории государственных природных заказников и государственных заповедных зон - согласование уполномоченного органа в области особо охраняемых природных территорий в соответствии с Правилами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2010 года № 399;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актуальный проект детальной планировки (ПДП) территории, включающий площадку строительства;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актуальный генеральный план населенного пункта;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инженерных изысканий площадки строительства (в границах земельного участка и трасс прокладки коммуникаций), необходимые для проектирования, выполненные в соответствии с государственными нормативными документами;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условия (со схемами трасс):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к источникам инженерного и транспортного обеспечения, выдаваемыми эксплуатирующими организациями;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пересечения проектируемых инженерных или транспортных коммуникаций с существующими линейными сооружениями или с тоннелями и мостовыми сооружениями на протяжении трассы, выдаваемыми собственниками;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архитектурно-планировочное задание выданное местным исполнительным органом (города республиканского значения, столицы, городов областного значения, районов) по делам архитектуры, градостроительства и строительства;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эскизный проект, согласованный с местными исполнительными органами по делам архитектуры и градостроительства городов республиканского значения, столицы, районов, городов областного значения;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утвержденное заказчиком задание на проектирование;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технически сложных объектов производственного назначения или линейных сооружений инженерной или транспортной инфраструктуры с объемом инвестиций свыше ста миллионов месячных расчетных показателей, осуществляемых по индивидуальным проектам строительства, предоставляется показатель инвестиционной стоимости единицы мощности проектируемого объекта, согласованный уполномоченным органом, осуществляющим руководство соответствующей отраслью;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согласования проекта на строительство, предусмотренные законодательством Республики Казахстан и государственными нормативными документами в сфере архитектуры, градостроительства и строительства, а также в области промышленной безопасности опасных производственных объектов;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специальные технические условия (особые нормы) для разработки проекта строительства уникального объекта, заменяющие отсутствующие государственные или межгосударственные нормативы, действующие в Республике Казахстан. Для проектирования и строительства в сейсмических зонах, для уникальных объектов представляются специальные технические условия (особые нормы), регламентирующие проектные решения, не предусмотренные государственными или межгосударственными нормативами по сейсмостойкому строительству, действующие в Республике Казахстан;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для проектов строительства объектов общегосударственного или межгосударственного значения представляется решение Правительства Республики Казахстан на основании, которого разработан проект строительства;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разрешение на осуществление деятельности, которая может представлять угрозу безопасности полетов воздушных судов (для объектов, указанных в Правилах выдачи разрешений на осуществление деятельности, которая может представлять угрозу безопасности полетов воздушных судов,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504) или письмо об отсутствии необходимости данного разрешения;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расчет стоимости проектных (проектно-изыскательских) работ, выполненный в соответствии государственным нормативным документом;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утвержденный заказчиком перечень материалов, изделий, конструкций, инженерного и технологического оборудования, иных материальных ресурсов, применяемых в проекте по прайс-листам с их приложением и указанием цены за одну единицу их измерения;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сводная ведомость потребности основных строительных материалов, изделий, конструкций и оборудования, с учетом казахстанского содержания;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сводной ведомости материальных ресурсов и оборудования, согласно форме, утвержденной приложением 8 государственного нормативного документа по ценообразованию в строительстве;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согласование проекта по установлению зоны санитарной охраны поверхностного и (или) подземного источников водоснабжения, а также водопроводных сооружений;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письмо об отсутствии сибиреязвенных захоронений и почвенных очагов сибирской язвы в радиусе 1000 метров от проектируемого объекта;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протоколы дозиметрического контроля и уровней выделения радона с поверхности грунта.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строительства, выполненный в соответствии с государственным нормативным документом, регламентирующий разработку, согласование и состав проектно-сметной документации на строительство. 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 обеспечения прочности, устойчивости и надежности объекта, исходные материалы проекта строительства содержат расчеты по конструктивной части, по инженерным сетям, системам и оборудованию проекта строительства, а также расчетное обоснование проектных решений по обеспечению безопасности людей при возникновении чрезвычайной ситуации.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заказчике и проектной организации и иных физических или юридических лицах, привлеченных к разработке проекта строительства новых зданий и сооружений, их комплексов, инженерных и транспортных коммуникаций, представленного на экспертизу: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 заказчика, предусмотренных законодательством о государственной регистрации юридических лиц, налогах и других обязательных платежах;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заказчика;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юридического лица – проектной организации и иных физических или юридических лицах, привлеченных к разработке проекта строительства с приложениями к ней и указанием категории лицензиата, дающих право на данный вид проектной деятельности.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(реконструкции, расширения,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перевооружения,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ремонта) существующих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их 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</w:tr>
    </w:tbl>
    <w:bookmarkStart w:name="z28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исходных материалов и (или) разрешительных документов, представляемый на комплексную вневедомственную экспертизу проектов строительства реконструкции, расширения, модернизации, технического перевооружения существующих зданий и сооружений, их комплексов, инженерных и транспортных коммуникаций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заказчика (с указанием его реквизитов) на проведение комплексной вневедомственной экспертизы проектов реконструкции, расширения, модернизации, технического перевооружения существующих зданий и сооружений, их комплексов, инженерных и транспортных коммуникаций прилагается комплект следующих исходных материалов и (или) разрешительных документов: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Исходные материалы и (или) разрешительные документы, являющиеся основанием для разработки проектов реконструкции, расширения, модернизации, технического перевооружения существующих зданий и сооружений, их комплексов, инженерных и транспортных коммуникаций: 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заказчика об инвестировании проекта с указанием планируемых сроков инвестиционного цикла в целом;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технического обследования физического состояния, степени надежности и устойчивости существующих зданий и сооружений или их элементов либо отчет об обследовании трубопровода (внутритрубное обследование);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дефектные акты, утвержденные заказчиком, составленные по результатам проведенного технического обследования состояния объекта или его элементов (частей);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условия на дополнительные подключения к источникам инженерного и коммунального обеспечения;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архитектурно-планировочное задание выданное местным исполнительным органом (города республиканского значения, столицы, городов областного значения, районов) по делам архитектуры, градостроительства и строительства при условии изменения внешнего облика (фасадов) и (или) перепланировки территории существующего объекта;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утвержденное задание на проектирование проекта реконструкции (расширения, модернизации, технического перевооружения) существующих объектов;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разрешение на осуществление деятельности, которая может представлять угрозу безопасности полетов воздушных судов или письмо об отсутствии необходимости данного разрешения;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согласование с территориальными подразделениями ведомства государственного органа в сфере санитарно-эпидемиологического благополучия населения проекта по корректировке, в части сокращения санитарно-защитных зон эпидемически значимых объектов, 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протоколы дозиметрического контроля и уровней выделения радона с поверхности грунта;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санитарно-эпидемиологическое заключение территориальных подразделений ведомства государственного органа в сфере санитарно-эпидемиологического благополучия населения по проектам зон санитарной охраны подземных и поверхностных источников питьевого водоснабжения, а также водопроводных сооружений.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исходных материалов по проектам реконструкции, расширения, модернизации и технического перевооружения) существующих зданий и сооружений, их комплексов, инженерных и транспортных коммуникаций включаются исходные материалы,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реконструкции, расширения, модернизации, технического перевооружения существующих зданий и сооружений, их комплексов, инженерных и транспортных коммуникаций, выполненный в соответствии с государственными нормативами, регламентирующих разработку, согласование и состав проектно-сметной документации на строительство. 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 обеспечения прочности, устойчивости и надежности объекта, исходные материалы проекта строительства содержат расчеты по конструктивной части, по инженерным сетям, системам и оборудованию проекта строительства, а также расчетное обоснование проектных решений по обеспечению безопасности людей при возникновении чрезвычайной ситуации.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заказчике и проектной организации и иных физических или юридических лицах, привлеченных к разработке проекта реконструкции, расширения, модернизации, технического перевооружения существующих зданий и сооружений, их комплексов, инженерных и транспортных коммуникаций, представленного на экспертизу: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 заказчика, предусмотренных законодательством о государственной регистрации юридических лиц, налогах и других обязательных платежах;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заказчика;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юридического лица – проектной организации и иных физических или юридических лицах, привлеченных к разработке проекта строительства с приложениями к ней и указанием категории лицензиата, дающих право на данный вид проектной деятельности.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(реконструкции, расширения,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перевооружения,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ремонта) существующих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их 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</w:tr>
    </w:tbl>
    <w:bookmarkStart w:name="z30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исходных материалов, представляемый на комплексную вневедомственную экспертизу проектов капитального ремонта существующих зданий и сооружений, их комплексов, инженерных и транспортных коммуникаций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заказчика (с указанием его реквизитов) на проведение комплексной вневедомственной экспертизы по проектам капитального ремонта существующих зданий и сооружений, их комплексов, инженерных и транспортных коммуникаций прилагается следующая документация: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Исходные материалы, послужившие основанием для разработки проектов капитального ремонта существующих зданий и сооружений, их комплексов, инженерных и транспортных коммуникаций: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заказчика об инвестировании проекта с указанием планируемых сроков инвестиционного цикла в целом; 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технического обследования физического состояния, степени надежности и устойчивости существующих зданий и сооружений или их элементов либо отчет об обследовании трубопровода (внутритрубное обследование);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дефектные акты, утвержденные заказчиком, составленные по результатам проведенного технического обследования состояния объекта или его элементов (частей);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утвержденное заказчиком задание на разработку проекта капитального ремонта;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протоколы дозиметрического контроля и уровней выделения радона с поверхности грунта (для жилых домов и зданий социально-бытового назначения).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исходных материалов по проектам капитального ремонта существующих объектов включаются исходные материалы,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капитального ремонта существующего объекта, выполненный в соответствии с государственными нормативами, регламентирующих разработку, согласование и состав проектно-сметной документации на строительство. 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 обеспечения прочности, устойчивости и надежности объекта, исходные материалы проекта строительства содержат расчеты по конструктивной части, по инженерным сетям, системам и оборудованию проекта строительства, а также расчетное обоснование проектных решений по обеспечению безопасности людей при возникновении чрезвычайной ситуации.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заказчике и проектной организации и иных физических или юридических лицах, привлеченных к разработке проекта капитального ремонта, представленного на экспертизу: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 заказчика, предусмотренных законодательством о государственной регистрации юридических лиц, налогах и других обязательных платежах;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заказчика;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юридического лица – проектной организации и иных физических или юридических лицах, привлеченных к разработке проекта строительства с приложениями к ней и указанием категории лицензиата, дающих право на данный вид проектной деятельности.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(реконструкции, расширения,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перевооружения,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ремонта) существующих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их 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</w:tr>
    </w:tbl>
    <w:bookmarkStart w:name="z32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исходных материалов, представляемый на комплексную вневедомственную экспертизу проектов строительства, для проектов, предполагающих увеличение стоимости ранее утвержденной сметной документации без изменения проектных решений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заявке заказчика (с указанием его реквизитов) на проведение комплексной вневедомственной экспертизы при увеличении стоимости ранее утвержденной проектно-сметной документации, приведенной к дате заключения договора, не менее чем на десять процентов по причине увеличения стоимости строительных ресурсов при обращении подрядчика,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655 Гражданского кодекса Республики Казахстан (Особенная часть), о проведении пересмотра сметы, без изменения проектных решений при отсутствии отставания по вине подрядчика от графика производства строительно-монтажных работ прилагаются следующий комплект исходных материалов: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письмо - обращение подрядчика,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655 Гражданского кодекса Республики Казахстан (Особенная часть), о проведении пересмотра сметы, без изменения проектных решений;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задание на проектирование о корректировке сметной документации без изменения проектных (технических) решений;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бюджетным инвестиционным проектам, а также иным государственным инвестиционным проектам дополнительно представляется решение соответствующей бюджетной комиссии;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реализации объектов за счет иных средств предоставляется документ о дополнительном финансировании с указанием ориентировочной (предельной) суммы удорожания, подписанный первым руководителем заказчика либо лицом, уполномоченным первым руководителем;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разделительная ведомость выполненных и остаточных физических объемов работ, утвержденная заказчиком, согласованная техническим надзором и авторским сопровождением;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сметная документация, выполненная согласно положений государственных нормативных документов по ценообразованию в строительстве;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ранее выданное положительное заключение комплексной вневедомственной экспертизы и утвержденная сметная документация.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заявке заказчика (с указанием его реквизитов) на проведение комплексной вневедомственной экспертизы при строительстве объектов за счет государственных инвестиций, по которым по истечении одного года с планируемой даты начала работ, установленной проектом организации строительства, не проведены конкурсные процедуры и не предусмотрено финансирование на строительно-монтажные работы прилагается комплект следующих исходных материалов: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задание на проектирование о корректировке сметной документации без изменения проектных решений ранее утвержденной проектно-сметной документации;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 заказчика об отсутствии проведенных конкурсных процедур и финансирования для реализации проекта;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ранее выданное положительное заключение комплексной вневедомственной экспертизы и утвержденная сметная документация;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откорректированная сметная документация без изменения проектных (технических) решений ранее утвержденной проектно-сметной документации;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заказчика о сроке начала строительства объекта;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продолжительности строительства и заделов инвестиций по годам.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состав исходных материалов для проектов, предполагающих увеличение стоимости ранее утвержденной сметной документации без изменения проектных решений включаются исходные материалы в зависимости от вида строительства,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заказчике и проектной организации и иных физических или юридических лицах, привлеченных к разработке проекта строительства, представленного на экспертизу: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 заказчика, предусмотренных законодательством о государственной регистрации юридических лиц, налогах и других обязательных платежах;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заказчика;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юридического лица – проектной организации и иных физических или юридических лицах, привлеченных к разработке проекта строительства с приложениями к ней и указанием категории лицензиата, дающих право на данный вид проектной деятельности;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стоимости проектных (проектно-изыскательских) работ, выполненный в соответствии государственным нормативным документом;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утвержденный заказчиком перечень материалов, изделий, конструкций, инженерного и технологического оборудования, иных материальных ресурсов, применяемых в проекте информационных документов с их приложением и указанием цены за одну единицу их измерения.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(реконструкции, расширения,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перевооружения,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ремонта) существующих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их 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</w:tr>
    </w:tbl>
    <w:bookmarkStart w:name="z34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исходных материалов и (или) разрешительных документов, представляемый на комплексную вневедомственную экспертизу проектов строительства, для проектов, предполагающих изменение ранее утвержденных проектных решений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заказчика (с указанием его реквизитов) на проведение комплексной вневедомственной экспертизы для проектов, предполагающих изменение ранее утвержденных проектных решений прилагается комплект следующих исходных материалов и (или) разрешительных документов: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Исходные материалы и (или) разрешительные документы, являющиеся основанием для разработки проекта строительства для проектов, предполагающих изменение ранее утвержденных проектных решений: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заказчика об инвестировании проекта с указанием планируемых сроков и продолжительности инвестиционного цикла в целом;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местных исполнительных органов на использование земельного участка (площадки, трассы) или правоустанавливающий документ на земельный участок, за исключением случаев: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инженерной и транспортной инфраструктуры (линейные объекты) расположен на землях государственного лесного фонда - положительное заключение комиссии об одобрении перевода земель лесного фонда из одной категории в другую категорию в соответствии с Правилами перевода из категории земель лесного фонда в земли других категорий для целей, не связанных с ведением лесного хозяйства,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января 2015 года № 18-02/45 (зарегистрирован в Реестре государственной регистрации нормативных правовых актов за № 10481);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строительства и функционирования водохозяйственных сооружений, а также строительства, обустройства и функционирования объектов Государственной границы Республики Казахстан, нужд обороны при отсутствии других вариантов возможного их размещения располагаются на особо охраняемых природных территориях - согласование уполномоченного органа в области особо охраняемых природных территорий в соответствии с Правилами перевода земель особо охраняемых природных территорий в земли запаса и перевода земель запаса обратно в земли особо охраняемых природных территорий,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2009 года № 172;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инженерной и транспортной инфраструктуры (линейные объекты) расположен на территории государственных природных заказников и государственных заповедных зон - согласование уполномоченного органа в области особо охраняемых природных территорий в соответствии с Правилами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2010 года № 399;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инженерных изысканий площадки строительства (в границах земельного участка и трасс прокладки коммуникаций), необходимые для проектирования, выполненные в соответствии с государственными нормативными документами;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условия (со схемами трасс):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к источникам инженерного и транспортного обеспечения, выдаваемыми эксплуатирующими организациями;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пересечения проектируемых инженерных или транспортных коммуникаций с существующими линейными сооружениями или с тоннелями и мостовыми сооружениями на протяжении трассы, выдаваемыми собственниками;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архитектурно-планировочное задание выданное местным исполнительным органом (города республиканского значения, столицы, городов областного значения, районов) по делам архитектуры, градостроительства и строительства, включая оговоренные условия инженерной подготовки территории, благоустройства и озеленения;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эскизный проект, согласованный с местными исполнительными органами по делам архитектуры и градостроительства городов республиканского значения, столицы, районов, городов областного значения;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задание на проектирование о корректировке проектных решений;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бюджетным инвестиционным проектам, а также иным государственным инвестиционным проектам, представляется решение соответствующей бюджетной комиссии; 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сравнительная таблица вносимых изменений и (или) дополнений в проектные (технические) решения по разделам (частям) проекта;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сравнительная таблица стоимостных показателей до и после корректировки сметной документации с указанием причин изменения стоимости, за подписью первого руководителя заказчика (должностного лица, замещающего первого руководителя);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случаях, если необходимость в корректировке и переутверждении ПСД возникла в процессе строительства, то представляются сведения о состоянии строительства, разделительная ведомость выполненных и остаточных физических объемов работ, утвержденная заказчиком, заверенная техническим надзором и авторским сопровождением;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комплексной вневедомственной экспертизы по ранее утвержденному проекту строительства, в который вносятся изменения и (или) дополнения в части рекомендуемых к утверждению технико-экономических показателей, включая расчетную или сметную стоимость строительства;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исходные материалы, подтверждающие необходимость внесения изменений и (или) дополнений в ранее утвержденный проект;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согласования проекта на строительство, предусмотренные законодательством Республики Казахстан и государственными нормативными документами в сфере архитектуры, градостроительства и строительства, а также в области промышленной безопасности опасных производственных объектов;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специальные технические условия (особые нормы) для разработки проекта строительства уникального объекта, заменяющие отсутствующие государственные или межгосударственные нормативы, действующие в Республике Казахстан. Для проектирования и строительства в сейсмических зонах, для уникальных объектов представляются специальные технические условия (особые нормы), регламентирующие проектные решения, не предусмотренные государственными или межгосударственными нормативами по сейсмостойкому строительству, действующие в Республике Казахстан.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для проектов строительства объектов общегосударственного или межгосударственного значения представляется решение Правительства Республики Казахстан на основании, которого разработан проект строительства;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разрешение на осуществление деятельности, которая может представлять угрозу безопасности полетов воздушных судов или письмо об отсутствии необходимости данного разрешения.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расчет стоимости проектных (проектно-изыскательских) работ, выполненный в соответствии государственным нормативным документом;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утвержденный заказчиком перечень материалов, изделий, конструкций, инженерного и технологического оборудования, иных материальных ресурсов, применяемых в проекте по прайс-листам с их приложением и указанием цены за одну единицу их измерения;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сводная ведомость потребности основных строительных материалов, изделий, конструкций и оборудования, с учетом казахстанского содержания;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сводная ведомость материальных ресурсов и оборудования, согласно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нормативного документа по ценообразованию в строительстве;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согласование по установлению зоны санитарной охраны поверхностного и (или) подземного источников водоснабжения, а также водопроводных сооружений;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письмо об отсутствии сибиреязвенных захоронений и почвенных очагов сибирской язвы в радиусе 1000 метров от проектируемого объекта;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протоколы дозиметрического контроля и уровней выделения радона с поверхности грунта.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строительства, выполненный в соответствии с государственными нормативами, регламентирующих разработку, согласование и состав проектно-сметной документации на строительство.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 обеспечения прочности, устойчивости и надежности объекта, исходные материалы проекта строительства содержат расчеты по конструктивной части, по инженерным сетям, системам и оборудованию проекта строительства, а также расчетное обоснование проектных решений по обеспечению безопасности людей при возникновении чрезвычайной ситуации.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заказчике и проектной организации и иных физических или юридических лицах, привлеченных к разработке проекта строительства, представленного на экспертизу: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 заказчика, предусмотренных законодательством о государственной регистрации юридических лиц, налогах и других обязательных платежах;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заказчика;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юридического лица – проектной организации и иных физических или юридических лицах, привлеченных к разработке проекта строительства с приложениями к ней и указанием категории лицензиата, дающих право на данный вид проектной деятельности.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(реконструкции, расширения,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перевооружения,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ремонта) существующих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их 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</w:tr>
    </w:tbl>
    <w:bookmarkStart w:name="z38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исходных материалов и (или) разрешительных документов, представляемый на комплексную вневедомственную экспертизу проектов строительства по объектам незавершенного строительства или самовольных построек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заказчика (с указанием его реквизитов) на проведение комплексной вневедомственной экспертизы проектов строительства по объектам незавершенного строительства или самовольных построек прилагается следующая документация: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Исходные материалы и (или) разрешительные документы, послужившие основанием для разработки проектов строительства по объектам, незавершенного строительства или самовольных построек: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заказчика об инвестировании проекта с указанием планируемых сроков инвестиционного цикла в целом;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объектов незавершенного строительства, строительство, которого осуществляется за счет внебюджетных средств или по объектам, самовольного строительства предоставляется решение местного исполнительного органа о приведении его в соответствие с установленными требованиями в случаях, предусмотренных законодательством Республики Казахстан или судебного акта, вступившего в законную силу о приведении его в соответствие с установленными требованиями;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объектов незавершенного строительства, строительство, которого осуществляется полностью или частично за счет бюджетных средств состоять в государственном реестре объектов незавершенного строительства.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по техническому обследованию надежности и устойчивости зданий и сооружений, содержащее сведения о состоянии незавершенного строительства или самовольной постройки, в том числе данные о фактически выполненных объемах строительно-монтажных работ на момент технического обследования, их стоимостной оценке (данные о фактических финансовых затратах в период выполнения строительно-монтажных работ);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утвержденное заказчиком задание на разработку проекта по объектам, незавершенного строительства или самовольных построек;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об отсутствии сибиреязвенных захоронений и почвенных очагов сибирской язвы в радиусе 1000 метров от проектируемого объекта;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протоколы дозиметрического контроля и уровней выделения радона с поверхности грунта.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бюджетным инвестиционным проектам, предполагающим удорожание, а также иным государственным инвестиционным проектам дополнительно представляется решение соответствующей бюджетной комиссии.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объектов за счет иных средств предоставляется документ о дополнительном финансировании с указанием ориентировочной (предельной) суммы удорожания, подписанный первым руководителем заказчика либо лицом, уполномоченным первым руководителем.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 обеспечения прочности, устойчивости и надежности объекта, исходные материалы проекта строительства содержат расчеты по конструктивной части, по инженерным сетям, системам и оборудованию проекта строительства, а также расчетное обоснование проектных решений по обеспечению безопасности людей при возникновении чрезвычайной ситуации.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незавершенного строительства или самовольных построек включаются исходные материалы,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заказчике и проектной организации и иных физических или юридических лицах, привлеченных к разработке проекта строительства, представленного на экспертизу:</w:t>
      </w:r>
    </w:p>
    <w:bookmarkEnd w:id="388"/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 заказчика, предусмотренных законодательством о государственной регистрации юридических лиц, налогах и других обязательных платежах;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заказчика;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юридического лица – проектной организации и иных физических или юридических лицах, привлеченных к разработке проекта строительства с приложениями к ней и указанием категории лицензиата, дающих право на данный вид проектной деятельности.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(реконструкции, расширения,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перевооружения,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ремонта) существующих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их 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</w:tr>
    </w:tbl>
    <w:bookmarkStart w:name="z40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и материалов, для установления целесообразности и обоснованности намеченной корректировки проекта строительства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целесообразности и обоснованности намеченной корректировки проекта строительства представляются следующие документы и материалы: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в форме письма-заявки заказчика (администратора бюджетной программы, инвестора) за подписью его первого руководителя (должностного лица, замещающего первого руководителя) с указанием: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вносимых изменений и (или) дополнений в проектные решения (конструктивные, объемно-планировочные, инженерно-технические, технологические или экономические) в качественных и количественных показателях;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по вносимым изменениям и (или) дополнениям в проектные решения;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 установленного размера дополнительных финансовых расходов, которые потребуются для полной реализации проекта строительства;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сравнительная таблица вносимых изменений и (или) дополнений в проектные решения по разделам (частям) проектов, предполагающих увеличение стоимости строительства, за подписью первого руководителя (должностного лица, замещающего первого руководителя), заверенной печатью заказчика;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комплексной вневедомственной экспертизы по ранее утвержденному проекту строительства, в который вносятся изменения и (или) дополнения в части рекомендуемых к утверждению технико-экономических показателей, включая расчетную или сметную стоимость строительства;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исходные документы, подтверждающие необходимость внесения изменений и (или) дополнений в ранее утвержденный проект.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(реконструкции, расширения,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перевооружения,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ремонта) существующих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их 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</w:tr>
    </w:tbl>
    <w:bookmarkStart w:name="z41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исходных материалов и (или) разрешительных документов, представляемых на комплексную вневедомственную экспертизу проектно-сметной документации на строительство отдельных объектов, требующих особого регулирования и градостроительной регламентации и на экспертизу проектно-сметной документации, проводимой в режиме экспертного сопровождения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Письмо-заявка заказчика с указанием: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проекта;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организации;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реквизитов заказчика (копии документов заказчика, предусмотренных законодательством о государственной регистрации юридических лиц, налогах и других обязательных платежах; банковские реквизиты);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проектирования и строительства;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заказчиком принятых проектных решений.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Правоустанавливающий документ на земельный участок.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Архитектурно-планировочное задание выданное местным исполнительным органом (города республиканского значения, столицы, городов областного значения, районов) по делам архитектуры, градостроительства и строительства, включая оговоренные условия инженерной подготовки территории, благоустройства и озеленения, в котором указываются: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этажность зданий и сооружений;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согласования проектной документации (эскизного проекта, генплана).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инженерных изысканий площадки строительства (в границах земельного участка и трасс прокладки коммуникаций), включая материалы топографической съемки и данные геологических и гидрогеологических изысканий с приложением лицензии на изыскательскую деятельность.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условия (со схемами трасс) (по функциональному назначению объекта):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подключение к источникам инженерного и транспортного обеспечения, выдаваемыми эксплуатирующими организациями:</w:t>
      </w:r>
    </w:p>
    <w:bookmarkEnd w:id="414"/>
    <w:bookmarkStart w:name="z4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теплоснабжение;</w:t>
      </w:r>
    </w:p>
    <w:bookmarkEnd w:id="415"/>
    <w:bookmarkStart w:name="z4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 и канализацию;</w:t>
      </w:r>
    </w:p>
    <w:bookmarkEnd w:id="416"/>
    <w:bookmarkStart w:name="z4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электроснабжение;</w:t>
      </w:r>
    </w:p>
    <w:bookmarkEnd w:id="417"/>
    <w:bookmarkStart w:name="z4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телефонизацию;</w:t>
      </w:r>
    </w:p>
    <w:bookmarkEnd w:id="418"/>
    <w:bookmarkStart w:name="z4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ливневую канализацию;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газоснабжение;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пересечения проектируемых инженерных или транспортных коммуникаций с существующими линейными сооружениями или с тоннелями и мостовыми сооружениями на протяжении трассы, выдаваемыми собственниками.</w:t>
      </w:r>
    </w:p>
    <w:bookmarkEnd w:id="421"/>
    <w:bookmarkStart w:name="z4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Эскизный проект согласованный с заказчиком и с местным органом архитектуры и градостроительства.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Задание на проектирование, утвержденное заказчиком (с указанием даты).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Специальные технические условия (особые нормы) (для проектов строительства уникальных объектов).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Согласования уполномоченных органов (по функциональному назначению объекта):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государственного органа в области ветеринарии;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сфере гражданской и государственной авиации (по объектам, высота которых 45 метров и более и расположенных в пределах 15 километров от аэродрома);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согласования проекта на строительство, предусмотренные законодательством Республики Казахстан и нормативно-техническими документами в сфере архитектуры, градостроительства и строительства.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Утвержденное инвестиционное предложение.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 организации строительства, разработанный на основе имеющихся данных и прогнозируемых параметров.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состав комплексной вневедомственной экспертизы включаются исходные материалы,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Разрешение на осуществление деятельности, которая может представлять угрозу безопасности полетов воздушных судов или письмо об отсутствии необходимости данного разрешения.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240</w:t>
            </w:r>
          </w:p>
        </w:tc>
      </w:tr>
    </w:tbl>
    <w:bookmarkStart w:name="z449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10722).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апреля 2015 года № 372 "О внесении изменений и дополнения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11070).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изменения, утвержденного приказом Министра по инвестициям и развитию Республики Казахстан от 17 июля 2017 года № 477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15385).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дополнение, утвержденного приказом Министра по инвестициям и развитию Республики Казахстан от 26 февраля 2018 года № 135 "О внесении изменений и дополнения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16499).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дополнения, утвержденного приказом исполняющего обязанности Министра по инвестициям и развитию Республики Казахстан от 4 августа 2018 года № 557 "О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17512).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7 июня 2019 года № 375 "О внесении изменений и дополнений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18814).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индустрии и инфраструктурного развития Республики Казахстан от 17 марта 2020 года № 142 "О внесении изменений и дополнения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20169).</w:t>
      </w:r>
    </w:p>
    <w:bookmarkEnd w:id="440"/>
    <w:bookmarkStart w:name="z4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162 "О внесении изменений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20242).</w:t>
      </w:r>
    </w:p>
    <w:bookmarkEnd w:id="441"/>
    <w:bookmarkStart w:name="z4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232 "О внесении изменений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20485).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июля 2020 года № 418 "О внесении изменений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21039).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декабря 2020 года № 693 "О внесении изменений и дополнения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22010).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января 2021 года № 39 "О внесении дополнений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22150).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апреля 2021 года № 195 "О внесении изменений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22626).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августа 2021 года № 423 "О внесении изменений и дополнений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23905).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21 октября 2021 года № 546 "О внесении изменений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24856).</w:t>
      </w:r>
    </w:p>
    <w:bookmarkEnd w:id="448"/>
    <w:bookmarkStart w:name="z4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января 2023 года № 15 "О внесении изменений и дополнений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31710).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изменения, утвержденного приказом Министра индустрии и инфраструктурного развития Республики Казахстан от 31 января 2023 года № 61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31827).</w:t>
      </w:r>
    </w:p>
    <w:bookmarkEnd w:id="450"/>
    <w:bookmarkStart w:name="z4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 февраля 2023 года № 77 "О внесении изменений и дополнений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31895).</w:t>
      </w:r>
    </w:p>
    <w:bookmarkEnd w:id="451"/>
    <w:bookmarkStart w:name="z4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исполняющего обязанности Министра индустрии и инфраструктурного развития Республики Казахстан от 29 мая 2023 года № 392 "О внесении изменений и дополнений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№ 32623).</w:t>
      </w:r>
    </w:p>
    <w:bookmarkEnd w:id="452"/>
    <w:bookmarkStart w:name="z4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6 октября 2023 года № 22 "О внесении изменения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33539).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изменения, утвержденного приказом Министра промышленности и строительства Республики Казахстан от 28 декабря 2023 года № 171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33841).</w:t>
      </w:r>
    </w:p>
    <w:bookmarkEnd w:id="454"/>
    <w:bookmarkStart w:name="z4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исполняющего обязанности Министра промышленности и строительства Республики Казахстан от 4 апреля 2024 года № 118 "О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34228).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промышленности и строительства Республики Казахстан от 1 октября 2024 года № 343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35196).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Министра промышленности и строительства Республики Казахстан от 17 июля 2025 года № 266 "О внесении изменений и дополнений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№ 36474).</w:t>
      </w:r>
    </w:p>
    <w:bookmarkEnd w:id="457"/>
    <w:bookmarkStart w:name="z4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изменения, утвержденного приказом Министра промышленности и строительства Республики Казахстан от 2 сентября 2025 года № 341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36808).</w:t>
      </w:r>
    </w:p>
    <w:bookmarkEnd w:id="458"/>
    <w:bookmarkStart w:name="z4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декабря 2025 года № 561 "О внесении дополнения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№ 37806).</w:t>
      </w:r>
    </w:p>
    <w:bookmarkEnd w:id="4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