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3a11" w14:textId="3653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мая 2026 года № 191. Зарегистрирован в Министерстве юстиции Республики Казахстан 18 мая 2026 года № 38731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пятого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девятого, двенадцатого, семнадцатого, двадцать первого, двадцать третьего и двадцать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пятого, восьмого, десятого, восемнадцатого, двадцать второго, двадцать пятого, двадцать девятого, тридцать второго и тридцать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пятого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десятого, четырнадцатого, двадцать третьего, двадцать пятого, двадцать девятого и тридцать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девятого, двенадцатого, четырнадцатого и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девятого, тринадцатого, пятнадцатого, двадцать четвертого, двадцать шестого, двадцать восьмого, тридцатого, тридцать второго, тридцать восьмого, сорок четвертого и пятидесятого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утвержденного настоящим приказом, которые вводятся в действие с 12 июля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191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2013 года № 8/624 "Об утверждении форм протоколов и предписаний, а также Правил их составления и вынесения в соответствии с законодательством Республики Казахстан" (зарегистрирован в Реестре государственной регистрации нормативных правовых актов под № 9061) следующее изменение: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вынесения протоколов и предписаний в соответствии с законодательством Республики Казахстан, утвержденных указанным приказом: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составлении протокола об административном правонарушении в электронной форме участникам производства по делу об административном правонарушении сообщается о его размещении на веб-портале "цифрового правительства" и (или) цифровом сервисе уполномоченного органа в области правовой статистики и специальных учетов.".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декабря 2014 года № 4-4/704 "Об утверждении квалификационных требований и перечня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способами" (зарегистрирован в Реестре государственной регистрации нормативных правовых актов под № 11927) следующие изменения: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способами, утвержденных указанным приказом: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и состоящей из: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 складских помещений для хранения пестицидов; оборудования для производства (формуляции)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копия договора аренды или безвозмездного пользования, или доверительного управления в случае заключения данных договоров на срок менее одного года;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паспорта заводов-изготовителей на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цифровой системы "Единый государственный кадастр недвижимости"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пестицидов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помещения или копия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цифровой системы "Единый государственный кадастр недвижимости"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пестицидов на праве собственности или ином законном основании, отвечающим требованиям промышленной, пожарной, санитарно-эпидемиологической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помещения или копия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цифровой системы "Единый государственный кадастр недвижимости"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4-4/61 "Об утверждении Правил проведения регистрационных (мелкоделяночных и производственных) испытаний и государственной регистрации пестицидов" (зарегистрирован в Реестре государственной регистрации нормативных правовых актов под № 11687) следующие изменения: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регистрационных (мелкоделяночных и производственных) испытаний и государственной регистрации пестицидов утвержденных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регистрационных (мелкоделяночных и производственных) испытаний и государственной регистрации пестицидов (далее –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(далее – Закон),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– Закон о разрешениях и уведомлениях)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проведения регистрационных (мелкоделяночных и производственных) испытаний и государственной регистрации пестицидов.";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Регистранту (заявителю) в "личный кабинет" на веб-портале "цифрового правительства" (далее – портал)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Уполномоченный орган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Ведомство направляет информацию о внесенных изменениях и (или) дополнениях в настоящие Правила в Единый контакт-центр, оператору "цифрового правительства", в течение 3 (трех) рабочих дней со дня государственной регистрации в органах юстиции.";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регистранта (заявителя),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 в течение 5 (пяти) рабочих дней со дня ее регистрации.";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портал)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 изложить в следующей редакции: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мелкоделяночных испытаний: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проведение мелкоделяночных испытаний пестицидов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регистрационных (мелкоделяночных и производственных) испытаний и государственной регистрации пестицидов, утвержденным приказом Министра сельского хозяйства Республики Казахстан от 30 января 2015 года № 4-4/61 (зарегистрирован в Реестре государственной регистрации нормативных правовых № 11687)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краткого досье на пестицид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нормативов содержания заявленных пестицидов в растениеводческой продукции и в объектах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методических указаний по определению остаточных количеств заявленных пестицидов в растениеводческой продукции и в объектах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удостоверяющего разрешение на производство пестицида и его действующих веществ в стране-производителя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электронная копия писем от уполномоченных государственных органов, подтверждающих, что действующее вещество, заявленное к мелкоделяночным испытаниям пестицида, или сам пестицид не внесены в перечень средств защиты растений и других стойких органических загрязнителей, запрещенных к ввозу и попадающих под действие приложений А и В Стокгольмской конвенции о стойких органических загрязнителях от 22 мая 2001 года (введен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6 октября 2015 № 131 "О внесении изменений в Решение Коллегии Евразийской экономической комиссии от 21 апреля 2015 года № 30") и (или) в реестр потенциально опасных химических, биологических веществ, запрещенных к применению в Республике Казахстан (далее – Реестр),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ДСМ-276/2020 "Об утверждении Правил ведения реестра потенциально опасных химических, биологических веществ, запрещенных к применению в Республике Казахстан" (зарегистрирован в Реестре государственной регистрации нормативных правовых актов № 21804) соответственно.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производственных испытаний: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проведение производственных испытаний пестицидов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регистрационного удостоверения на пестицид: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государственную регистрацию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электронные копии отчета о результатах мелкоделяночных испытаний по оценке биологической и хозяйственной эффективности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 отчета о результатах производственных испытаний по оценке биологической и хозяйственной эффективности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(далее – отчеты о результатах мелкоделяночных и производственных испытаний пестицида);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акта оценки производственных испытаний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краткого досье на пестициды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аналитического метода определения действующего вещества в пестициде. Регистрант (заявитель) проводит адаптацию метода для условий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и биологических средах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предельно допустимая концентрация пестицида (далее – ПДК)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в Украине, в государствах-членах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электронная копия лицензионного соглашения на производство пестицида между производителем и регистрантом (заявителем) пестицида, а также выданные производителю пестицида соответствующими уполномоченными органами лицензия или разрешение на производство пестицида;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электронную копию паспорта безопасности химической продукции, разработанного производителем пестицида или регистрантом (заявителем) пестицида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безопасности химической продукции";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электронные копии рекомендаций по транспортировке, хранению, применению и обезвреживанию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электронную копию тарной этикетки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информацией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регистрационного удостоверения на пестицид (при расширении сферы использования (применения) зарегистрированного пестицида):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расширение сферы использования (применения) зарегистрированного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электронные копии отчетов о результатах мелкоделяночных и производственных испытаний пестицида;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акта оценки производственных испытаний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(допускается представление уже адаптированных методик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ПДК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Украины, государств-членов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электронная копия рекомендации по транспортировке, хранению, применению и обезвреживанию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электронная копия тарной этикетки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информацией на казахском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ранее выданного регистрационного удостоверения на пестицид.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временной регистрации пестицидов: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временную регистрацию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не менее 2 (двух) рекомендаций научно-исследовательских учреждений о целесообразности проведения временной регистрации пестицида, биологического препарата с низким риском с анализом и обоснованием необходимости ее проведения против выявленных вредных или особо опасных вредных организмов или карантинных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документа, подтверждающего государственную регистрацию пестицида, биологического препарата с низким риском в государствах Евразийского экономического союза по аналогичной сфере применения (на той же культуре и против тех же вредных организмов).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 или добавлении производителя зарегистрированного пестицида с сохранением рецептуры и технологии его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смену или добавление производителя зарегистрированного пестицида с сохранением рецептуры и технологии его производства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лицензионного соглашения на производство пестицида между регистрантом (заявителем) и производителем пестицида, а также выданные новому производителю пестицида соответствующими государственными уполномоченными органами лицензию или разрешение на производство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данные лабораторного анализа, проведенного в аккредитованной (сертифицированной) лаборатории, подтверждающие идентичность состава пестицида и его действующих веществ (в том числе по сопутствующим примесям в действующем веществе) составу зарегистрированного пестицида и его действующего вещества (допускается представление результатов лабораторного анализа, выполненных лабораториями, осуществляющими деятельность в Украине, государствах – членах Евразийского экономического союза и других странах, при наличии разрешительных документов (аккредитации, сертификата) и (или) сертификата соответствия международным стандартам (GLP, ISO) (нотариально заверенная копия либо электронный документ));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перерегистрации пестицида: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перерегистрацию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оригинала, ранее выданного регистрационного удостоверения на пестициды (в случае получения регистрационного удостоверения на пестицид в бумажном виде);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краткого досье на пестициды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электронные копии отчетов об эколого-токсикологической и токсиколого 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 либо электронный документ));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лицензионного соглашения на производство пестицида между производителем и регистрантом (заявителем) пестицида, а также выданные производителю пестицида соответствующими уполномоченными органами лицензия или разрешение на производство пестицида.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 регистранта (заявителя):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смену регистранта (заявителя)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 от лица регистранта (заявителя) о смене регистранта (заявителя), а также документы, подтверждающие передачу прав на государственную регистрацию пестицида новому регистранту (заявителю) или реорганизацию регистранта (заявителя) (нотариально заверенные копии, при отсутствии оригиналов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письмо от лица нового регистранта (заявителя) с подтверждением получения прав на государственную регистрацию пестицида и сохранении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указанные в пункте 8 настоящего Перечня основных требований, оформленные от лица нового регистранта (заявителя);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справка о государственной перерегистрации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наименования регистранта (заявителя):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изменение наименования регистранта (заявителя)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 от лица регистранта (заявителя) об изменении наименования регистранта (заявителя) с сохранением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пестицида, а также документы, подтверждающие изменение наименования регистранта (заявителя) (нотариально заверенные копии, при отсутствии оригиналов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государственной регистрации (перерегистрации)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</w:tc>
      </w:tr>
    </w:tbl>
    <w:bookmarkStart w:name="z1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1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4"/>
    <w:bookmarkStart w:name="z1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 на использование сведений, составляющих охраняемую законом тайну,</w:t>
      </w:r>
    </w:p>
    <w:bookmarkEnd w:id="55"/>
    <w:bookmarkStart w:name="z1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цифровых системах</w:t>
      </w:r>
    </w:p>
    <w:bookmarkEnd w:id="56"/>
    <w:bookmarkStart w:name="z1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"_____" ______________ 20 ____ года ______________ (подпись).";</w:t>
      </w:r>
    </w:p>
    <w:bookmarkEnd w:id="57"/>
    <w:bookmarkStart w:name="z1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8"/>
    <w:bookmarkStart w:name="z1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 на использование сведений, составляющих охраняемую законом тайну,</w:t>
      </w:r>
    </w:p>
    <w:bookmarkEnd w:id="59"/>
    <w:bookmarkStart w:name="z1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цифровых системах</w:t>
      </w:r>
    </w:p>
    <w:bookmarkEnd w:id="60"/>
    <w:bookmarkStart w:name="z1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"_____" ______________ 20 ____ года ______________ (подпись).".</w:t>
      </w:r>
    </w:p>
    <w:bookmarkEnd w:id="61"/>
    <w:bookmarkStart w:name="z1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 в Реестре государственной регистрации нормативных правовых актов под № 12032) следующие изменения: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3"/>
    <w:bookmarkStart w:name="z1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утвержденных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охране территории Республики Казахстан от карантинных объектов и чужеродных видов (далее – Правила) разработаны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(далее – Закон),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охраны территории Республики Казахстан от карантинных объектов и чужеродных видов.</w:t>
      </w:r>
    </w:p>
    <w:bookmarkEnd w:id="65"/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карантину растений направляет информацию о внесенных изменениях и (или) дополнениях в настоящие Правила в Единый контакт-центр, оператору "цифрового правительства", в течение 3 (трех) рабочих дней со дня государственной регистрации в органах юстиции.";</w:t>
      </w:r>
    </w:p>
    <w:bookmarkEnd w:id="66"/>
    <w:bookmarkStart w:name="z1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1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фитосанитарного сертификата на вывоз подкарантинной продукции за пределы Республики Казахстан физическое или юридическое лицо (далее – услугополучатель) представляет в соответствующее территориальное подразделение (услугодателю) в электронной форме через веб-портал "цифрового правительства" (далее – портал), либо в бумажной форме в канцелярию территориального подразделения (услугодателя), либо в Государственную корпорацию "Правительство для граждан" (далее – Государственная корпорация), документы, указанные в пункте 8 Перечня № 1.";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 </w:t>
      </w:r>
    </w:p>
    <w:bookmarkStart w:name="z1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предоставлении всех необходимых документов, работник Государственной корпорации регистрирует их в цифровой системе "Интегрированная цифровая система для Центров обслуживания населения" (далее – ИЦС ЦОН); </w:t>
      </w:r>
    </w:p>
    <w:bookmarkEnd w:id="69"/>
    <w:bookmarkStart w:name="z1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идентификации личности услугополучателя, соответствующая информация об услугополучателе и список поданных документов вносятся в ИЦС ЦОН и направляются в ИС ЕАСУ и выдается услугополучателю расписка о приеме соответствующих документов.";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или социально ответственных услугах подлежит рассмотрению:";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"Срок рассмотрения жалобы ведомством уполномоченного органа,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или социально ответственных услугах продлевается не более чем на 10 (десять) рабочих дней для:";</w:t>
      </w:r>
    </w:p>
    <w:bookmarkEnd w:id="74"/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5"/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физических и юридических лиц (далее – услугополучатель) и выдача результата оказания государственной услуги осуществляются через: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www.egov.kz (далее – портал).</w:t>
            </w:r>
          </w:p>
        </w:tc>
      </w:tr>
    </w:tbl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 и 7, изложить в следующей редакции: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8.00 до 17.30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Трудовому кодексу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(далее – Кодексу), с перерывом на обед с 13.00 до 14.30 часов.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 – с понедельника по пятницу включительно, с 8.00 до 16.30 часов, с перерывом на обед с 13.00 до 14.30 часов (при обращении услугополучателя после 16.30 часов, в выходные и праздничные дни согласно Кодексу, прием, регистрация документов и выдача результатов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Министерства сельского хозяйства Республики Казахстан – www.gov.kz.</w:t>
            </w:r>
          </w:p>
        </w:tc>
      </w:tr>
    </w:tbl>
    <w:bookmarkStart w:name="z1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1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84"/>
    <w:bookmarkStart w:name="z1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в канцелярию услугодателя: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получение фитосанитарного сертификата на вывоз подкарантинной продукции за пределы Республики Казахстан по форме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карантинной фитосанитарной экспертизы состояния подкарантинной продукции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личность, либо электронный документ из сервиса цифровых документов, и (или) документ, удостоверяющий полномочия представителя услугополучателя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получение фитосанитарного сертификата на вывоз подкарантинной продукции за пределы Республики Казахстан по форме согласно приложению к настоящему перечню основных требований к оказанию государственной услуги,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заключения карантинной фитосанитарной экспертизы состояния подкарантинной продукции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справка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и услугополучатель получают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цифровых систем, не допускается.</w:t>
            </w:r>
          </w:p>
        </w:tc>
      </w:tr>
    </w:tbl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1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8"/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</w:p>
    <w:bookmarkEnd w:id="89"/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осуществляется через "веб-портал" "цифрового правительства" www.egov.kz (далее – портал).</w:t>
            </w:r>
          </w:p>
        </w:tc>
      </w:tr>
    </w:tbl>
    <w:bookmarkStart w:name="z1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 и 7, изложить в следующей редакции:</w:t>
      </w:r>
    </w:p>
    <w:bookmarkEnd w:id="92"/>
    <w:bookmarkStart w:name="z1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8.00 до 17.30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Кодексу), с перерывом на обед с 13.00 до 14.30 часов;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Министерства сельского хозяйства Республики Казахстан – www.gov.kz.</w:t>
            </w:r>
          </w:p>
        </w:tc>
      </w:tr>
    </w:tbl>
    <w:bookmarkStart w:name="z1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96"/>
    <w:bookmarkStart w:name="z1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и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через портал направляет заявление в форме электронного документа, удостоверенного электронной цифровой подписью услугополучателя.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справка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 услугодатель и услугополучатель получают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цифровых систем, не допускается.</w:t>
            </w:r>
          </w:p>
        </w:tc>
      </w:tr>
    </w:tbl>
    <w:bookmarkStart w:name="z2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2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100"/>
    <w:bookmarkStart w:name="z2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</w:p>
    <w:bookmarkEnd w:id="101"/>
    <w:bookmarkStart w:name="z2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физических и юридических лиц (далее – услугополучатель) и выдача результата оказания государственной услуги осуществляются через: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"веб-портал" "цифрового правительства" www.egov.kz (далее – портал).</w:t>
            </w:r>
          </w:p>
        </w:tc>
      </w:tr>
    </w:tbl>
    <w:bookmarkStart w:name="z2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 и 7, изложить в следующей редакции:</w:t>
      </w:r>
    </w:p>
    <w:bookmarkEnd w:id="105"/>
    <w:bookmarkStart w:name="z2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8.00 до 17.30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Кодексу), с перерывом на обед с 13.00 до 14.30 часов.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 – с понедельника по пятницу включительно, с 8.00 до 16.30 часов, с перерывом на обед с 13.00 до 14.30 часов (при обращении услугополучателя после 16.30 часов, в выходные и праздничные дни согласно Кодексу, прием, регистрация документов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Министерства сельского хозяйства Республики Казахстан – www.gov.kz.</w:t>
            </w:r>
          </w:p>
        </w:tc>
      </w:tr>
    </w:tbl>
    <w:bookmarkStart w:name="z2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2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09"/>
    <w:bookmarkStart w:name="z2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в канцелярию услугодателя: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документов, и (или) документ, удостоверяющий полномочия представителя услугополучателя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к настоящему перечню основных требований к оказанию государственной услуги, в форме электронного документа, подписанного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справка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и услугополучатель получают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цифровых систем, не допускается.</w:t>
            </w:r>
          </w:p>
        </w:tc>
      </w:tr>
    </w:tbl>
    <w:bookmarkStart w:name="z2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2"/>
    <w:bookmarkStart w:name="z2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2019 года № 158 "О некоторых вопросах осуществления государственного контроля и надзора на приграничной территории Республики Казахстан с Кыргызской Республикой и Российской Федерацией" (зарегистрирован в Реестре государственной регистрации нормативных правовых актов под № 18552) следующие изменения:</w:t>
      </w:r>
    </w:p>
    <w:bookmarkEnd w:id="113"/>
    <w:bookmarkStart w:name="z2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сообщения, утвержденных указанным приказом: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Должностные лица Комитета государственных доходов Министерства финансов Республики Казахстан при взаимодействии с Пограничной службы Комитета национальной безопасности Республики Казахстан посредством информационного взаимодействия между цифровыми системами таможенных органов и уполномоченного органа в области развития агропромышленного комплекса (в случая сбоя, отсутствия электронной связи или возникновения иных случаев, препятствующих информационному взаимодействию – с использованием имеющихся средств связи) информируют должностных лиц территориальных подразделений ведомств пункта контроля о прибытии в пункт пропуска через Государственную границу Республики Казахстан физических и юридических лиц и транспортных средств с продукцией.";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2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интегрированных цифровых системах таможенных органов и уполномоченного органа в области развития агропромышленного комплекса (за исключением случая сбоя, отсутствия электронной связи или возникновения иных случаев, препятствующих информационному взаимодействию);";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осуществлении государственного контроля и надзора должностные лица территориальных подразделений ведомств, вводят в соответствующую цифровую систему сведения и данные о продукции, принятом решении, результатах государственного контроля и надзора, владельце продукции, месте назначения (доставки) продукции с уведомлением территориального подразделения соответствующего ведомства в месте назначения (доставки) продукции, стране-экспортере, номере сопроводительного документа (или ином документе, подтверждающем безопасность продукции), виде транспортного средства и его регистрационном номере, в случае принятия решений в соответствии с подпунктами 2) и 3) пункта 8 настоящих Правил указывает причины, на основе которых принято такое решение.".</w:t>
      </w:r>
    </w:p>
    <w:bookmarkEnd w:id="117"/>
    <w:bookmarkStart w:name="z2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апреля 2020 года № 118 "Об утверждении Правил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плодовых" (зарегистрирован в Реестре государственной регистрации нормативных правовых актов под № 20373) следующее изменение:</w:t>
      </w:r>
    </w:p>
    <w:bookmarkEnd w:id="118"/>
    <w:bookmarkStart w:name="z2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плодовых, утвержденных указанным приказом: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2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формирует и направляет счет к оплате на выплату возмещения, загружаемый в цифровую систему "Казначейство-Клиент", для перечисления возмещения на банковский счет физического и юридического лица.".</w:t>
      </w:r>
    </w:p>
    <w:bookmarkEnd w:id="120"/>
    <w:bookmarkStart w:name="z2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сентября 2020 года № 299 "Об утверждении Правил оказания государственной услуги "Выдача лицензии на импорт средств защиты растений (пестицидов)" (зарегистрирован в Реестре государственной регистрации нормативных правовых актов под № 21494) следующие изменения: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2"/>
    <w:bookmarkStart w:name="z2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средств защиты растений (пестицидов)", утвержденных указанным приказом: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импорт средств защиты растений (пестицидов)"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оказания государственной услуги "Выдача лицензии на импорт средств защиты растений (пестицидов)" (далее – государственная услуга).";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веб-портал "цифрового правительства" – цифровой объект, представляющий собой единое окно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25"/>
    <w:bookmarkStart w:name="z2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услуг, оказываемых в электронной форме;";</w:t>
      </w:r>
    </w:p>
    <w:bookmarkEnd w:id="126"/>
    <w:bookmarkStart w:name="z2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вторую,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2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 физического лица, справка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наличии лицензии на производство (формуляцию) пестицидов, реализацию пестицидов, применение пестицидов аэрозольным или фумигационным способами, о постановке на учет в налоговом органе, об оплате в бюджет лицензионного сбора за право занятия отдельными видами деятельности (в случае оплаты через "ПШЦП"), услугодатель получает из государственных цифровых систем через шлюз "цифрового правительства".</w:t>
      </w:r>
    </w:p>
    <w:bookmarkEnd w:id="128"/>
    <w:bookmarkStart w:name="z2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цифровых систем, не допускается.</w:t>
      </w:r>
    </w:p>
    <w:bookmarkEnd w:id="129"/>
    <w:bookmarkStart w:name="z2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согласно статье 43 Закона Республики Казахстан "О кибербезопасности".";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Услугодатель обеспечивает внесение данных о стадии оказания государственных услуг в цифровую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и социально ответственных услугах.</w:t>
      </w:r>
    </w:p>
    <w:bookmarkEnd w:id="131"/>
    <w:bookmarkStart w:name="z2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132"/>
    <w:bookmarkStart w:name="z2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защиты растений (далее – уполномоченный орган) направляет информацию о внесенных изменениях и (или) дополнениях в настоящие Правила в Единый контакт-центр, оператору "цифрового правительства", в течение 3 (трех) рабочих дней со дня государственной регистрации в органах юстиции.";</w:t>
      </w:r>
    </w:p>
    <w:bookmarkEnd w:id="133"/>
    <w:bookmarkStart w:name="z2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4"/>
    <w:bookmarkStart w:name="z2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рассмотрению:";</w:t>
      </w:r>
    </w:p>
    <w:bookmarkEnd w:id="135"/>
    <w:bookmarkStart w:name="z2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6"/>
    <w:bookmarkStart w:name="z2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продлевается не более чем на 10 (десять) рабочих дней в случаях необходимости:";</w:t>
      </w:r>
    </w:p>
    <w:bookmarkEnd w:id="137"/>
    <w:bookmarkStart w:name="z2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8"/>
    <w:bookmarkStart w:name="z2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39"/>
    <w:bookmarkStart w:name="z2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 (далее – портал).</w:t>
            </w:r>
          </w:p>
        </w:tc>
      </w:tr>
    </w:tbl>
    <w:bookmarkStart w:name="z2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1"/>
    <w:bookmarkStart w:name="z2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изложить в следующей редакции:</w:t>
      </w:r>
    </w:p>
    <w:bookmarkEnd w:id="142"/>
    <w:bookmarkStart w:name="z2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выдачу лицензии на занятие отдельными видами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Казахстан, который составляет 10 (десять)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"цифрового правительства" (далее – "ПШЦП").</w:t>
            </w:r>
          </w:p>
        </w:tc>
      </w:tr>
    </w:tbl>
    <w:bookmarkStart w:name="z2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5"/>
    <w:bookmarkStart w:name="z2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146"/>
    <w:bookmarkStart w:name="z2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8.00 до 17.30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9"/>
    <w:bookmarkStart w:name="z2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150"/>
    <w:bookmarkStart w:name="z2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лицензии на импорт средств защиты растений (пестицидов) по форме согласно приложению к настоящему Перечню в форме электронного документа, удостоверенного электронной цифровой подписью услугополучателя;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"ПШЦП";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документов, подтверждающих соответствие услугополучателя квалификационным требованиям, установленным приказом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№ 11074) (далее – Приказ № 67).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справка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наличии лицензии на производство (формуляцию) пестицидов, реализацию пестицидов, применение пестицидов аэрозольным или фумигационным способами, о постановке на учет в налоговом органе, об оплате в бюджет лицензионного сбора за право занятия отдельными видами деятельности (в случае оплаты через "ПШЦП"), услугодатель получает из государственных цифровых систем через шлюз "цифрового правительства".</w:t>
            </w:r>
          </w:p>
        </w:tc>
      </w:tr>
    </w:tbl>
    <w:bookmarkStart w:name="z2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3"/>
    <w:bookmarkStart w:name="z2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54"/>
    <w:bookmarkStart w:name="z2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 77.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цифровых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bookmarkStart w:name="z2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7"/>
    <w:bookmarkStart w:name="z2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октября 2020 года № 309 "Об утверждении Правил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(зарегистрирован в Реестре государственной регистрации нормативных правовых актов под № 21404) следующие изменения: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9"/>
    <w:bookmarkStart w:name="z2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комиссии", утвержденных указанным приказом: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Закона Республики Казахстан "О государственных и социально ответственных услугах" (далее – Закон государственных и социально ответственных услугах) и определяют порядок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государственная услуга).";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веб-портал "цифрового правительства" – цифровой объект, представляющий собой единое окно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форме;";</w:t>
      </w:r>
    </w:p>
    <w:bookmarkEnd w:id="162"/>
    <w:bookmarkStart w:name="z2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3"/>
    <w:bookmarkStart w:name="z2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 физического лица, справка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цифровых систем через шлюз "цифрового правительства".</w:t>
      </w:r>
    </w:p>
    <w:bookmarkEnd w:id="164"/>
    <w:bookmarkStart w:name="z2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согласно статье 43 Закона Республики Казахстан "О кибербезопасности".";</w:t>
      </w:r>
    </w:p>
    <w:bookmarkEnd w:id="165"/>
    <w:bookmarkStart w:name="z2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6"/>
    <w:bookmarkStart w:name="z2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направляет информацию о внесенных изменениях и (или) дополнениях в настоящие Правила в Единый контакт-центр, оператору "цифрового правительства", в течение 3 (трех) рабочих дней со дня государственной регистрации в органах юстиции.";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и социально ответственных услугах. </w:t>
      </w:r>
    </w:p>
    <w:bookmarkEnd w:id="168"/>
    <w:bookmarkStart w:name="z2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услуг.";</w:t>
      </w:r>
    </w:p>
    <w:bookmarkEnd w:id="169"/>
    <w:bookmarkStart w:name="z2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70"/>
    <w:bookmarkStart w:name="z3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71"/>
    <w:bookmarkStart w:name="z3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 (далее – портал).</w:t>
            </w:r>
          </w:p>
        </w:tc>
      </w:tr>
    </w:tbl>
    <w:bookmarkStart w:name="z3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3"/>
    <w:bookmarkStart w:name="z3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 и 7, изложить в следующей редакции:</w:t>
      </w:r>
    </w:p>
    <w:bookmarkEnd w:id="174"/>
    <w:bookmarkStart w:name="z3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17.30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следующим рабочим днем).</w:t>
            </w:r>
          </w:p>
        </w:tc>
      </w:tr>
    </w:tbl>
    <w:bookmarkStart w:name="z3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7"/>
    <w:bookmarkStart w:name="z3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ноября 2020 года № 334 "Об утверждении Правил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(зарегистрирован в Реестре государственной регистрации нормативных правовых актов под № 21589) следующие изменения: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9"/>
    <w:bookmarkStart w:name="z3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утвержденных указанным приказом: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– Закон о разрешениях и уведомлениях) и определяют порядок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(далее – государственная услуга).";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182"/>
    <w:bookmarkStart w:name="z3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вторую,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End w:id="183"/>
    <w:bookmarkStart w:name="z3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 физического лица, справка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зарегистрированных правах (обременениях) на недвижимое имущество и его технических характеристиках, об оплате в бюджет лицензионного сбора услугодатель получает из соответствующих государственных цифровых систем через шлюз "цифрового правительства".</w:t>
      </w:r>
    </w:p>
    <w:bookmarkEnd w:id="184"/>
    <w:bookmarkStart w:name="z3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цифровых систем, не допускается.</w:t>
      </w:r>
    </w:p>
    <w:bookmarkEnd w:id="185"/>
    <w:bookmarkStart w:name="z3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согласно статье 43 Закона Республики Казахстан "О кибербезопасности".";</w:t>
      </w:r>
    </w:p>
    <w:bookmarkEnd w:id="186"/>
    <w:bookmarkStart w:name="z3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End w:id="187"/>
    <w:bookmarkStart w:name="z3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"Переоформление лицензии и (или) приложения к лицензии не осуществляется в случаях, указанных в подпунктах 2) и 4) части первой настоящего пункта настоящих Правил, если изменения юридического адреса индивидуального предпринимателя-лицензиата, адреса места нахождения юридического лица-лицензиата произошли в связи с изменением наименования населенных пунктов, названия улиц в соответствии с требованиями Закона Республики Казахстан "Об административно-территориальном устройстве Республики Казахстан". Такие изменения адреса лицензиатов осуществляются посредством интеграции государственных цифровых систем.";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и социально ответственных услугах.</w:t>
      </w:r>
    </w:p>
    <w:bookmarkEnd w:id="189"/>
    <w:bookmarkStart w:name="z3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190"/>
    <w:bookmarkStart w:name="z3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и услугодатель направляет информацию о внесенных изменениях и (или) дополнениях в настоящие Правила в Единый контакт-центр, оператору "цифрового правительства", в течение 3 (трех) рабочих дней со дня государственной регистрации в органах юстиции.";</w:t>
      </w:r>
    </w:p>
    <w:bookmarkEnd w:id="191"/>
    <w:bookmarkStart w:name="z3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2"/>
    <w:bookmarkStart w:name="z3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рассмотрению:";</w:t>
      </w:r>
    </w:p>
    <w:bookmarkEnd w:id="193"/>
    <w:bookmarkStart w:name="z3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4"/>
    <w:bookmarkStart w:name="z3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продлевается не более чем на 10 (десять) рабочих дней в случаях необходимости:";</w:t>
      </w:r>
    </w:p>
    <w:bookmarkEnd w:id="195"/>
    <w:bookmarkStart w:name="z3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96"/>
    <w:bookmarkStart w:name="z3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97"/>
    <w:bookmarkStart w:name="z3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 (далее – портал).</w:t>
            </w:r>
          </w:p>
        </w:tc>
      </w:tr>
    </w:tbl>
    <w:bookmarkStart w:name="z3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9"/>
    <w:bookmarkStart w:name="z3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200"/>
    <w:bookmarkStart w:name="z3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статьей 616 Налогового кодекса Республики Казахстан,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переоформление лицензии – 10 процентов от ставки при выдаче лицензии.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"цифрового правительства" (далее – ПШЦП). При выдаче приложений к лицензии лицензионный сбор не взимается. При выдаче лицензий и (или) приложений к лицензии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уведомлениях", лицензионный сбор не взимается.</w:t>
            </w:r>
          </w:p>
        </w:tc>
      </w:tr>
    </w:tbl>
    <w:bookmarkStart w:name="z3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3"/>
    <w:bookmarkStart w:name="z3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04"/>
    <w:bookmarkStart w:name="z3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физического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юридического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о соответствии квалификационным требованиям для осуществления деятельности по производству (формуляции) пестицидов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и перечню документов, подтверждающих соответствие им, предъявляемым к деятельности по производству (формуляции) пестицидов, реализации пестицидов, применению пестицидов аэрозольным и фумигационным способами, утвержденным приказом Министра сельского хозяйства Республики Казахстан от 31 декабря 2014 года № 4-4/704 (зарегистрирован в Реестре государственной регистрации нормативных правовых актов № 11927)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соответствии квалификационным требованиям для осуществления деятельности по реализации пестицидов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соответствии квалификационным требованиям для осуществления деятельности по применению пестицидов аэрозольным и фумигационным способами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форма сведений о соответствии квалификационным требованиям для осуществления деятельности по производству (формуляции) пестицидов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соответствии квалификационным требованиям для осуществления деятельности по реализации пестицидов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соответствии квалификационным требованиям для осуществления деятельности по применению пестицидов аэрозольным и фумигационным способами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удостоверяющим личность физического лица, справка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зарегистрированных правах (обременениях) на недвижимое имущество и его технических характеристиках, об оплате в бюджет лицензионного сбора,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оплата произведена в наличной и безналичной форме через банки второго уровня и организации, осуществляющие отдельные виды банковских операций, услугополучатель предоставляет электронную копию квитанции об оплате лицензионного сбора.</w:t>
            </w:r>
          </w:p>
        </w:tc>
      </w:tr>
    </w:tbl>
    <w:bookmarkStart w:name="z36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7"/>
    <w:bookmarkStart w:name="z36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208"/>
    <w:bookmarkStart w:name="z3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 8 (7172) 55-59-61,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цифровых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bookmarkStart w:name="z36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1"/>
    <w:bookmarkStart w:name="z36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способами", изложить в следующей редакции:</w:t>
      </w:r>
    </w:p>
    <w:bookmarkEnd w:id="212"/>
    <w:bookmarkStart w:name="z36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"Настоящим подтверждается, что:</w:t>
      </w:r>
    </w:p>
    <w:bookmarkEnd w:id="213"/>
    <w:bookmarkStart w:name="z37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14"/>
    <w:bookmarkStart w:name="z37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и (или) подвидом деятельности;</w:t>
      </w:r>
    </w:p>
    <w:bookmarkEnd w:id="215"/>
    <w:bookmarkStart w:name="z3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bookmarkEnd w:id="216"/>
    <w:bookmarkStart w:name="z37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bookmarkEnd w:id="217"/>
    <w:bookmarkStart w:name="z37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лицензии.";</w:t>
      </w:r>
    </w:p>
    <w:bookmarkEnd w:id="218"/>
    <w:bookmarkStart w:name="z37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способами", изложить в следующей редакции:</w:t>
      </w:r>
    </w:p>
    <w:bookmarkEnd w:id="219"/>
    <w:bookmarkStart w:name="z37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"Настоящим подтверждается, что:</w:t>
      </w:r>
    </w:p>
    <w:bookmarkEnd w:id="220"/>
    <w:bookmarkStart w:name="z37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21"/>
    <w:bookmarkStart w:name="z37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не запрещено судом заниматься лицензируемым видом и (или) подвидом деятельности; </w:t>
      </w:r>
    </w:p>
    <w:bookmarkEnd w:id="222"/>
    <w:bookmarkStart w:name="z37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23"/>
    <w:bookmarkStart w:name="z38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лицензии.";</w:t>
      </w:r>
    </w:p>
    <w:bookmarkEnd w:id="224"/>
    <w:bookmarkStart w:name="z38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способами", изложить в следующей редакции:</w:t>
      </w:r>
    </w:p>
    <w:bookmarkEnd w:id="225"/>
    <w:bookmarkStart w:name="z38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"Настоящим подтверждается, что:</w:t>
      </w:r>
    </w:p>
    <w:bookmarkEnd w:id="226"/>
    <w:bookmarkStart w:name="z38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27"/>
    <w:bookmarkStart w:name="z38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не запрещено судом заниматься лицензируемым видом и (или) подвидом деятельности; </w:t>
      </w:r>
    </w:p>
    <w:bookmarkEnd w:id="228"/>
    <w:bookmarkStart w:name="z38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bookmarkEnd w:id="229"/>
    <w:bookmarkStart w:name="z3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bookmarkEnd w:id="230"/>
    <w:bookmarkStart w:name="z38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или) приложения к лицензии.";</w:t>
      </w:r>
    </w:p>
    <w:bookmarkEnd w:id="231"/>
    <w:bookmarkStart w:name="z38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способами", изложить в следующей редакции:</w:t>
      </w:r>
    </w:p>
    <w:bookmarkEnd w:id="232"/>
    <w:bookmarkStart w:name="z38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"Настоящим подтверждается, что:</w:t>
      </w:r>
    </w:p>
    <w:bookmarkEnd w:id="233"/>
    <w:bookmarkStart w:name="z3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34"/>
    <w:bookmarkStart w:name="z39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запрещено судом заниматься лицензируемым видом и (или) подвидом деятельности;</w:t>
      </w:r>
    </w:p>
    <w:bookmarkEnd w:id="235"/>
    <w:bookmarkStart w:name="z39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bookmarkEnd w:id="236"/>
    <w:bookmarkStart w:name="z39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bookmarkEnd w:id="237"/>
    <w:bookmarkStart w:name="z39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лицензии.".</w:t>
      </w:r>
    </w:p>
    <w:bookmarkEnd w:id="238"/>
    <w:bookmarkStart w:name="z39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ноября 2022 года № 380 "Об утверждении Методики управления биологическими рисками" (зарегистрирован в Реестре государственной регистрации нормативных правовых актов № 30687) следующее изменение:</w:t>
      </w:r>
    </w:p>
    <w:bookmarkEnd w:id="239"/>
    <w:bookmarkStart w:name="z39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рисками, утвержденных указанным приказом: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Сбор сведений и данных в области биологической безопасности осуществляется по данным разрешительной системы, государственного контроля, отчетной документации, обращений физических и юридических лиц, результатов внутренней и внешней оценки, цифровых систем, имеющихся в ведении государственных органов и организаций, а также данным из открытых источников.".</w:t>
      </w:r>
    </w:p>
    <w:bookmarkEnd w:id="241"/>
    <w:bookmarkStart w:name="z3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ноября 2022 года № 393 "Об утверждении Правил осуществления и допуска к осуществлению референтных (референс-) исследований" (зарегистрирован в Реестре государственной регистрации нормативных правовых актов № 30948) следующее изменение:</w:t>
      </w:r>
    </w:p>
    <w:bookmarkEnd w:id="242"/>
    <w:bookmarkStart w:name="z4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 допуска к осуществлению референтных (референс-) исследований, утвержденных указанным приказом:</w:t>
      </w:r>
    </w:p>
    <w:bookmarkEnd w:id="243"/>
    <w:bookmarkStart w:name="z4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44"/>
    <w:bookmarkStart w:name="z4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 на использование сведений, составляющих охраняемую законом тайну, содержащихся в цифровых системах.".</w:t>
      </w:r>
    </w:p>
    <w:bookmarkEnd w:id="245"/>
    <w:bookmarkStart w:name="z40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ноября 2022 года № 359 "Об утверждении Методики управления биологическими рисками" (зарегистрирован в Реестре государственной регистрации нормативных правовых актов № 30428) следующее изменение:</w:t>
      </w:r>
    </w:p>
    <w:bookmarkEnd w:id="246"/>
    <w:bookmarkStart w:name="z40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рисками, утвержденных указанным приказом: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Сбор сведений и данных в области биологической безопасности осуществляется по данным разрешительной системы, государственного контроля, отчетной документации, обращений физических и юридических лиц, результатов внутренней и внешней оценки, цифровых систем, имеющихся в ведении государственных органов и организаций, а также данным из открытых источников.".</w:t>
      </w:r>
    </w:p>
    <w:bookmarkEnd w:id="248"/>
    <w:bookmarkStart w:name="z40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июня 2024 года № 228 "Об утверждении Правил проведения расследования в области карантина растений" (зарегистрирован в Реестре государственной регистрации нормативных правовых актов под № 34662) следующее изменение:</w:t>
      </w:r>
    </w:p>
    <w:bookmarkEnd w:id="249"/>
    <w:bookmarkStart w:name="z40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области карантина растений, утвержденных указанным приказом: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Руководитель территориального подразделения в течение 2 (двух) рабочих дней со дня подписания решения уведомляет уполномоченный орган в области правовой статистики и специальных учетов, заинтересованные государственные органы, представители которых включены в состав комиссии по расследованию, путем направления уведомления о начале проведения расследования через цифровую систему "Единый реестр субъектов и объектов проверок".".</w:t>
      </w:r>
    </w:p>
    <w:bookmarkEnd w:id="251"/>
    <w:bookmarkStart w:name="z41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июня 2024 года № 229 "Об утверждении Правил проведения расследования в области защиты растений" (зарегистрирован в Реестре государственной регистрации нормативных правовых актов под № 34658) следующее изменение:</w:t>
      </w:r>
    </w:p>
    <w:bookmarkEnd w:id="252"/>
    <w:bookmarkStart w:name="z41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области защиты растений, утвержденных указанным приказом: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Руководитель территориального подразделения в течение 2 (двух) рабочих дней со дня подписания решения уведомляет уполномоченный орган в области правовой статистики и специальных учетов, заинтересованные государственные органы, представители которых включены в состав комиссии по расследованию, путем направления уведомления о начале проведения расследования через цифровую систему "Единый реестр субъектов и объектов проверок".".</w:t>
      </w:r>
    </w:p>
    <w:bookmarkEnd w:id="2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