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8a40" w14:textId="3e78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услуг, технологически связанных с регулируемыми услугами субъектов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- Министра национальной экономики Республики Казахстан от 23 апреля 2026 года № 31, Министра промышленности и строительства Республики Казахстан от 5 мая 2026 года № 230, Министра транспорта Республики Казахстан от 15 мая 2026 года № 118 и Министра энергетики Республики Казахстан от 23 апреля 2026 года № 164-н/қ. Зарегистрирован в Министерстве юстиции Республики Казахстан 18 мая 2026 года № 38725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11.07.2027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124-6 Предпринимательского кодекса Республики Казахстан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услуг, технологически связанных с регулируемыми услугами субъектов естественных монополий.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совместного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национальной экономики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11 июля 2026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2026 года № 230,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 № 118,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164-н/қ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2026 года № 31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услуг, технологически связанных с регулируемыми услугами субъектов естественных монополий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сфере водоснабжения и водоотведения: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обеззараживанию, промывке и гидравлическому испытанию сетей водоснабжения посредством сетей субъекта;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Дополнительная очистка сточных вод потребителей от загрязнений, превышающих допустимые концентрации вредных веществ;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Отключение водоснабжения или водоотведения по заявкам потребителей;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Повторное подключение к сетям водоснабжения и водоотведения по основаниям предусмотренным договором;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Опломбировка приборов учета;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по резервированию мощностей;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по подключению летнего водопровода;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по врезке трубопровода в существующие сети водопровода;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Услуги по опломбированию пожарных гидрантов, подключенных к сетям субъекта.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сфере передачи электрической энергии: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Отключение электроснабжения по заявкам потребителей;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Повторное подключение потребителей к электрическим сетям по основаниям, предусмотренным договором;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Операции по отключению, включению и переключению электрических установок по заявлениям потребителей;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Опломбировка приборов учета;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Услуги по резервированию мощностей.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сфере производства, передачи, распределения и реализации тепловой энергии: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Отключение от тепловых сетей по заявлениям потребителей либо в случаях, предусмотренных договором;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Повторное подключение потребителей к тепловым сетям после отключения либо ограничения по заявлениям и на договорной основе;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по резервированию мощностей;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Услуги по опрессовке-промывке систем отопления;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Услуги по магистральным тепловым сетям;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по гидроопрессовке внутренней системы отопления;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по реализации химически очищенной воды;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по подпитке тепловых сетей;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Услуги по врезке в тепловую сеть;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Опломбировка приборов учета.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сфере хранения, транспортировки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транспортировки сырого газа по соединительным газопроводам, за исключением хранения, транспортировки товарного газа в целях транзита через территорию Республики Казахстан и экспорта за пределы Республики Казахстан: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эксплуатации и техническому обслуживанию распределительных газопроводов и сооружений на них, подключенных к газораспределительной системе газораспределительной организации, принадлежащих сторонним юридическим или физическим лицам;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аварийно-диспетчерского обслуживания распределительных газопроводов и сооружений на них, подключенных к газораспределительной системе газораспределительной организации, принадлежащих сторонним юридическим или физическим лицам;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подключение новых потребителей к действующей газораспределительной системе (технологическое присоединение);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первичный и повторный пуск газа в газораспределительные и газопотребляющие системы;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опломбировка приборов учета газа;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отключение и повторное подключение потребителей газа;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подключение к действующей газораспределительной системе вновь построенных распределительных газопроводов, принадлежащих сторонним юридическим и/или физическим лицам, с проведением испытаний;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первичной и повторной проверки готовности объектов к подключению и на соответствие выданным техническим условиям;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Услуги по резервированию мощностей.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сфере магистральных железнодорожных сетей, за исключением регулируемых услуг магистральной железнодорожной сети при перевозке грузов в контейнерах, перевозке порожних контейнеров и транзитных перевозках грузов через территорию Республики Казахстан: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Простой вагонов, задержка контейнеров на магистральных, станционных путях.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