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f068" w14:textId="298f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12 мая 2026 года № 179. Зарегистрирован в Министерстве юстиции Республики Казахстан 13 мая 2026 года № 38705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приказа </w:t>
      </w:r>
      <w:r>
        <w:rPr>
          <w:rFonts w:ascii="Times New Roman"/>
          <w:b w:val="false"/>
          <w:i w:val="false"/>
          <w:color w:val="ff0000"/>
          <w:sz w:val="28"/>
        </w:rPr>
        <w:t>см. п. 4.</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0"/>
    <w:bookmarkStart w:name="z6" w:id="1"/>
    <w:p>
      <w:pPr>
        <w:spacing w:after="0"/>
        <w:ind w:left="0"/>
        <w:jc w:val="both"/>
      </w:pPr>
      <w:r>
        <w:rPr>
          <w:rFonts w:ascii="Times New Roman"/>
          <w:b w:val="false"/>
          <w:i w:val="false"/>
          <w:color w:val="000000"/>
          <w:sz w:val="28"/>
        </w:rPr>
        <w:t>
      2. Департаменту специальных социальных услуг Министерства труда и социальной защиты населения Республики Казахстан в установленном законодательством порядке обеспечить:</w:t>
      </w:r>
    </w:p>
    <w:bookmarkEnd w:id="1"/>
    <w:bookmarkStart w:name="z7" w:id="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
    <w:bookmarkStart w:name="z8"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3"/>
    <w:bookmarkStart w:name="z9"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4"/>
    <w:bookmarkStart w:name="z10"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пятого, шестого, седьмого, восьмого, девятого, десятого, одиннадцатого, двенадцатого, пятнадцатого, шестнадцатого пункта 1, пункта 2, абзацев четвертого и пятого пункта 3, пункта 4, абзацев пятого, шестого, седьмого, восьмого, девятого, десятого, одиннадцатого, тринадцатого, семнадцатого пункта 5, пункта 6 Перечня, которые вводятся с 12 июля 2026 года.</w:t>
      </w:r>
    </w:p>
    <w:bookmarkEnd w:id="5"/>
    <w:bookmarkStart w:name="z11" w:id="6"/>
    <w:p>
      <w:pPr>
        <w:spacing w:after="0"/>
        <w:ind w:left="0"/>
        <w:jc w:val="both"/>
      </w:pPr>
      <w:r>
        <w:rPr>
          <w:rFonts w:ascii="Times New Roman"/>
          <w:b w:val="false"/>
          <w:i w:val="false"/>
          <w:color w:val="000000"/>
          <w:sz w:val="28"/>
        </w:rPr>
        <w:t xml:space="preserve">
      Установить, что с 12 июля 2026 года </w:t>
      </w:r>
      <w:r>
        <w:rPr>
          <w:rFonts w:ascii="Times New Roman"/>
          <w:b w:val="false"/>
          <w:i w:val="false"/>
          <w:color w:val="000000"/>
          <w:sz w:val="28"/>
        </w:rPr>
        <w:t>приложение 4</w:t>
      </w:r>
      <w:r>
        <w:rPr>
          <w:rFonts w:ascii="Times New Roman"/>
          <w:b w:val="false"/>
          <w:i w:val="false"/>
          <w:color w:val="000000"/>
          <w:sz w:val="28"/>
        </w:rPr>
        <w:t xml:space="preserve"> к Правилам оказания государственной услуги "Оформление документов на оказание специальных социальных услуг в центрах оказания специальных социальных услуг", утвержденным приказом Министра труда и социальной защиты населения Республики Казахстан от 28 мая 2020 года № 197 "Об утверждении Правил оказания государственной услуги "Оформление документов на оказание специальных социальных услуг в центрах оказания специальных социальных услуг" (зарегистрирован в Реестре государственной регистрации нормативных правовых актов под № 20756) и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"Выдача лицензии на предоставление специальных социальных услуг", утвержденным приказом Министра труда и социальной защиты населения Республики Казахстан от 28 июня 2024 года № 230 "Об утверждении Правил оказания государственной услуги "Выдача лицензии на предоставление специальных социальных услуг" (зарегистрирован в Реестре государственной регистрации нормативных правовых актов под № 34655), действуют в редакции согласно приложениям 1 и 2 к настоящему приказу.</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 защиты населения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2026 года</w:t>
            </w:r>
            <w:r>
              <w:br/>
            </w:r>
            <w:r>
              <w:rPr>
                <w:rFonts w:ascii="Times New Roman"/>
                <w:b w:val="false"/>
                <w:i w:val="false"/>
                <w:color w:val="000000"/>
                <w:sz w:val="20"/>
              </w:rPr>
              <w:t>№ 179</w:t>
            </w:r>
          </w:p>
        </w:tc>
      </w:tr>
    </w:tbl>
    <w:bookmarkStart w:name="z23" w:id="8"/>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8"/>
    <w:bookmarkStart w:name="z24"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мая 2020 года № 197 "Об утверждении Правил оказания государственной услуги "Оформление документов на оказание специальных социальных услуг в центрах оказания специальных социальных услуг" (зарегистрирован в Реестре государственной регистрации нормативных правовых актов под № 20756) следующие изменения:</w:t>
      </w:r>
    </w:p>
    <w:bookmarkEnd w:id="9"/>
    <w:bookmarkStart w:name="z25"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"Оформление документов на оказание специальных социальных услуг в центрах оказания специальных социальных услуг",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 w:id="11"/>
    <w:p>
      <w:pPr>
        <w:spacing w:after="0"/>
        <w:ind w:left="0"/>
        <w:jc w:val="both"/>
      </w:pPr>
      <w:r>
        <w:rPr>
          <w:rFonts w:ascii="Times New Roman"/>
          <w:b w:val="false"/>
          <w:i w:val="false"/>
          <w:color w:val="000000"/>
          <w:sz w:val="28"/>
        </w:rPr>
        <w:t xml:space="preserve">
      "1. Настоящие Правила оказания государственной услуги "Оформление документов на оказание специальных социальных услуг в центрах оказания специальных социальных услуг"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оформления документов на оказание специальных социальных услуг в центрах оказания специальных социальных услуг в условиях стационара, полустационара и на дому (далее – государственная услуга).";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29" w:id="12"/>
    <w:p>
      <w:pPr>
        <w:spacing w:after="0"/>
        <w:ind w:left="0"/>
        <w:jc w:val="both"/>
      </w:pPr>
      <w:r>
        <w:rPr>
          <w:rFonts w:ascii="Times New Roman"/>
          <w:b w:val="false"/>
          <w:i w:val="false"/>
          <w:color w:val="000000"/>
          <w:sz w:val="28"/>
        </w:rPr>
        <w:t>
      "3) веб-портал "цифрового правительства" www.egov.kz (далее – портал).";</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31" w:id="13"/>
    <w:p>
      <w:pPr>
        <w:spacing w:after="0"/>
        <w:ind w:left="0"/>
        <w:jc w:val="both"/>
      </w:pPr>
      <w:r>
        <w:rPr>
          <w:rFonts w:ascii="Times New Roman"/>
          <w:b w:val="false"/>
          <w:i w:val="false"/>
          <w:color w:val="000000"/>
          <w:sz w:val="28"/>
        </w:rPr>
        <w:t xml:space="preserve">
      "8. При соответствии пакета документов, указанных в перечне основных требований к оказанию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специалист услугодателя вносит в автоматизированную цифровую систему "Е-Собес" (далее – АЦС "Е-Собес") данные из заявления обратившегося лица (семьи), нуждающегося в специальных социальных услугах. </w:t>
      </w:r>
    </w:p>
    <w:bookmarkEnd w:id="13"/>
    <w:bookmarkStart w:name="z32" w:id="14"/>
    <w:p>
      <w:pPr>
        <w:spacing w:after="0"/>
        <w:ind w:left="0"/>
        <w:jc w:val="both"/>
      </w:pPr>
      <w:r>
        <w:rPr>
          <w:rFonts w:ascii="Times New Roman"/>
          <w:b w:val="false"/>
          <w:i w:val="false"/>
          <w:color w:val="000000"/>
          <w:sz w:val="28"/>
        </w:rPr>
        <w:t>
       При обращении услугополучателя через Государственную корпорацию, портал данные из заявления автоматически передаются в АЦС "Е-Собес".</w:t>
      </w:r>
    </w:p>
    <w:bookmarkEnd w:id="14"/>
    <w:bookmarkStart w:name="z33" w:id="15"/>
    <w:p>
      <w:pPr>
        <w:spacing w:after="0"/>
        <w:ind w:left="0"/>
        <w:jc w:val="both"/>
      </w:pPr>
      <w:r>
        <w:rPr>
          <w:rFonts w:ascii="Times New Roman"/>
          <w:b w:val="false"/>
          <w:i w:val="false"/>
          <w:color w:val="000000"/>
          <w:sz w:val="28"/>
        </w:rPr>
        <w:t>
      9. Сведения о стадии оказания государственной услуги поступают в автоматизированном режиме из АЦС "Е-Собес" в цифровую систему мониторинга оказания государственных услуг.";</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5" w:id="16"/>
    <w:p>
      <w:pPr>
        <w:spacing w:after="0"/>
        <w:ind w:left="0"/>
        <w:jc w:val="both"/>
      </w:pPr>
      <w:r>
        <w:rPr>
          <w:rFonts w:ascii="Times New Roman"/>
          <w:b w:val="false"/>
          <w:i w:val="false"/>
          <w:color w:val="000000"/>
          <w:sz w:val="28"/>
        </w:rPr>
        <w:t xml:space="preserve">
      "15. При наличии оснований, предусмотренных в пункте 10 Перечня основных требований к оказанию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услугодатель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6"/>
    <w:bookmarkStart w:name="z36" w:id="1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7"/>
    <w:bookmarkStart w:name="z37" w:id="1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42" w:id="1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6 июня 2023 года № 205 "Об утверждении Правил формирования в электронном виде на портале социальных услуг регистра организаций, предоставляющих специальные социальные услуги" (зарегистрирован в Реестре государственной регистрации нормативных правовых актов под № 32724) следующее изменение:</w:t>
      </w:r>
    </w:p>
    <w:bookmarkEnd w:id="19"/>
    <w:bookmarkStart w:name="z43"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в электронном виде на портале социальных услуг регистра организаций, предоставляющих специальные социальные услуги,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45" w:id="21"/>
    <w:p>
      <w:pPr>
        <w:spacing w:after="0"/>
        <w:ind w:left="0"/>
        <w:jc w:val="both"/>
      </w:pPr>
      <w:r>
        <w:rPr>
          <w:rFonts w:ascii="Times New Roman"/>
          <w:b w:val="false"/>
          <w:i w:val="false"/>
          <w:color w:val="000000"/>
          <w:sz w:val="28"/>
        </w:rPr>
        <w:t>
      "3) портал социальных услуг (далее – портал) – цифровой объект, представляющий собой единую точку доступа к товарам и услугам, услугам по перевозке лиц с инвалидностью на инватакси,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Кодексом.".</w:t>
      </w:r>
    </w:p>
    <w:bookmarkEnd w:id="21"/>
    <w:bookmarkStart w:name="z46" w:id="2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14 июня 2024 года № 194 "Об утверждении Правил проведения ротации первых руководителей государственных организаций, предоставляющих специальные социальные услуги" (зарегистрирован в Реестре государственной регистрации нормативных правовых актов под № 34501) следующие изменения:</w:t>
      </w:r>
    </w:p>
    <w:bookmarkEnd w:id="22"/>
    <w:bookmarkStart w:name="z47"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ротации первых руководителей государственных организаций, предоставляющих специальные социальные услуги, утвержденных указанным приказом:</w:t>
      </w:r>
    </w:p>
    <w:bookmarkEnd w:id="23"/>
    <w:bookmarkStart w:name="z48"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1)</w:t>
      </w:r>
      <w:r>
        <w:rPr>
          <w:rFonts w:ascii="Times New Roman"/>
          <w:b w:val="false"/>
          <w:i w:val="false"/>
          <w:color w:val="000000"/>
          <w:sz w:val="28"/>
        </w:rPr>
        <w:t xml:space="preserve"> пункта 5 вносится изменение на казахском языке, текст на русском языке не меняется;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0" w:id="25"/>
    <w:p>
      <w:pPr>
        <w:spacing w:after="0"/>
        <w:ind w:left="0"/>
        <w:jc w:val="both"/>
      </w:pPr>
      <w:r>
        <w:rPr>
          <w:rFonts w:ascii="Times New Roman"/>
          <w:b w:val="false"/>
          <w:i w:val="false"/>
          <w:color w:val="000000"/>
          <w:sz w:val="28"/>
        </w:rPr>
        <w:t xml:space="preserve">
      "8. После предоставления сформированного списка уполномоченный орган не позднее 15 (пятнадцати) рабочих дней формирует материалы на каждого руководителя организации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полученные из Единой цифровой системы социально-трудовой сферы и направляет на рассмотрение Комиссии.";</w:t>
      </w:r>
    </w:p>
    <w:bookmarkEnd w:id="25"/>
    <w:bookmarkStart w:name="z51" w:id="26"/>
    <w:p>
      <w:pPr>
        <w:spacing w:after="0"/>
        <w:ind w:left="0"/>
        <w:jc w:val="both"/>
      </w:pPr>
      <w:r>
        <w:rPr>
          <w:rFonts w:ascii="Times New Roman"/>
          <w:b w:val="false"/>
          <w:i w:val="false"/>
          <w:color w:val="000000"/>
          <w:sz w:val="28"/>
        </w:rPr>
        <w:t>
      в приложение к указанным Правилам вносятся изменения на казахском языке, текст на русском языке не меняется.</w:t>
      </w:r>
    </w:p>
    <w:bookmarkEnd w:id="26"/>
    <w:bookmarkStart w:name="z52" w:id="2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27 июня 2024 года № 222 "Об утверждении квалификационных требований и перечня документов к предоставлению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под № 34624) следующее изменение:</w:t>
      </w:r>
    </w:p>
    <w:bookmarkEnd w:id="27"/>
    <w:bookmarkStart w:name="z53" w:id="28"/>
    <w:p>
      <w:pPr>
        <w:spacing w:after="0"/>
        <w:ind w:left="0"/>
        <w:jc w:val="both"/>
      </w:pPr>
      <w:r>
        <w:rPr>
          <w:rFonts w:ascii="Times New Roman"/>
          <w:b w:val="false"/>
          <w:i w:val="false"/>
          <w:color w:val="000000"/>
          <w:sz w:val="28"/>
        </w:rPr>
        <w:t>
      в Квалификационных требованиях и перечне документов к предоставлению специальных социальных услуг в области социальной защиты населения, утвержденных указанным приказом:</w:t>
      </w:r>
    </w:p>
    <w:bookmarkEnd w:id="28"/>
    <w:bookmarkStart w:name="z54" w:id="29"/>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29"/>
    <w:bookmarkStart w:name="z55"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предоставлению специальных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или на основании договора аренды здания или помещения, пригодных для предоставления специальных социальных услуг, которое подтверждается сведениями о государственной регистрации прав на недвижимость или договора аренды на здание (помещение) из цифровой системы единого государственного кадастра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прав (обременениях прав) на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физических и юридических лиц, оказывающих специальные социальные услуги на дому.</w:t>
            </w:r>
          </w:p>
        </w:tc>
      </w:tr>
    </w:tbl>
    <w:bookmarkStart w:name="z56" w:id="31"/>
    <w:p>
      <w:pPr>
        <w:spacing w:after="0"/>
        <w:ind w:left="0"/>
        <w:jc w:val="both"/>
      </w:pPr>
      <w:r>
        <w:rPr>
          <w:rFonts w:ascii="Times New Roman"/>
          <w:b w:val="false"/>
          <w:i w:val="false"/>
          <w:color w:val="000000"/>
          <w:sz w:val="28"/>
        </w:rPr>
        <w:t>
      ".</w:t>
      </w:r>
    </w:p>
    <w:bookmarkEnd w:id="31"/>
    <w:bookmarkStart w:name="z57" w:id="32"/>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июня 2024 года № 230 "Об утверждении Правил оказания государственной услуги "Выдача лицензии на предоставление специальных социальных услуг" (зарегистрирован в Реестре государственной регистрации нормативных правовых актов под № 34655) следующие изменения:</w:t>
      </w:r>
    </w:p>
    <w:bookmarkEnd w:id="32"/>
    <w:bookmarkStart w:name="z58"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предоставление специальных социальных услуг", утвержденных указанным приказом: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0" w:id="3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предоставление специальных социальных услуг"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лицензирования на предоставление специальных социальных услуг.";</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62" w:id="35"/>
    <w:p>
      <w:pPr>
        <w:spacing w:after="0"/>
        <w:ind w:left="0"/>
        <w:jc w:val="both"/>
      </w:pPr>
      <w:r>
        <w:rPr>
          <w:rFonts w:ascii="Times New Roman"/>
          <w:b w:val="false"/>
          <w:i w:val="false"/>
          <w:color w:val="000000"/>
          <w:sz w:val="28"/>
        </w:rPr>
        <w:t>
      "9. При обращении услугополучателя через Портал, данные из заявления автоматически передаются в автоматизированную цифровую систему "Е-Собес" (далее – АЦС "Е-Собес").</w:t>
      </w:r>
    </w:p>
    <w:bookmarkEnd w:id="35"/>
    <w:bookmarkStart w:name="z63" w:id="36"/>
    <w:p>
      <w:pPr>
        <w:spacing w:after="0"/>
        <w:ind w:left="0"/>
        <w:jc w:val="both"/>
      </w:pPr>
      <w:r>
        <w:rPr>
          <w:rFonts w:ascii="Times New Roman"/>
          <w:b w:val="false"/>
          <w:i w:val="false"/>
          <w:color w:val="000000"/>
          <w:sz w:val="28"/>
        </w:rPr>
        <w:t>
      10. Сведения о стадии оказания государственной услуги поступают в автоматизированном режиме из АЦС "Е-Собес" в цифровую систему мониторинга оказания государственных услуг.";</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65" w:id="37"/>
    <w:p>
      <w:pPr>
        <w:spacing w:after="0"/>
        <w:ind w:left="0"/>
        <w:jc w:val="both"/>
      </w:pPr>
      <w:r>
        <w:rPr>
          <w:rFonts w:ascii="Times New Roman"/>
          <w:b w:val="false"/>
          <w:i w:val="false"/>
          <w:color w:val="000000"/>
          <w:sz w:val="28"/>
        </w:rPr>
        <w:t>
      "12. Сведения о государственной регистрации (перерегистрации) юридического лица, о лицензии на медицинскую деятельность, разрешительные документы в сфере санитарно-эпидемиологического благополучия населения и пожарной безопасности, содержащиеся в государственных цифровых системах, Департаменты получают из соответствующих государственных цифровых систем через шлюз "цифрового правительства.";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67" w:id="38"/>
    <w:p>
      <w:pPr>
        <w:spacing w:after="0"/>
        <w:ind w:left="0"/>
        <w:jc w:val="both"/>
      </w:pPr>
      <w:r>
        <w:rPr>
          <w:rFonts w:ascii="Times New Roman"/>
          <w:b w:val="false"/>
          <w:i w:val="false"/>
          <w:color w:val="000000"/>
          <w:sz w:val="28"/>
        </w:rPr>
        <w:t xml:space="preserve">
      "42.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 указанном в подпункте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Start w:name="z71"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2-2</w:t>
      </w:r>
      <w:r>
        <w:rPr>
          <w:rFonts w:ascii="Times New Roman"/>
          <w:b w:val="false"/>
          <w:i w:val="false"/>
          <w:color w:val="000000"/>
          <w:sz w:val="28"/>
        </w:rPr>
        <w:t xml:space="preserve"> к указанным Правилам вносятся изменения на казахском языке, текст на русском языке не меняется;</w:t>
      </w:r>
    </w:p>
    <w:bookmarkEnd w:id="39"/>
    <w:bookmarkStart w:name="z72"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вносятся изменения на казахском языке, текст на русском языке не меняется;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 </w:t>
      </w:r>
    </w:p>
    <w:bookmarkStart w:name="z74" w:id="41"/>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декабря 2024 года № 504 "Об утверждении Правил оплаты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под № 35569) следующие изменения:</w:t>
      </w:r>
    </w:p>
    <w:bookmarkEnd w:id="41"/>
    <w:bookmarkStart w:name="z75"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оплаты специальных социальных услуг в области социальной защиты населения, утвержденных указанным приказом:</w:t>
      </w:r>
    </w:p>
    <w:bookmarkEnd w:id="42"/>
    <w:bookmarkStart w:name="z76"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78" w:id="44"/>
    <w:p>
      <w:pPr>
        <w:spacing w:after="0"/>
        <w:ind w:left="0"/>
        <w:jc w:val="both"/>
      </w:pPr>
      <w:r>
        <w:rPr>
          <w:rFonts w:ascii="Times New Roman"/>
          <w:b w:val="false"/>
          <w:i w:val="false"/>
          <w:color w:val="000000"/>
          <w:sz w:val="28"/>
        </w:rPr>
        <w:t>
      "5) Портал социальных услуг (далее – портал) – цифровой объект, представляющий собой единую точку доступа к товарам и услугам,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Кодексом;";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80" w:id="45"/>
    <w:p>
      <w:pPr>
        <w:spacing w:after="0"/>
        <w:ind w:left="0"/>
        <w:jc w:val="both"/>
      </w:pPr>
      <w:r>
        <w:rPr>
          <w:rFonts w:ascii="Times New Roman"/>
          <w:b w:val="false"/>
          <w:i w:val="false"/>
          <w:color w:val="000000"/>
          <w:sz w:val="28"/>
        </w:rPr>
        <w:t>
      "7)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bookmarkStart w:name="z82" w:id="46"/>
    <w:p>
      <w:pPr>
        <w:spacing w:after="0"/>
        <w:ind w:left="0"/>
        <w:jc w:val="both"/>
      </w:pPr>
      <w:r>
        <w:rPr>
          <w:rFonts w:ascii="Times New Roman"/>
          <w:b w:val="false"/>
          <w:i w:val="false"/>
          <w:color w:val="000000"/>
          <w:sz w:val="28"/>
        </w:rPr>
        <w:t xml:space="preserve">
      "2) Субъекты, предоставляющие специальные социальные услуги, выписывают счета-фактуры в электронной форме в цифровой системе электронных счетов-фактур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629 "Об утверждении Правил выписки счета-фактуры и его формы" (зарегистрирован в Реестре государственной регистрации нормативных правовых актов под № 37241).";</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4" w:id="47"/>
    <w:p>
      <w:pPr>
        <w:spacing w:after="0"/>
        <w:ind w:left="0"/>
        <w:jc w:val="both"/>
      </w:pPr>
      <w:r>
        <w:rPr>
          <w:rFonts w:ascii="Times New Roman"/>
          <w:b w:val="false"/>
          <w:i w:val="false"/>
          <w:color w:val="000000"/>
          <w:sz w:val="28"/>
        </w:rPr>
        <w:t>
      "7. Уполномоченный орган в течение 7 (семи) рабочих дней со дня поступления в цифровую систему "Е-Собес" документов, указанных в пункте 5 настоящих Правил на оплату специальных социальных услуг, рассматривает и принимает их или возвращает субъекту, предоставляющему специальные социальные услуги на доработку с указанием причины.".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Приложение 1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 xml:space="preserve">местного исполнительного </w:t>
            </w:r>
            <w:r>
              <w:br/>
            </w:r>
            <w:r>
              <w:rPr>
                <w:rFonts w:ascii="Times New Roman"/>
                <w:b w:val="false"/>
                <w:i w:val="false"/>
                <w:color w:val="000000"/>
                <w:sz w:val="20"/>
              </w:rPr>
              <w:t>органа</w:t>
            </w:r>
            <w:r>
              <w:br/>
            </w:r>
            <w:r>
              <w:rPr>
                <w:rFonts w:ascii="Times New Roman"/>
                <w:b w:val="false"/>
                <w:i w:val="false"/>
                <w:color w:val="000000"/>
                <w:sz w:val="20"/>
              </w:rPr>
              <w:t>или 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w:t>
            </w:r>
          </w:p>
        </w:tc>
      </w:tr>
    </w:tbl>
    <w:p>
      <w:pPr>
        <w:spacing w:after="0"/>
        <w:ind w:left="0"/>
        <w:jc w:val="left"/>
      </w:pPr>
      <w:r>
        <w:rPr>
          <w:rFonts w:ascii="Times New Roman"/>
          <w:b/>
          <w:i w:val="false"/>
          <w:color w:val="000000"/>
        </w:rPr>
        <w:t xml:space="preserve"> ЗАЯВЛЕНИЕ</w:t>
      </w:r>
    </w:p>
    <w:bookmarkStart w:name="z111" w:id="48"/>
    <w:p>
      <w:pPr>
        <w:spacing w:after="0"/>
        <w:ind w:left="0"/>
        <w:jc w:val="both"/>
      </w:pPr>
      <w:r>
        <w:rPr>
          <w:rFonts w:ascii="Times New Roman"/>
          <w:b w:val="false"/>
          <w:i w:val="false"/>
          <w:color w:val="000000"/>
          <w:sz w:val="28"/>
        </w:rPr>
        <w:t>
      Документ, удостоверяющий личность № ___ выдан "___" ______ 20___ года</w:t>
      </w:r>
    </w:p>
    <w:bookmarkEnd w:id="48"/>
    <w:bookmarkStart w:name="z112" w:id="49"/>
    <w:p>
      <w:pPr>
        <w:spacing w:after="0"/>
        <w:ind w:left="0"/>
        <w:jc w:val="both"/>
      </w:pPr>
      <w:r>
        <w:rPr>
          <w:rFonts w:ascii="Times New Roman"/>
          <w:b w:val="false"/>
          <w:i w:val="false"/>
          <w:color w:val="000000"/>
          <w:sz w:val="28"/>
        </w:rPr>
        <w:t>
      Место прописки ___________________________________________________</w:t>
      </w:r>
    </w:p>
    <w:bookmarkEnd w:id="49"/>
    <w:bookmarkStart w:name="z113" w:id="50"/>
    <w:p>
      <w:pPr>
        <w:spacing w:after="0"/>
        <w:ind w:left="0"/>
        <w:jc w:val="both"/>
      </w:pPr>
      <w:r>
        <w:rPr>
          <w:rFonts w:ascii="Times New Roman"/>
          <w:b w:val="false"/>
          <w:i w:val="false"/>
          <w:color w:val="000000"/>
          <w:sz w:val="28"/>
        </w:rPr>
        <w:t>
      Место проживания _________________________________________________</w:t>
      </w:r>
    </w:p>
    <w:bookmarkEnd w:id="50"/>
    <w:bookmarkStart w:name="z114" w:id="51"/>
    <w:p>
      <w:pPr>
        <w:spacing w:after="0"/>
        <w:ind w:left="0"/>
        <w:jc w:val="both"/>
      </w:pPr>
      <w:r>
        <w:rPr>
          <w:rFonts w:ascii="Times New Roman"/>
          <w:b w:val="false"/>
          <w:i w:val="false"/>
          <w:color w:val="000000"/>
          <w:sz w:val="28"/>
        </w:rPr>
        <w:t>
      Место рождения ___________________________________________________</w:t>
      </w:r>
    </w:p>
    <w:bookmarkEnd w:id="51"/>
    <w:bookmarkStart w:name="z115" w:id="52"/>
    <w:p>
      <w:pPr>
        <w:spacing w:after="0"/>
        <w:ind w:left="0"/>
        <w:jc w:val="both"/>
      </w:pPr>
      <w:r>
        <w:rPr>
          <w:rFonts w:ascii="Times New Roman"/>
          <w:b w:val="false"/>
          <w:i w:val="false"/>
          <w:color w:val="000000"/>
          <w:sz w:val="28"/>
        </w:rPr>
        <w:t>
      Дата рождения "___" _________ _____ год</w:t>
      </w:r>
    </w:p>
    <w:bookmarkEnd w:id="52"/>
    <w:bookmarkStart w:name="z116" w:id="53"/>
    <w:p>
      <w:pPr>
        <w:spacing w:after="0"/>
        <w:ind w:left="0"/>
        <w:jc w:val="both"/>
      </w:pPr>
      <w:r>
        <w:rPr>
          <w:rFonts w:ascii="Times New Roman"/>
          <w:b w:val="false"/>
          <w:i w:val="false"/>
          <w:color w:val="000000"/>
          <w:sz w:val="28"/>
        </w:rPr>
        <w:t>
      Вид и размер пособия _______________________________________________</w:t>
      </w:r>
    </w:p>
    <w:bookmarkEnd w:id="53"/>
    <w:bookmarkStart w:name="z117" w:id="54"/>
    <w:p>
      <w:pPr>
        <w:spacing w:after="0"/>
        <w:ind w:left="0"/>
        <w:jc w:val="both"/>
      </w:pPr>
      <w:r>
        <w:rPr>
          <w:rFonts w:ascii="Times New Roman"/>
          <w:b w:val="false"/>
          <w:i w:val="false"/>
          <w:color w:val="000000"/>
          <w:sz w:val="28"/>
        </w:rPr>
        <w:t>
      Группа инвалидности (при наличии инвалидности) ______________________</w:t>
      </w:r>
    </w:p>
    <w:bookmarkEnd w:id="54"/>
    <w:bookmarkStart w:name="z118" w:id="55"/>
    <w:p>
      <w:pPr>
        <w:spacing w:after="0"/>
        <w:ind w:left="0"/>
        <w:jc w:val="both"/>
      </w:pPr>
      <w:r>
        <w:rPr>
          <w:rFonts w:ascii="Times New Roman"/>
          <w:b w:val="false"/>
          <w:i w:val="false"/>
          <w:color w:val="000000"/>
          <w:sz w:val="28"/>
        </w:rPr>
        <w:t>
      Наличие законных представителей ___________________________________</w:t>
      </w:r>
    </w:p>
    <w:bookmarkEnd w:id="55"/>
    <w:bookmarkStart w:name="z119" w:id="56"/>
    <w:p>
      <w:pPr>
        <w:spacing w:after="0"/>
        <w:ind w:left="0"/>
        <w:jc w:val="both"/>
      </w:pPr>
      <w:r>
        <w:rPr>
          <w:rFonts w:ascii="Times New Roman"/>
          <w:b w:val="false"/>
          <w:i w:val="false"/>
          <w:color w:val="000000"/>
          <w:sz w:val="28"/>
        </w:rPr>
        <w:t>
      _____________________________________________________________________</w:t>
      </w:r>
    </w:p>
    <w:bookmarkEnd w:id="56"/>
    <w:bookmarkStart w:name="z120" w:id="57"/>
    <w:p>
      <w:pPr>
        <w:spacing w:after="0"/>
        <w:ind w:left="0"/>
        <w:jc w:val="both"/>
      </w:pPr>
      <w:r>
        <w:rPr>
          <w:rFonts w:ascii="Times New Roman"/>
          <w:b w:val="false"/>
          <w:i w:val="false"/>
          <w:color w:val="000000"/>
          <w:sz w:val="28"/>
        </w:rPr>
        <w:t>
      (фамилия, имя, отчество (при его наличии), индивидуальный идентификационный номер, родственные отношения, возраст, социальный статус, адрес проживания, контактный телефон)</w:t>
      </w:r>
    </w:p>
    <w:bookmarkEnd w:id="57"/>
    <w:bookmarkStart w:name="z121" w:id="58"/>
    <w:p>
      <w:pPr>
        <w:spacing w:after="0"/>
        <w:ind w:left="0"/>
        <w:jc w:val="both"/>
      </w:pPr>
      <w:r>
        <w:rPr>
          <w:rFonts w:ascii="Times New Roman"/>
          <w:b w:val="false"/>
          <w:i w:val="false"/>
          <w:color w:val="000000"/>
          <w:sz w:val="28"/>
        </w:rPr>
        <w:t>
      Наличие родственников (трудоспособные совершеннолетние дети, супруг/супруга)</w:t>
      </w:r>
    </w:p>
    <w:bookmarkEnd w:id="58"/>
    <w:bookmarkStart w:name="z122" w:id="59"/>
    <w:p>
      <w:pPr>
        <w:spacing w:after="0"/>
        <w:ind w:left="0"/>
        <w:jc w:val="both"/>
      </w:pPr>
      <w:r>
        <w:rPr>
          <w:rFonts w:ascii="Times New Roman"/>
          <w:b w:val="false"/>
          <w:i w:val="false"/>
          <w:color w:val="000000"/>
          <w:sz w:val="28"/>
        </w:rPr>
        <w:t>
      ________________________________________________________________</w:t>
      </w:r>
    </w:p>
    <w:bookmarkEnd w:id="59"/>
    <w:bookmarkStart w:name="z123" w:id="60"/>
    <w:p>
      <w:pPr>
        <w:spacing w:after="0"/>
        <w:ind w:left="0"/>
        <w:jc w:val="both"/>
      </w:pPr>
      <w:r>
        <w:rPr>
          <w:rFonts w:ascii="Times New Roman"/>
          <w:b w:val="false"/>
          <w:i w:val="false"/>
          <w:color w:val="000000"/>
          <w:sz w:val="28"/>
        </w:rPr>
        <w:t>
      (фамилия, имя, отчество (при его наличии), индивидуальный идентификационный номер, родственные отношения, возраст, социальный статус, адрес проживания, контактный телефон)</w:t>
      </w:r>
    </w:p>
    <w:bookmarkEnd w:id="60"/>
    <w:p>
      <w:pPr>
        <w:spacing w:after="0"/>
        <w:ind w:left="0"/>
        <w:jc w:val="both"/>
      </w:pPr>
      <w:bookmarkStart w:name="z124" w:id="61"/>
      <w:r>
        <w:rPr>
          <w:rFonts w:ascii="Times New Roman"/>
          <w:b w:val="false"/>
          <w:i w:val="false"/>
          <w:color w:val="000000"/>
          <w:sz w:val="28"/>
        </w:rPr>
        <w:t xml:space="preserve">
      Прошу предоставить _____________________________________________ </w:t>
      </w:r>
    </w:p>
    <w:bookmarkEnd w:id="61"/>
    <w:p>
      <w:pPr>
        <w:spacing w:after="0"/>
        <w:ind w:left="0"/>
        <w:jc w:val="both"/>
      </w:pPr>
      <w:r>
        <w:rPr>
          <w:rFonts w:ascii="Times New Roman"/>
          <w:b w:val="false"/>
          <w:i w:val="false"/>
          <w:color w:val="000000"/>
          <w:sz w:val="28"/>
        </w:rPr>
        <w:t xml:space="preserve">                   (фамилия, имя, отчество (при его наличии) услугополучателя) специальные социальные услуги в условиях круглосуточного  постоянного/временного (нужное подчеркнуть) проживания в организации стационарного типа, так как нуждаюсь (нуждается)  в оказании специальных социальных услуг в условиях стационара.</w:t>
      </w:r>
    </w:p>
    <w:bookmarkStart w:name="z125" w:id="62"/>
    <w:p>
      <w:pPr>
        <w:spacing w:after="0"/>
        <w:ind w:left="0"/>
        <w:jc w:val="both"/>
      </w:pPr>
      <w:r>
        <w:rPr>
          <w:rFonts w:ascii="Times New Roman"/>
          <w:b w:val="false"/>
          <w:i w:val="false"/>
          <w:color w:val="000000"/>
          <w:sz w:val="28"/>
        </w:rPr>
        <w:t>
      Прилагаю следующие документы:</w:t>
      </w:r>
    </w:p>
    <w:bookmarkEnd w:id="62"/>
    <w:bookmarkStart w:name="z126" w:id="63"/>
    <w:p>
      <w:pPr>
        <w:spacing w:after="0"/>
        <w:ind w:left="0"/>
        <w:jc w:val="both"/>
      </w:pPr>
      <w:r>
        <w:rPr>
          <w:rFonts w:ascii="Times New Roman"/>
          <w:b w:val="false"/>
          <w:i w:val="false"/>
          <w:color w:val="000000"/>
          <w:sz w:val="28"/>
        </w:rPr>
        <w:t>
      1) _______________________ 2) _________________________</w:t>
      </w:r>
    </w:p>
    <w:bookmarkEnd w:id="63"/>
    <w:bookmarkStart w:name="z127" w:id="64"/>
    <w:p>
      <w:pPr>
        <w:spacing w:after="0"/>
        <w:ind w:left="0"/>
        <w:jc w:val="both"/>
      </w:pPr>
      <w:r>
        <w:rPr>
          <w:rFonts w:ascii="Times New Roman"/>
          <w:b w:val="false"/>
          <w:i w:val="false"/>
          <w:color w:val="000000"/>
          <w:sz w:val="28"/>
        </w:rPr>
        <w:t>
      3) _______________________ 4) _________________________</w:t>
      </w:r>
    </w:p>
    <w:bookmarkEnd w:id="64"/>
    <w:bookmarkStart w:name="z128" w:id="65"/>
    <w:p>
      <w:pPr>
        <w:spacing w:after="0"/>
        <w:ind w:left="0"/>
        <w:jc w:val="both"/>
      </w:pPr>
      <w:r>
        <w:rPr>
          <w:rFonts w:ascii="Times New Roman"/>
          <w:b w:val="false"/>
          <w:i w:val="false"/>
          <w:color w:val="000000"/>
          <w:sz w:val="28"/>
        </w:rPr>
        <w:t>
      5) _______________________ 6) _________________________</w:t>
      </w:r>
    </w:p>
    <w:bookmarkEnd w:id="65"/>
    <w:bookmarkStart w:name="z129" w:id="66"/>
    <w:p>
      <w:pPr>
        <w:spacing w:after="0"/>
        <w:ind w:left="0"/>
        <w:jc w:val="both"/>
      </w:pPr>
      <w:r>
        <w:rPr>
          <w:rFonts w:ascii="Times New Roman"/>
          <w:b w:val="false"/>
          <w:i w:val="false"/>
          <w:color w:val="000000"/>
          <w:sz w:val="28"/>
        </w:rPr>
        <w:t>
      7) _______________________ 8) _________________________</w:t>
      </w:r>
    </w:p>
    <w:bookmarkEnd w:id="66"/>
    <w:bookmarkStart w:name="z130" w:id="67"/>
    <w:p>
      <w:pPr>
        <w:spacing w:after="0"/>
        <w:ind w:left="0"/>
        <w:jc w:val="both"/>
      </w:pPr>
      <w:r>
        <w:rPr>
          <w:rFonts w:ascii="Times New Roman"/>
          <w:b w:val="false"/>
          <w:i w:val="false"/>
          <w:color w:val="000000"/>
          <w:sz w:val="28"/>
        </w:rPr>
        <w:t>
      9) _______________________ 10) ________________________</w:t>
      </w:r>
    </w:p>
    <w:bookmarkEnd w:id="67"/>
    <w:bookmarkStart w:name="z131" w:id="6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даю согласие на сбор и обработку моих персональных данных, отнесенных к категории ограниченного доступа, необходимых для оформления документов на оказание специальных социальных услуг в организациях стационарного типа.</w:t>
      </w:r>
    </w:p>
    <w:bookmarkEnd w:id="68"/>
    <w:bookmarkStart w:name="z132" w:id="69"/>
    <w:p>
      <w:pPr>
        <w:spacing w:after="0"/>
        <w:ind w:left="0"/>
        <w:jc w:val="both"/>
      </w:pPr>
      <w:r>
        <w:rPr>
          <w:rFonts w:ascii="Times New Roman"/>
          <w:b w:val="false"/>
          <w:i w:val="false"/>
          <w:color w:val="000000"/>
          <w:sz w:val="28"/>
        </w:rPr>
        <w:t>
      Настоящее согласие действует со дня его подписания до дня завершения оказания государственной услуги "Оформление документов на оказание специальных социальных услуг в центрах оказания специальных социальных услуг".</w:t>
      </w:r>
    </w:p>
    <w:bookmarkEnd w:id="69"/>
    <w:bookmarkStart w:name="z133" w:id="70"/>
    <w:p>
      <w:pPr>
        <w:spacing w:after="0"/>
        <w:ind w:left="0"/>
        <w:jc w:val="both"/>
      </w:pPr>
      <w:r>
        <w:rPr>
          <w:rFonts w:ascii="Times New Roman"/>
          <w:b w:val="false"/>
          <w:i w:val="false"/>
          <w:color w:val="000000"/>
          <w:sz w:val="28"/>
        </w:rPr>
        <w:t>
      Настоящим выражаю согласие на использование информации о трудоспособных совершеннолетних детях, супруге для определения права на оказание специальных социальных услуг, проверку, приведение в соответствие и обновление соответствующей информации в цифровых системах государственных органов, а также на использование (передачу) указанных мною сведений и сведений, полученных из цифровых систем, моего статуса, как получателя специальных социальных услуг в моих интересах, в том числе для предоставления гарантированного объема специальных социальных услуг.</w:t>
      </w:r>
    </w:p>
    <w:bookmarkEnd w:id="70"/>
    <w:bookmarkStart w:name="z134" w:id="71"/>
    <w:p>
      <w:pPr>
        <w:spacing w:after="0"/>
        <w:ind w:left="0"/>
        <w:jc w:val="both"/>
      </w:pP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w:t>
      </w:r>
    </w:p>
    <w:bookmarkEnd w:id="71"/>
    <w:bookmarkStart w:name="z135" w:id="72"/>
    <w:p>
      <w:pPr>
        <w:spacing w:after="0"/>
        <w:ind w:left="0"/>
        <w:jc w:val="both"/>
      </w:pPr>
      <w:r>
        <w:rPr>
          <w:rFonts w:ascii="Times New Roman"/>
          <w:b w:val="false"/>
          <w:i w:val="false"/>
          <w:color w:val="000000"/>
          <w:sz w:val="28"/>
        </w:rPr>
        <w:t>
      С условиями приема, содержания, перевода и выписки из организации стационарного типа ознакомлен(а).</w:t>
      </w:r>
    </w:p>
    <w:bookmarkEnd w:id="72"/>
    <w:bookmarkStart w:name="z136" w:id="73"/>
    <w:p>
      <w:pPr>
        <w:spacing w:after="0"/>
        <w:ind w:left="0"/>
        <w:jc w:val="both"/>
      </w:pPr>
      <w:r>
        <w:rPr>
          <w:rFonts w:ascii="Times New Roman"/>
          <w:b w:val="false"/>
          <w:i w:val="false"/>
          <w:color w:val="000000"/>
          <w:sz w:val="28"/>
        </w:rPr>
        <w:t>
      "___" ___________ 20___ года</w:t>
      </w:r>
    </w:p>
    <w:bookmarkEnd w:id="73"/>
    <w:bookmarkStart w:name="z137" w:id="74"/>
    <w:p>
      <w:pPr>
        <w:spacing w:after="0"/>
        <w:ind w:left="0"/>
        <w:jc w:val="both"/>
      </w:pPr>
      <w:r>
        <w:rPr>
          <w:rFonts w:ascii="Times New Roman"/>
          <w:b w:val="false"/>
          <w:i w:val="false"/>
          <w:color w:val="000000"/>
          <w:sz w:val="28"/>
        </w:rPr>
        <w:t>
      ______________________________________________________________</w:t>
      </w:r>
    </w:p>
    <w:bookmarkEnd w:id="74"/>
    <w:bookmarkStart w:name="z138" w:id="75"/>
    <w:p>
      <w:pPr>
        <w:spacing w:after="0"/>
        <w:ind w:left="0"/>
        <w:jc w:val="both"/>
      </w:pPr>
      <w:r>
        <w:rPr>
          <w:rFonts w:ascii="Times New Roman"/>
          <w:b w:val="false"/>
          <w:i w:val="false"/>
          <w:color w:val="000000"/>
          <w:sz w:val="28"/>
        </w:rPr>
        <w:t>
      (фамилия, имя, отчество (при его наличии) и подпись заявителя)</w:t>
      </w:r>
    </w:p>
    <w:bookmarkEnd w:id="75"/>
    <w:bookmarkStart w:name="z139" w:id="76"/>
    <w:p>
      <w:pPr>
        <w:spacing w:after="0"/>
        <w:ind w:left="0"/>
        <w:jc w:val="both"/>
      </w:pPr>
      <w:r>
        <w:rPr>
          <w:rFonts w:ascii="Times New Roman"/>
          <w:b w:val="false"/>
          <w:i w:val="false"/>
          <w:color w:val="000000"/>
          <w:sz w:val="28"/>
        </w:rPr>
        <w:t>
      Документы принял ______________________________________________</w:t>
      </w:r>
    </w:p>
    <w:bookmarkEnd w:id="76"/>
    <w:bookmarkStart w:name="z140" w:id="77"/>
    <w:p>
      <w:pPr>
        <w:spacing w:after="0"/>
        <w:ind w:left="0"/>
        <w:jc w:val="both"/>
      </w:pPr>
      <w:r>
        <w:rPr>
          <w:rFonts w:ascii="Times New Roman"/>
          <w:b w:val="false"/>
          <w:i w:val="false"/>
          <w:color w:val="000000"/>
          <w:sz w:val="28"/>
        </w:rPr>
        <w:t>
      (должность, фамилия, имя, отчество (при его наличии) подпись)</w:t>
      </w:r>
    </w:p>
    <w:bookmarkEnd w:id="77"/>
    <w:bookmarkStart w:name="z141" w:id="78"/>
    <w:p>
      <w:pPr>
        <w:spacing w:after="0"/>
        <w:ind w:left="0"/>
        <w:jc w:val="both"/>
      </w:pPr>
      <w:r>
        <w:rPr>
          <w:rFonts w:ascii="Times New Roman"/>
          <w:b w:val="false"/>
          <w:i w:val="false"/>
          <w:color w:val="000000"/>
          <w:sz w:val="28"/>
        </w:rPr>
        <w:t>
      "___" ___________ 20___ года.</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(фамилия, имя, отчество (при </w:t>
            </w:r>
            <w:r>
              <w:br/>
            </w:r>
            <w:r>
              <w:rPr>
                <w:rFonts w:ascii="Times New Roman"/>
                <w:b w:val="false"/>
                <w:i w:val="false"/>
                <w:color w:val="000000"/>
                <w:sz w:val="20"/>
              </w:rPr>
              <w:t>его наличии)</w:t>
            </w:r>
            <w:r>
              <w:br/>
            </w:r>
            <w:r>
              <w:rPr>
                <w:rFonts w:ascii="Times New Roman"/>
                <w:b w:val="false"/>
                <w:i w:val="false"/>
                <w:color w:val="000000"/>
                <w:sz w:val="20"/>
              </w:rPr>
              <w:t xml:space="preserve">руководителя местного </w:t>
            </w:r>
            <w:r>
              <w:br/>
            </w:r>
            <w:r>
              <w:rPr>
                <w:rFonts w:ascii="Times New Roman"/>
                <w:b w:val="false"/>
                <w:i w:val="false"/>
                <w:color w:val="000000"/>
                <w:sz w:val="20"/>
              </w:rPr>
              <w:t>исполнительного</w:t>
            </w:r>
            <w:r>
              <w:br/>
            </w:r>
            <w:r>
              <w:rPr>
                <w:rFonts w:ascii="Times New Roman"/>
                <w:b w:val="false"/>
                <w:i w:val="false"/>
                <w:color w:val="000000"/>
                <w:sz w:val="20"/>
              </w:rPr>
              <w:t xml:space="preserve">органа или уполномоченной </w:t>
            </w:r>
            <w:r>
              <w:br/>
            </w:r>
            <w:r>
              <w:rPr>
                <w:rFonts w:ascii="Times New Roman"/>
                <w:b w:val="false"/>
                <w:i w:val="false"/>
                <w:color w:val="000000"/>
                <w:sz w:val="20"/>
              </w:rPr>
              <w:t>местным</w:t>
            </w:r>
            <w:r>
              <w:br/>
            </w:r>
            <w:r>
              <w:rPr>
                <w:rFonts w:ascii="Times New Roman"/>
                <w:b w:val="false"/>
                <w:i w:val="false"/>
                <w:color w:val="000000"/>
                <w:sz w:val="20"/>
              </w:rPr>
              <w:t xml:space="preserve">исполнительным органом </w:t>
            </w:r>
            <w:r>
              <w:br/>
            </w:r>
            <w:r>
              <w:rPr>
                <w:rFonts w:ascii="Times New Roman"/>
                <w:b w:val="false"/>
                <w:i w:val="false"/>
                <w:color w:val="000000"/>
                <w:sz w:val="20"/>
              </w:rPr>
              <w:t>государственной</w:t>
            </w:r>
            <w:r>
              <w:br/>
            </w:r>
            <w:r>
              <w:rPr>
                <w:rFonts w:ascii="Times New Roman"/>
                <w:b w:val="false"/>
                <w:i w:val="false"/>
                <w:color w:val="000000"/>
                <w:sz w:val="20"/>
              </w:rPr>
              <w:t>организации)</w:t>
            </w:r>
            <w:r>
              <w:br/>
            </w:r>
            <w:r>
              <w:rPr>
                <w:rFonts w:ascii="Times New Roman"/>
                <w:b w:val="false"/>
                <w:i w:val="false"/>
                <w:color w:val="000000"/>
                <w:sz w:val="20"/>
              </w:rPr>
              <w:t xml:space="preserve">Бизнес-идентификационный </w:t>
            </w:r>
            <w:r>
              <w:br/>
            </w:r>
            <w:r>
              <w:rPr>
                <w:rFonts w:ascii="Times New Roman"/>
                <w:b w:val="false"/>
                <w:i w:val="false"/>
                <w:color w:val="000000"/>
                <w:sz w:val="20"/>
              </w:rPr>
              <w:t>номер:</w:t>
            </w:r>
            <w:r>
              <w:br/>
            </w:r>
            <w:r>
              <w:rPr>
                <w:rFonts w:ascii="Times New Roman"/>
                <w:b w:val="false"/>
                <w:i w:val="false"/>
                <w:color w:val="000000"/>
                <w:sz w:val="20"/>
              </w:rPr>
              <w:t>____________________________</w:t>
            </w:r>
          </w:p>
        </w:tc>
      </w:tr>
    </w:tbl>
    <w:bookmarkStart w:name="z165" w:id="79"/>
    <w:p>
      <w:pPr>
        <w:spacing w:after="0"/>
        <w:ind w:left="0"/>
        <w:jc w:val="left"/>
      </w:pPr>
      <w:r>
        <w:rPr>
          <w:rFonts w:ascii="Times New Roman"/>
          <w:b/>
          <w:i w:val="false"/>
          <w:color w:val="000000"/>
        </w:rPr>
        <w:t xml:space="preserve"> ЗАЯВЛЕНИЕ</w:t>
      </w:r>
    </w:p>
    <w:bookmarkEnd w:id="79"/>
    <w:bookmarkStart w:name="z166" w:id="80"/>
    <w:p>
      <w:pPr>
        <w:spacing w:after="0"/>
        <w:ind w:left="0"/>
        <w:jc w:val="both"/>
      </w:pPr>
      <w:r>
        <w:rPr>
          <w:rFonts w:ascii="Times New Roman"/>
          <w:b w:val="false"/>
          <w:i w:val="false"/>
          <w:color w:val="000000"/>
          <w:sz w:val="28"/>
        </w:rPr>
        <w:t>
      Прошу взять на учет ______________________________________________</w:t>
      </w:r>
    </w:p>
    <w:bookmarkEnd w:id="80"/>
    <w:bookmarkStart w:name="z167" w:id="81"/>
    <w:p>
      <w:pPr>
        <w:spacing w:after="0"/>
        <w:ind w:left="0"/>
        <w:jc w:val="both"/>
      </w:pPr>
      <w:r>
        <w:rPr>
          <w:rFonts w:ascii="Times New Roman"/>
          <w:b w:val="false"/>
          <w:i w:val="false"/>
          <w:color w:val="000000"/>
          <w:sz w:val="28"/>
        </w:rPr>
        <w:t>
      (указать фамилию, имя, отчество (при его наличии) услугополучателя) для предоставления специальных социальных услуг в условиях на дому.</w:t>
      </w:r>
    </w:p>
    <w:bookmarkEnd w:id="81"/>
    <w:bookmarkStart w:name="z168" w:id="82"/>
    <w:p>
      <w:pPr>
        <w:spacing w:after="0"/>
        <w:ind w:left="0"/>
        <w:jc w:val="both"/>
      </w:pPr>
      <w:r>
        <w:rPr>
          <w:rFonts w:ascii="Times New Roman"/>
          <w:b w:val="false"/>
          <w:i w:val="false"/>
          <w:color w:val="000000"/>
          <w:sz w:val="28"/>
        </w:rPr>
        <w:t>
      Дата рождения ___________________________________________________</w:t>
      </w:r>
    </w:p>
    <w:bookmarkEnd w:id="82"/>
    <w:bookmarkStart w:name="z169" w:id="83"/>
    <w:p>
      <w:pPr>
        <w:spacing w:after="0"/>
        <w:ind w:left="0"/>
        <w:jc w:val="both"/>
      </w:pPr>
      <w:r>
        <w:rPr>
          <w:rFonts w:ascii="Times New Roman"/>
          <w:b w:val="false"/>
          <w:i w:val="false"/>
          <w:color w:val="000000"/>
          <w:sz w:val="28"/>
        </w:rPr>
        <w:t>
      Адрес проживания _______________________________________________</w:t>
      </w:r>
    </w:p>
    <w:bookmarkEnd w:id="83"/>
    <w:bookmarkStart w:name="z170" w:id="84"/>
    <w:p>
      <w:pPr>
        <w:spacing w:after="0"/>
        <w:ind w:left="0"/>
        <w:jc w:val="both"/>
      </w:pPr>
      <w:r>
        <w:rPr>
          <w:rFonts w:ascii="Times New Roman"/>
          <w:b w:val="false"/>
          <w:i w:val="false"/>
          <w:color w:val="000000"/>
          <w:sz w:val="28"/>
        </w:rPr>
        <w:t>
      Номер телефона (домашний, мобильный) ____________________________</w:t>
      </w:r>
    </w:p>
    <w:bookmarkEnd w:id="84"/>
    <w:bookmarkStart w:name="z171" w:id="85"/>
    <w:p>
      <w:pPr>
        <w:spacing w:after="0"/>
        <w:ind w:left="0"/>
        <w:jc w:val="both"/>
      </w:pPr>
      <w:r>
        <w:rPr>
          <w:rFonts w:ascii="Times New Roman"/>
          <w:b w:val="false"/>
          <w:i w:val="false"/>
          <w:color w:val="000000"/>
          <w:sz w:val="28"/>
        </w:rPr>
        <w:t>
      Категория инвалидности (при наличии) ______________________________</w:t>
      </w:r>
    </w:p>
    <w:bookmarkEnd w:id="85"/>
    <w:bookmarkStart w:name="z172" w:id="86"/>
    <w:p>
      <w:pPr>
        <w:spacing w:after="0"/>
        <w:ind w:left="0"/>
        <w:jc w:val="both"/>
      </w:pPr>
      <w:r>
        <w:rPr>
          <w:rFonts w:ascii="Times New Roman"/>
          <w:b w:val="false"/>
          <w:i w:val="false"/>
          <w:color w:val="000000"/>
          <w:sz w:val="28"/>
        </w:rPr>
        <w:t>
      Совместно проживающие члены семьи (указать фамилию, имя, отчество</w:t>
      </w:r>
    </w:p>
    <w:bookmarkEnd w:id="86"/>
    <w:bookmarkStart w:name="z173" w:id="87"/>
    <w:p>
      <w:pPr>
        <w:spacing w:after="0"/>
        <w:ind w:left="0"/>
        <w:jc w:val="both"/>
      </w:pPr>
      <w:r>
        <w:rPr>
          <w:rFonts w:ascii="Times New Roman"/>
          <w:b w:val="false"/>
          <w:i w:val="false"/>
          <w:color w:val="000000"/>
          <w:sz w:val="28"/>
        </w:rPr>
        <w:t>
      (при его наличии), индивидуальный идентификационный номер, родство):</w:t>
      </w:r>
    </w:p>
    <w:bookmarkEnd w:id="87"/>
    <w:bookmarkStart w:name="z174" w:id="88"/>
    <w:p>
      <w:pPr>
        <w:spacing w:after="0"/>
        <w:ind w:left="0"/>
        <w:jc w:val="both"/>
      </w:pPr>
      <w:r>
        <w:rPr>
          <w:rFonts w:ascii="Times New Roman"/>
          <w:b w:val="false"/>
          <w:i w:val="false"/>
          <w:color w:val="000000"/>
          <w:sz w:val="28"/>
        </w:rPr>
        <w:t>
      ________________________________________________________________</w:t>
      </w:r>
    </w:p>
    <w:bookmarkEnd w:id="88"/>
    <w:bookmarkStart w:name="z175" w:id="89"/>
    <w:p>
      <w:pPr>
        <w:spacing w:after="0"/>
        <w:ind w:left="0"/>
        <w:jc w:val="both"/>
      </w:pPr>
      <w:r>
        <w:rPr>
          <w:rFonts w:ascii="Times New Roman"/>
          <w:b w:val="false"/>
          <w:i w:val="false"/>
          <w:color w:val="000000"/>
          <w:sz w:val="28"/>
        </w:rPr>
        <w:t>
      ________________________________________________________________</w:t>
      </w:r>
    </w:p>
    <w:bookmarkEnd w:id="89"/>
    <w:bookmarkStart w:name="z176" w:id="9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даю согласие на сбор и обработку моих персональных данных ограниченного доступа, необходимых для оформления документов на оказание специальных социальных услуг в центрах оказания специальных социальных услуг.</w:t>
      </w:r>
    </w:p>
    <w:bookmarkEnd w:id="90"/>
    <w:bookmarkStart w:name="z177" w:id="91"/>
    <w:p>
      <w:pPr>
        <w:spacing w:after="0"/>
        <w:ind w:left="0"/>
        <w:jc w:val="both"/>
      </w:pPr>
      <w:r>
        <w:rPr>
          <w:rFonts w:ascii="Times New Roman"/>
          <w:b w:val="false"/>
          <w:i w:val="false"/>
          <w:color w:val="000000"/>
          <w:sz w:val="28"/>
        </w:rPr>
        <w:t>
      Настоящее согласие действует со дня его подписания до дня завершения оказания государственной услуги "Оформление документов на оказание специальных социальных услуг в центрах оказания специальных социальных услуг".</w:t>
      </w:r>
    </w:p>
    <w:bookmarkEnd w:id="91"/>
    <w:bookmarkStart w:name="z178" w:id="92"/>
    <w:p>
      <w:pPr>
        <w:spacing w:after="0"/>
        <w:ind w:left="0"/>
        <w:jc w:val="both"/>
      </w:pPr>
      <w:r>
        <w:rPr>
          <w:rFonts w:ascii="Times New Roman"/>
          <w:b w:val="false"/>
          <w:i w:val="false"/>
          <w:color w:val="000000"/>
          <w:sz w:val="28"/>
        </w:rPr>
        <w:t>
      Настоящим выражаю согласие на использование информации о трудоспособных совершеннолетних детях, супруге для определения права на оказание специальных социальных услуг, проверку, приведение в соответствие и обновление соответствующей информации в цифровых системах государственных органов, а также на использование (передачу) указанных мною сведений и сведений, полученных из цифровых систем, моего статуса, как получателя специальных социальных услуг в моих интересах, в том числе для предоставления гарантированного объема специальных социальных услуг.</w:t>
      </w:r>
    </w:p>
    <w:bookmarkEnd w:id="92"/>
    <w:bookmarkStart w:name="z179" w:id="93"/>
    <w:p>
      <w:pPr>
        <w:spacing w:after="0"/>
        <w:ind w:left="0"/>
        <w:jc w:val="both"/>
      </w:pP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w:t>
      </w:r>
    </w:p>
    <w:bookmarkEnd w:id="93"/>
    <w:bookmarkStart w:name="z180" w:id="94"/>
    <w:p>
      <w:pPr>
        <w:spacing w:after="0"/>
        <w:ind w:left="0"/>
        <w:jc w:val="both"/>
      </w:pPr>
      <w:r>
        <w:rPr>
          <w:rFonts w:ascii="Times New Roman"/>
          <w:b w:val="false"/>
          <w:i w:val="false"/>
          <w:color w:val="000000"/>
          <w:sz w:val="28"/>
        </w:rPr>
        <w:t>
      С порядком и условиями оказания специальных социальных услуг в условиях на дому ознакомлен(а).</w:t>
      </w:r>
    </w:p>
    <w:bookmarkEnd w:id="94"/>
    <w:bookmarkStart w:name="z181" w:id="95"/>
    <w:p>
      <w:pPr>
        <w:spacing w:after="0"/>
        <w:ind w:left="0"/>
        <w:jc w:val="both"/>
      </w:pPr>
      <w:r>
        <w:rPr>
          <w:rFonts w:ascii="Times New Roman"/>
          <w:b w:val="false"/>
          <w:i w:val="false"/>
          <w:color w:val="000000"/>
          <w:sz w:val="28"/>
        </w:rPr>
        <w:t>
      Прилагаю следующие документы:</w:t>
      </w:r>
    </w:p>
    <w:bookmarkEnd w:id="95"/>
    <w:bookmarkStart w:name="z182" w:id="96"/>
    <w:p>
      <w:pPr>
        <w:spacing w:after="0"/>
        <w:ind w:left="0"/>
        <w:jc w:val="both"/>
      </w:pPr>
      <w:r>
        <w:rPr>
          <w:rFonts w:ascii="Times New Roman"/>
          <w:b w:val="false"/>
          <w:i w:val="false"/>
          <w:color w:val="000000"/>
          <w:sz w:val="28"/>
        </w:rPr>
        <w:t>
      ________________________________________________________________</w:t>
      </w:r>
    </w:p>
    <w:bookmarkEnd w:id="96"/>
    <w:bookmarkStart w:name="z183" w:id="97"/>
    <w:p>
      <w:pPr>
        <w:spacing w:after="0"/>
        <w:ind w:left="0"/>
        <w:jc w:val="both"/>
      </w:pPr>
      <w:r>
        <w:rPr>
          <w:rFonts w:ascii="Times New Roman"/>
          <w:b w:val="false"/>
          <w:i w:val="false"/>
          <w:color w:val="000000"/>
          <w:sz w:val="28"/>
        </w:rPr>
        <w:t>
      ________________________________________________________________</w:t>
      </w:r>
    </w:p>
    <w:bookmarkEnd w:id="97"/>
    <w:bookmarkStart w:name="z184" w:id="98"/>
    <w:p>
      <w:pPr>
        <w:spacing w:after="0"/>
        <w:ind w:left="0"/>
        <w:jc w:val="both"/>
      </w:pPr>
      <w:r>
        <w:rPr>
          <w:rFonts w:ascii="Times New Roman"/>
          <w:b w:val="false"/>
          <w:i w:val="false"/>
          <w:color w:val="000000"/>
          <w:sz w:val="28"/>
        </w:rPr>
        <w:t>
      ________________________________________________________________</w:t>
      </w:r>
    </w:p>
    <w:bookmarkEnd w:id="98"/>
    <w:bookmarkStart w:name="z185" w:id="99"/>
    <w:p>
      <w:pPr>
        <w:spacing w:after="0"/>
        <w:ind w:left="0"/>
        <w:jc w:val="both"/>
      </w:pPr>
      <w:r>
        <w:rPr>
          <w:rFonts w:ascii="Times New Roman"/>
          <w:b w:val="false"/>
          <w:i w:val="false"/>
          <w:color w:val="000000"/>
          <w:sz w:val="28"/>
        </w:rPr>
        <w:t>
      Фамилия, имя, отчество (при его наличии) и подпись ___________________</w:t>
      </w:r>
    </w:p>
    <w:bookmarkEnd w:id="99"/>
    <w:bookmarkStart w:name="z186" w:id="100"/>
    <w:p>
      <w:pPr>
        <w:spacing w:after="0"/>
        <w:ind w:left="0"/>
        <w:jc w:val="both"/>
      </w:pPr>
      <w:r>
        <w:rPr>
          <w:rFonts w:ascii="Times New Roman"/>
          <w:b w:val="false"/>
          <w:i w:val="false"/>
          <w:color w:val="000000"/>
          <w:sz w:val="28"/>
        </w:rPr>
        <w:t>
      _________________________________________</w:t>
      </w:r>
    </w:p>
    <w:bookmarkEnd w:id="100"/>
    <w:bookmarkStart w:name="z187" w:id="101"/>
    <w:p>
      <w:pPr>
        <w:spacing w:after="0"/>
        <w:ind w:left="0"/>
        <w:jc w:val="both"/>
      </w:pPr>
      <w:r>
        <w:rPr>
          <w:rFonts w:ascii="Times New Roman"/>
          <w:b w:val="false"/>
          <w:i w:val="false"/>
          <w:color w:val="000000"/>
          <w:sz w:val="28"/>
        </w:rPr>
        <w:t>
      _________________________________________</w:t>
      </w:r>
    </w:p>
    <w:bookmarkEnd w:id="101"/>
    <w:bookmarkStart w:name="z188" w:id="102"/>
    <w:p>
      <w:pPr>
        <w:spacing w:after="0"/>
        <w:ind w:left="0"/>
        <w:jc w:val="both"/>
      </w:pPr>
      <w:r>
        <w:rPr>
          <w:rFonts w:ascii="Times New Roman"/>
          <w:b w:val="false"/>
          <w:i w:val="false"/>
          <w:color w:val="000000"/>
          <w:sz w:val="28"/>
        </w:rPr>
        <w:t>
      Дата "___" ___________ 20__ года</w:t>
      </w:r>
    </w:p>
    <w:bookmarkEnd w:id="102"/>
    <w:bookmarkStart w:name="z189" w:id="103"/>
    <w:p>
      <w:pPr>
        <w:spacing w:after="0"/>
        <w:ind w:left="0"/>
        <w:jc w:val="both"/>
      </w:pPr>
      <w:r>
        <w:rPr>
          <w:rFonts w:ascii="Times New Roman"/>
          <w:b w:val="false"/>
          <w:i w:val="false"/>
          <w:color w:val="000000"/>
          <w:sz w:val="28"/>
        </w:rPr>
        <w:t>
      Заявление принял ____________________________________________</w:t>
      </w:r>
    </w:p>
    <w:bookmarkEnd w:id="103"/>
    <w:bookmarkStart w:name="z190" w:id="104"/>
    <w:p>
      <w:pPr>
        <w:spacing w:after="0"/>
        <w:ind w:left="0"/>
        <w:jc w:val="both"/>
      </w:pPr>
      <w:r>
        <w:rPr>
          <w:rFonts w:ascii="Times New Roman"/>
          <w:b w:val="false"/>
          <w:i w:val="false"/>
          <w:color w:val="000000"/>
          <w:sz w:val="28"/>
        </w:rPr>
        <w:t>
      (указать фамилию, имя, отчество (при его наличии) и должность)</w:t>
      </w:r>
    </w:p>
    <w:bookmarkEnd w:id="104"/>
    <w:bookmarkStart w:name="z191" w:id="105"/>
    <w:p>
      <w:pPr>
        <w:spacing w:after="0"/>
        <w:ind w:left="0"/>
        <w:jc w:val="both"/>
      </w:pPr>
      <w:r>
        <w:rPr>
          <w:rFonts w:ascii="Times New Roman"/>
          <w:b w:val="false"/>
          <w:i w:val="false"/>
          <w:color w:val="000000"/>
          <w:sz w:val="28"/>
        </w:rPr>
        <w:t>
      Подпись _________ Дата "___" __________ 20__года.</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 xml:space="preserve">услуги "Оформление </w:t>
            </w:r>
            <w:r>
              <w:br/>
            </w:r>
            <w:r>
              <w:rPr>
                <w:rFonts w:ascii="Times New Roman"/>
                <w:b w:val="false"/>
                <w:i w:val="false"/>
                <w:color w:val="000000"/>
                <w:sz w:val="20"/>
              </w:rPr>
              <w:t>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"Оформление документов на оказание специальных социальных услуг в центрах оказания специальных социальных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6"/>
          <w:p>
            <w:pPr>
              <w:spacing w:after="20"/>
              <w:ind w:left="20"/>
              <w:jc w:val="both"/>
            </w:pPr>
            <w:r>
              <w:rPr>
                <w:rFonts w:ascii="Times New Roman"/>
                <w:b w:val="false"/>
                <w:i w:val="false"/>
                <w:color w:val="000000"/>
                <w:sz w:val="20"/>
              </w:rPr>
              <w:t>
1) "Оформление документов на оказание специальных социальных услуг в условиях стационара";</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"Оформление документов на оказание специальных социальных услуг в условиях полустационара";</w:t>
            </w:r>
          </w:p>
          <w:p>
            <w:pPr>
              <w:spacing w:after="20"/>
              <w:ind w:left="20"/>
              <w:jc w:val="both"/>
            </w:pPr>
            <w:r>
              <w:rPr>
                <w:rFonts w:ascii="Times New Roman"/>
                <w:b w:val="false"/>
                <w:i w:val="false"/>
                <w:color w:val="000000"/>
                <w:sz w:val="20"/>
              </w:rPr>
              <w:t>
3) "Оформление документов на оказание специальных социальных услуг в условиях на дому".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7"/>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w:t>
            </w:r>
          </w:p>
          <w:p>
            <w:pPr>
              <w:spacing w:after="20"/>
              <w:ind w:left="20"/>
              <w:jc w:val="both"/>
            </w:pPr>
            <w:r>
              <w:rPr>
                <w:rFonts w:ascii="Times New Roman"/>
                <w:b w:val="false"/>
                <w:i w:val="false"/>
                <w:color w:val="000000"/>
                <w:sz w:val="20"/>
              </w:rPr>
              <w:t>
3)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8"/>
          <w:p>
            <w:pPr>
              <w:spacing w:after="20"/>
              <w:ind w:left="20"/>
              <w:jc w:val="both"/>
            </w:pPr>
            <w:r>
              <w:rPr>
                <w:rFonts w:ascii="Times New Roman"/>
                <w:b w:val="false"/>
                <w:i w:val="false"/>
                <w:color w:val="000000"/>
                <w:sz w:val="20"/>
              </w:rPr>
              <w:t xml:space="preserve">
Со дня регистрации пакета документов – 15 (пятнадцать) рабочих дней.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максимально допустимое время ожидания для сдачи пакета документов в Государственной корпорации – 15 минут, у услугодателя – 30 минут; </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 15 минут,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уведомление об оформлении документов в произвольной форме с указанием срока оказания специальных социальных услуг в условиях стационара, полустационара и на дому или мотивированный ответ об отказе в оказании государственной услуги в случаях и по основаниям, предусмотренным пунктом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подвидами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9"/>
          <w:p>
            <w:pPr>
              <w:spacing w:after="20"/>
              <w:ind w:left="20"/>
              <w:jc w:val="both"/>
            </w:pPr>
            <w:r>
              <w:rPr>
                <w:rFonts w:ascii="Times New Roman"/>
                <w:b w:val="false"/>
                <w:i w:val="false"/>
                <w:color w:val="000000"/>
                <w:sz w:val="20"/>
              </w:rPr>
              <w:t xml:space="preserve">
1) услугодатель – с понедельника по пятницу с перерывом на обед в соответствии с установленным графиком работы, кроме выходных и праздничных дней, в соответствии с </w:t>
            </w:r>
            <w:r>
              <w:rPr>
                <w:rFonts w:ascii="Times New Roman"/>
                <w:b w:val="false"/>
                <w:i w:val="false"/>
                <w:color w:val="000000"/>
                <w:sz w:val="20"/>
              </w:rPr>
              <w:t>Трудовым законодательством</w:t>
            </w:r>
            <w:r>
              <w:rPr>
                <w:rFonts w:ascii="Times New Roman"/>
                <w:b w:val="false"/>
                <w:i w:val="false"/>
                <w:color w:val="000000"/>
                <w:sz w:val="20"/>
              </w:rPr>
              <w:t xml:space="preserve"> Республики Казахстан. </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результатов оказания государственной услуги с 9.00 до 17.00.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отделений Госкорпорации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в соответствии с </w:t>
            </w:r>
            <w:r>
              <w:rPr>
                <w:rFonts w:ascii="Times New Roman"/>
                <w:b w:val="false"/>
                <w:i w:val="false"/>
                <w:color w:val="000000"/>
                <w:sz w:val="20"/>
              </w:rPr>
              <w:t>Трудовым законодательством</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0"/>
          <w:p>
            <w:pPr>
              <w:spacing w:after="20"/>
              <w:ind w:left="20"/>
              <w:jc w:val="both"/>
            </w:pPr>
            <w:r>
              <w:rPr>
                <w:rFonts w:ascii="Times New Roman"/>
                <w:b w:val="false"/>
                <w:i w:val="false"/>
                <w:color w:val="000000"/>
                <w:sz w:val="20"/>
              </w:rPr>
              <w:t>
1) заявление по формам, согласно приложениям 1, 2 и 3 к настоящим Правилам оказания государственной услуги "Оформление документов на оказание специальных социальных услуг в центрах оказания специальных услуг" (далее – Правила);</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услугополучателя с наличием индивидуального идентификационного номера (далее – ИИН)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медицинская карта по формам согласно приложениям 7, 8 и 9 к Правилам с выпиской из амбулаторной карты или истории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документе, удостоверяющем личность, об установлении инвалидности (для престарелых при наличии инвалидности), о разработанных мероприятиях в индивидуальной программе абилитации и реабилитации лица с инвалидностью (далее – ИПР) (для престарелых при наличии ИПР), о признании лица старше 18 лет с психоневрологическими заболеваниями недееспособным по решению суда (при наличии), о пенсионном возрасте, о наличии статуса ветерана Великой Отечественной войны, ветерана боевых действий на территории других государств, а также ветерана, приравненного по льготам к ветеранам Великой Отечественной войны, семьи погибших военнослужащих, перечисленных в </w:t>
            </w:r>
            <w:r>
              <w:rPr>
                <w:rFonts w:ascii="Times New Roman"/>
                <w:b w:val="false"/>
                <w:i w:val="false"/>
                <w:color w:val="000000"/>
                <w:sz w:val="20"/>
              </w:rPr>
              <w:t>подпункте 1)</w:t>
            </w:r>
            <w:r>
              <w:rPr>
                <w:rFonts w:ascii="Times New Roman"/>
                <w:b w:val="false"/>
                <w:i w:val="false"/>
                <w:color w:val="000000"/>
                <w:sz w:val="20"/>
              </w:rPr>
              <w:t xml:space="preserve"> статьи 8 Закона Республики Казахстан "О ветеранах" (для ветеранов Великой Отечественной войны, ветеранов боевых действий на территории других государств, а также ветеранов, приравненных по льготам к ветеранам Великой Отечественной войны, семьи погибших военнослужащих, перечисленных в </w:t>
            </w:r>
            <w:r>
              <w:rPr>
                <w:rFonts w:ascii="Times New Roman"/>
                <w:b w:val="false"/>
                <w:i w:val="false"/>
                <w:color w:val="000000"/>
                <w:sz w:val="20"/>
              </w:rPr>
              <w:t>подпункте 1)</w:t>
            </w:r>
            <w:r>
              <w:rPr>
                <w:rFonts w:ascii="Times New Roman"/>
                <w:b w:val="false"/>
                <w:i w:val="false"/>
                <w:color w:val="000000"/>
                <w:sz w:val="20"/>
              </w:rPr>
              <w:t xml:space="preserve"> статьи 8 Закона Республики Казахстан "О ветеранах") услугодатель или Государственная корпорация получает в форме электронных документов, удостоверенных электронно-цифровой подписью уполномоченных должностных лиц из соответствующих государственных информационных систем. При отсутствии сведений из информационных систем к заявлению прилагаются для лиц старше восемнадцати лет – копия решения суда о признании лица недееспособным (при наличии).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подвидами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отрицательный ответ уполномоченного государственного органа на запрос о предоставлении необходимого согласования для оказания государственной услуги;</w:t>
            </w:r>
          </w:p>
          <w:p>
            <w:pPr>
              <w:spacing w:after="20"/>
              <w:ind w:left="20"/>
              <w:jc w:val="both"/>
            </w:pPr>
            <w:r>
              <w:rPr>
                <w:rFonts w:ascii="Times New Roman"/>
                <w:b w:val="false"/>
                <w:i w:val="false"/>
                <w:color w:val="000000"/>
                <w:sz w:val="20"/>
              </w:rPr>
              <w:t>
5) отрицательное заключение экспертизы, исследования или проверки.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2"/>
          <w:p>
            <w:pPr>
              <w:spacing w:after="20"/>
              <w:ind w:left="20"/>
              <w:jc w:val="both"/>
            </w:pPr>
            <w:r>
              <w:rPr>
                <w:rFonts w:ascii="Times New Roman"/>
                <w:b w:val="false"/>
                <w:i w:val="false"/>
                <w:color w:val="000000"/>
                <w:sz w:val="20"/>
              </w:rPr>
              <w:t>
Лицам с инвалидностью оформление документов на оказание специальных социальных услуг в центрах оказания специальных социальных услуг осуществляется при содействии социального работника.</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Приложение 6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 xml:space="preserve">услуги "Оформление </w:t>
            </w:r>
            <w:r>
              <w:br/>
            </w:r>
            <w:r>
              <w:rPr>
                <w:rFonts w:ascii="Times New Roman"/>
                <w:b w:val="false"/>
                <w:i w:val="false"/>
                <w:color w:val="000000"/>
                <w:sz w:val="20"/>
              </w:rPr>
              <w:t>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5" w:id="113"/>
    <w:p>
      <w:pPr>
        <w:spacing w:after="0"/>
        <w:ind w:left="0"/>
        <w:jc w:val="left"/>
      </w:pPr>
      <w:r>
        <w:rPr>
          <w:rFonts w:ascii="Times New Roman"/>
          <w:b/>
          <w:i w:val="false"/>
          <w:color w:val="000000"/>
        </w:rPr>
        <w:t xml:space="preserve"> РАСПИСКА ОБ ОТКАЗЕ В ПРИЕМЕ ЗАЯВЛЕНИЯ</w:t>
      </w:r>
    </w:p>
    <w:bookmarkEnd w:id="113"/>
    <w:bookmarkStart w:name="z236" w:id="11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ответственных услугах",</w:t>
      </w:r>
    </w:p>
    <w:bookmarkEnd w:id="114"/>
    <w:bookmarkStart w:name="z237" w:id="115"/>
    <w:p>
      <w:pPr>
        <w:spacing w:after="0"/>
        <w:ind w:left="0"/>
        <w:jc w:val="both"/>
      </w:pPr>
      <w:r>
        <w:rPr>
          <w:rFonts w:ascii="Times New Roman"/>
          <w:b w:val="false"/>
          <w:i w:val="false"/>
          <w:color w:val="000000"/>
          <w:sz w:val="28"/>
        </w:rPr>
        <w:t>
      __________________________________________________________________</w:t>
      </w:r>
    </w:p>
    <w:bookmarkEnd w:id="115"/>
    <w:bookmarkStart w:name="z238" w:id="116"/>
    <w:p>
      <w:pPr>
        <w:spacing w:after="0"/>
        <w:ind w:left="0"/>
        <w:jc w:val="both"/>
      </w:pPr>
      <w:r>
        <w:rPr>
          <w:rFonts w:ascii="Times New Roman"/>
          <w:b w:val="false"/>
          <w:i w:val="false"/>
          <w:color w:val="000000"/>
          <w:sz w:val="28"/>
        </w:rPr>
        <w:t>
      __________________________________________________________________</w:t>
      </w:r>
    </w:p>
    <w:bookmarkEnd w:id="116"/>
    <w:bookmarkStart w:name="z239" w:id="117"/>
    <w:p>
      <w:pPr>
        <w:spacing w:after="0"/>
        <w:ind w:left="0"/>
        <w:jc w:val="both"/>
      </w:pPr>
      <w:r>
        <w:rPr>
          <w:rFonts w:ascii="Times New Roman"/>
          <w:b w:val="false"/>
          <w:i w:val="false"/>
          <w:color w:val="000000"/>
          <w:sz w:val="28"/>
        </w:rPr>
        <w:t>
      (местные исполнительные органы городов Астана, Алматы и Шымкент, районов и городов областного значения; некоммерческое акционерное общество "Государственная корпорация "Правительство для граждан")</w:t>
      </w:r>
    </w:p>
    <w:bookmarkEnd w:id="117"/>
    <w:bookmarkStart w:name="z240" w:id="118"/>
    <w:p>
      <w:pPr>
        <w:spacing w:after="0"/>
        <w:ind w:left="0"/>
        <w:jc w:val="both"/>
      </w:pPr>
      <w:r>
        <w:rPr>
          <w:rFonts w:ascii="Times New Roman"/>
          <w:b w:val="false"/>
          <w:i w:val="false"/>
          <w:color w:val="000000"/>
          <w:sz w:val="28"/>
        </w:rPr>
        <w:t>
      отказывает Вам в приеме документов на оказание государственной услуги "Оформление документов на оказание специальных социальных услуг в центрах оказания специальных услуг" ввиду представления неполного пакета документов и (или) документов с истекшим сроком действия / недостоверности документов / несоответствие услугополучателя и (или) представленных материалов, объектов, данных и сведений, необходимых для оказания государственной услуги (нужное подчеркнуть), а именно:</w:t>
      </w:r>
    </w:p>
    <w:bookmarkEnd w:id="118"/>
    <w:bookmarkStart w:name="z241" w:id="119"/>
    <w:p>
      <w:pPr>
        <w:spacing w:after="0"/>
        <w:ind w:left="0"/>
        <w:jc w:val="both"/>
      </w:pPr>
      <w:r>
        <w:rPr>
          <w:rFonts w:ascii="Times New Roman"/>
          <w:b w:val="false"/>
          <w:i w:val="false"/>
          <w:color w:val="000000"/>
          <w:sz w:val="28"/>
        </w:rPr>
        <w:t>
      1) ______________________________________________;</w:t>
      </w:r>
    </w:p>
    <w:bookmarkEnd w:id="119"/>
    <w:bookmarkStart w:name="z242" w:id="120"/>
    <w:p>
      <w:pPr>
        <w:spacing w:after="0"/>
        <w:ind w:left="0"/>
        <w:jc w:val="both"/>
      </w:pPr>
      <w:r>
        <w:rPr>
          <w:rFonts w:ascii="Times New Roman"/>
          <w:b w:val="false"/>
          <w:i w:val="false"/>
          <w:color w:val="000000"/>
          <w:sz w:val="28"/>
        </w:rPr>
        <w:t>
      2) ______________________________________________;</w:t>
      </w:r>
    </w:p>
    <w:bookmarkEnd w:id="120"/>
    <w:bookmarkStart w:name="z243" w:id="121"/>
    <w:p>
      <w:pPr>
        <w:spacing w:after="0"/>
        <w:ind w:left="0"/>
        <w:jc w:val="both"/>
      </w:pPr>
      <w:r>
        <w:rPr>
          <w:rFonts w:ascii="Times New Roman"/>
          <w:b w:val="false"/>
          <w:i w:val="false"/>
          <w:color w:val="000000"/>
          <w:sz w:val="28"/>
        </w:rPr>
        <w:t>
      3) ______________________________________________.</w:t>
      </w:r>
    </w:p>
    <w:bookmarkEnd w:id="121"/>
    <w:bookmarkStart w:name="z244" w:id="122"/>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 из сторон.</w:t>
      </w:r>
    </w:p>
    <w:bookmarkEnd w:id="122"/>
    <w:bookmarkStart w:name="z245" w:id="123"/>
    <w:p>
      <w:pPr>
        <w:spacing w:after="0"/>
        <w:ind w:left="0"/>
        <w:jc w:val="both"/>
      </w:pPr>
      <w:r>
        <w:rPr>
          <w:rFonts w:ascii="Times New Roman"/>
          <w:b w:val="false"/>
          <w:i w:val="false"/>
          <w:color w:val="000000"/>
          <w:sz w:val="28"/>
        </w:rPr>
        <w:t>
      Исполнитель:________________________________________________________ __________________________________________________________________________ __________________________________________________________________________ (фамилия, имя, отчество (при его наличии) специалист местного</w:t>
      </w:r>
    </w:p>
    <w:bookmarkEnd w:id="123"/>
    <w:p>
      <w:pPr>
        <w:spacing w:after="0"/>
        <w:ind w:left="0"/>
        <w:jc w:val="both"/>
      </w:pPr>
      <w:bookmarkStart w:name="z246" w:id="124"/>
      <w:r>
        <w:rPr>
          <w:rFonts w:ascii="Times New Roman"/>
          <w:b w:val="false"/>
          <w:i w:val="false"/>
          <w:color w:val="000000"/>
          <w:sz w:val="28"/>
        </w:rPr>
        <w:t xml:space="preserve">
      исполнительного органа городов Астана, Алматы и Шымкент, районов и городов областного значения, некоммерческого акционерного общества "Государственная корпорация "Правительство для граждан", подпись) Телефон:__________________________________________________________________ Получил:__________________________________________________________________ </w:t>
      </w:r>
    </w:p>
    <w:bookmarkEnd w:id="124"/>
    <w:p>
      <w:pPr>
        <w:spacing w:after="0"/>
        <w:ind w:left="0"/>
        <w:jc w:val="both"/>
      </w:pPr>
      <w:r>
        <w:rPr>
          <w:rFonts w:ascii="Times New Roman"/>
          <w:b w:val="false"/>
          <w:i w:val="false"/>
          <w:color w:val="000000"/>
          <w:sz w:val="28"/>
        </w:rPr>
        <w:t>(фамилия, имя, отчество (при его наличии) услугополучателя или  законного представителя, подпись)</w:t>
      </w:r>
    </w:p>
    <w:bookmarkStart w:name="z247" w:id="125"/>
    <w:p>
      <w:pPr>
        <w:spacing w:after="0"/>
        <w:ind w:left="0"/>
        <w:jc w:val="both"/>
      </w:pPr>
      <w:r>
        <w:rPr>
          <w:rFonts w:ascii="Times New Roman"/>
          <w:b w:val="false"/>
          <w:i w:val="false"/>
          <w:color w:val="000000"/>
          <w:sz w:val="28"/>
        </w:rPr>
        <w:t>
      "___" ____________ 20___ года.</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Приложение 1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предоставление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государственной услуге "Выдача лицензии на предоставление специальных социальных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осуществляется посредством Портала социальных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лицензии – 15 (пятнадцать) рабочих дней; при переоформлении лицензии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переоформление лицензии на осуществление деятельности по предоставлению специальных социальных услуг,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подвидами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26"/>
          <w:p>
            <w:pPr>
              <w:spacing w:after="20"/>
              <w:ind w:left="20"/>
              <w:jc w:val="both"/>
            </w:pPr>
            <w:r>
              <w:rPr>
                <w:rFonts w:ascii="Times New Roman"/>
                <w:b w:val="false"/>
                <w:i w:val="false"/>
                <w:color w:val="000000"/>
                <w:sz w:val="20"/>
              </w:rPr>
              <w:t xml:space="preserve">
1) услугодатель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законодательству</w:t>
            </w:r>
            <w:r>
              <w:rPr>
                <w:rFonts w:ascii="Times New Roman"/>
                <w:b w:val="false"/>
                <w:i w:val="false"/>
                <w:color w:val="000000"/>
                <w:sz w:val="20"/>
              </w:rPr>
              <w:t xml:space="preserve">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w:t>
            </w:r>
          </w:p>
          <w:bookmarkEnd w:id="126"/>
          <w:p>
            <w:pPr>
              <w:spacing w:after="20"/>
              <w:ind w:left="20"/>
              <w:jc w:val="both"/>
            </w:pPr>
            <w:r>
              <w:rPr>
                <w:rFonts w:ascii="Times New Roman"/>
                <w:b w:val="false"/>
                <w:i w:val="false"/>
                <w:color w:val="000000"/>
                <w:sz w:val="20"/>
              </w:rPr>
              <w:t>
2) Портал социальных услуг и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27"/>
          <w:p>
            <w:pPr>
              <w:spacing w:after="20"/>
              <w:ind w:left="20"/>
              <w:jc w:val="both"/>
            </w:pPr>
            <w:r>
              <w:rPr>
                <w:rFonts w:ascii="Times New Roman"/>
                <w:b w:val="false"/>
                <w:i w:val="false"/>
                <w:color w:val="000000"/>
                <w:sz w:val="20"/>
              </w:rPr>
              <w:t xml:space="preserve">
1) для получения лицензии: заявление по форме согласно </w:t>
            </w:r>
            <w:r>
              <w:rPr>
                <w:rFonts w:ascii="Times New Roman"/>
                <w:b w:val="false"/>
                <w:i w:val="false"/>
                <w:color w:val="000000"/>
                <w:sz w:val="20"/>
              </w:rPr>
              <w:t>приложениям 2</w:t>
            </w:r>
            <w:r>
              <w:rPr>
                <w:rFonts w:ascii="Times New Roman"/>
                <w:b w:val="false"/>
                <w:i w:val="false"/>
                <w:color w:val="000000"/>
                <w:sz w:val="20"/>
              </w:rPr>
              <w:t xml:space="preserve"> к настоящим Правилам; сведения к квалификационным требованиям к предоставлению специальных социальных услуг в области социальной защиты населения,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труда и социальной защиты населения от 27 июня 2024 года № 222 "Об утверждении квалификационных требований и перечня документов к предоставлению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 34624).</w:t>
            </w:r>
          </w:p>
          <w:bookmarkEnd w:id="127"/>
          <w:p>
            <w:pPr>
              <w:spacing w:after="20"/>
              <w:ind w:left="20"/>
              <w:jc w:val="both"/>
            </w:pPr>
            <w:r>
              <w:rPr>
                <w:rFonts w:ascii="Times New Roman"/>
                <w:b w:val="false"/>
                <w:i w:val="false"/>
                <w:color w:val="000000"/>
                <w:sz w:val="20"/>
              </w:rPr>
              <w:t>
2) при переоформлении лицензии: заявление по форме согласно приложению 5 к настоящим Правилам;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Сведения по свидетельству о государственной регистрации (перерегистрации) юридического лица,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подвидами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8"/>
          <w:p>
            <w:pPr>
              <w:spacing w:after="20"/>
              <w:ind w:left="20"/>
              <w:jc w:val="both"/>
            </w:pPr>
            <w:r>
              <w:rPr>
                <w:rFonts w:ascii="Times New Roman"/>
                <w:b w:val="false"/>
                <w:i w:val="false"/>
                <w:color w:val="000000"/>
                <w:sz w:val="20"/>
              </w:rPr>
              <w:t xml:space="preserve">
1) услугополучатель не соответствует квалификационным требованиям к предоставлению специальных социальных услуг в области социальной защиты населения,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труда и социальной защиты населения от 27 июня 2024 года № 222 "Об утверждении квалификационных требований и перечня документов к предоставлению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 34624);</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судом на основании представления судебного исполнителя временно запрещено выдавать услугополучателю-должнику лицензию;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установлена недостоверность документов, представленных услугополучателем для получения лицензии, и (или) данных (сведений), содержащихся в них; </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9"/>
          <w:p>
            <w:pPr>
              <w:spacing w:after="20"/>
              <w:ind w:left="20"/>
              <w:jc w:val="both"/>
            </w:pPr>
            <w:r>
              <w:rPr>
                <w:rFonts w:ascii="Times New Roman"/>
                <w:b w:val="false"/>
                <w:i w:val="false"/>
                <w:color w:val="000000"/>
                <w:sz w:val="20"/>
              </w:rPr>
              <w:t xml:space="preserve">
1.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Министерства труда и социальной защиты населения Республики Казахстан kense@enbek.gov.kz.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Услугополучатель получает информацию о порядке и статусе оказания государственной услуги открытого пользования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Приложение 2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предоставление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 w:id="130"/>
    <w:p>
      <w:pPr>
        <w:spacing w:after="0"/>
        <w:ind w:left="0"/>
        <w:jc w:val="left"/>
      </w:pPr>
      <w:r>
        <w:rPr>
          <w:rFonts w:ascii="Times New Roman"/>
          <w:b/>
          <w:i w:val="false"/>
          <w:color w:val="000000"/>
        </w:rPr>
        <w:t xml:space="preserve"> Заявление для получения лицензии на предоставление специальных социальных услуг</w:t>
      </w:r>
    </w:p>
    <w:bookmarkEnd w:id="130"/>
    <w:p>
      <w:pPr>
        <w:spacing w:after="0"/>
        <w:ind w:left="0"/>
        <w:jc w:val="both"/>
      </w:pPr>
      <w:bookmarkStart w:name="z274" w:id="131"/>
      <w:r>
        <w:rPr>
          <w:rFonts w:ascii="Times New Roman"/>
          <w:b w:val="false"/>
          <w:i w:val="false"/>
          <w:color w:val="000000"/>
          <w:sz w:val="28"/>
        </w:rPr>
        <w:t>
      В ________________________________________________________________</w:t>
      </w:r>
    </w:p>
    <w:bookmarkEnd w:id="131"/>
    <w:p>
      <w:pPr>
        <w:spacing w:after="0"/>
        <w:ind w:left="0"/>
        <w:jc w:val="both"/>
      </w:pPr>
      <w:r>
        <w:rPr>
          <w:rFonts w:ascii="Times New Roman"/>
          <w:b w:val="false"/>
          <w:i w:val="false"/>
          <w:color w:val="000000"/>
          <w:sz w:val="28"/>
        </w:rPr>
        <w:t xml:space="preserve">             _(полное наименование услугодателя)</w:t>
      </w:r>
    </w:p>
    <w:bookmarkStart w:name="z275" w:id="132"/>
    <w:p>
      <w:pPr>
        <w:spacing w:after="0"/>
        <w:ind w:left="0"/>
        <w:jc w:val="both"/>
      </w:pPr>
      <w:r>
        <w:rPr>
          <w:rFonts w:ascii="Times New Roman"/>
          <w:b w:val="false"/>
          <w:i w:val="false"/>
          <w:color w:val="000000"/>
          <w:sz w:val="28"/>
        </w:rPr>
        <w:t>
      от_______________________________________________________________</w:t>
      </w:r>
    </w:p>
    <w:bookmarkEnd w:id="132"/>
    <w:bookmarkStart w:name="z276" w:id="133"/>
    <w:p>
      <w:pPr>
        <w:spacing w:after="0"/>
        <w:ind w:left="0"/>
        <w:jc w:val="both"/>
      </w:pPr>
      <w:r>
        <w:rPr>
          <w:rFonts w:ascii="Times New Roman"/>
          <w:b w:val="false"/>
          <w:i w:val="false"/>
          <w:color w:val="000000"/>
          <w:sz w:val="28"/>
        </w:rPr>
        <w:t>
      (фамилия имя отчество (при его наличии) индивидуального предпринимателя/наименование юридического лица, индивидуальный идентификационный номер/бизнес-идентификационный номер)</w:t>
      </w:r>
    </w:p>
    <w:bookmarkEnd w:id="133"/>
    <w:bookmarkStart w:name="z277" w:id="134"/>
    <w:p>
      <w:pPr>
        <w:spacing w:after="0"/>
        <w:ind w:left="0"/>
        <w:jc w:val="both"/>
      </w:pPr>
      <w:r>
        <w:rPr>
          <w:rFonts w:ascii="Times New Roman"/>
          <w:b w:val="false"/>
          <w:i w:val="false"/>
          <w:color w:val="000000"/>
          <w:sz w:val="28"/>
        </w:rPr>
        <w:t>
      Прошу выдать лицензию на осуществление деятельности по предоставлению специальных социальных услуг</w:t>
      </w:r>
    </w:p>
    <w:bookmarkEnd w:id="134"/>
    <w:bookmarkStart w:name="z278" w:id="135"/>
    <w:p>
      <w:pPr>
        <w:spacing w:after="0"/>
        <w:ind w:left="0"/>
        <w:jc w:val="both"/>
      </w:pPr>
      <w:r>
        <w:rPr>
          <w:rFonts w:ascii="Times New Roman"/>
          <w:b w:val="false"/>
          <w:i w:val="false"/>
          <w:color w:val="000000"/>
          <w:sz w:val="28"/>
        </w:rPr>
        <w:t>
      Адрес индивидуального предпринимателя/юридический адрес:</w:t>
      </w:r>
    </w:p>
    <w:bookmarkEnd w:id="135"/>
    <w:bookmarkStart w:name="z279" w:id="136"/>
    <w:p>
      <w:pPr>
        <w:spacing w:after="0"/>
        <w:ind w:left="0"/>
        <w:jc w:val="both"/>
      </w:pPr>
      <w:r>
        <w:rPr>
          <w:rFonts w:ascii="Times New Roman"/>
          <w:b w:val="false"/>
          <w:i w:val="false"/>
          <w:color w:val="000000"/>
          <w:sz w:val="28"/>
        </w:rPr>
        <w:t>
      _________________________________________________________________</w:t>
      </w:r>
    </w:p>
    <w:bookmarkEnd w:id="136"/>
    <w:bookmarkStart w:name="z280" w:id="137"/>
    <w:p>
      <w:pPr>
        <w:spacing w:after="0"/>
        <w:ind w:left="0"/>
        <w:jc w:val="both"/>
      </w:pPr>
      <w:r>
        <w:rPr>
          <w:rFonts w:ascii="Times New Roman"/>
          <w:b w:val="false"/>
          <w:i w:val="false"/>
          <w:color w:val="000000"/>
          <w:sz w:val="28"/>
        </w:rPr>
        <w:t>
      (область, город, район, населенный пункт, наименование улицы, номер дома/здания)</w:t>
      </w:r>
    </w:p>
    <w:bookmarkEnd w:id="137"/>
    <w:bookmarkStart w:name="z281" w:id="138"/>
    <w:p>
      <w:pPr>
        <w:spacing w:after="0"/>
        <w:ind w:left="0"/>
        <w:jc w:val="both"/>
      </w:pPr>
      <w:r>
        <w:rPr>
          <w:rFonts w:ascii="Times New Roman"/>
          <w:b w:val="false"/>
          <w:i w:val="false"/>
          <w:color w:val="000000"/>
          <w:sz w:val="28"/>
        </w:rPr>
        <w:t>
      Электронная почта ___________________</w:t>
      </w:r>
    </w:p>
    <w:bookmarkEnd w:id="138"/>
    <w:bookmarkStart w:name="z282" w:id="139"/>
    <w:p>
      <w:pPr>
        <w:spacing w:after="0"/>
        <w:ind w:left="0"/>
        <w:jc w:val="both"/>
      </w:pPr>
      <w:r>
        <w:rPr>
          <w:rFonts w:ascii="Times New Roman"/>
          <w:b w:val="false"/>
          <w:i w:val="false"/>
          <w:color w:val="000000"/>
          <w:sz w:val="28"/>
        </w:rPr>
        <w:t>
      Телефон ____________________________</w:t>
      </w:r>
    </w:p>
    <w:bookmarkEnd w:id="139"/>
    <w:bookmarkStart w:name="z283" w:id="140"/>
    <w:p>
      <w:pPr>
        <w:spacing w:after="0"/>
        <w:ind w:left="0"/>
        <w:jc w:val="both"/>
      </w:pPr>
      <w:r>
        <w:rPr>
          <w:rFonts w:ascii="Times New Roman"/>
          <w:b w:val="false"/>
          <w:i w:val="false"/>
          <w:color w:val="000000"/>
          <w:sz w:val="28"/>
        </w:rPr>
        <w:t>
      Адрес расположения организации, предоставляющей специальные социальные услуги</w:t>
      </w:r>
    </w:p>
    <w:bookmarkEnd w:id="140"/>
    <w:bookmarkStart w:name="z284" w:id="141"/>
    <w:p>
      <w:pPr>
        <w:spacing w:after="0"/>
        <w:ind w:left="0"/>
        <w:jc w:val="both"/>
      </w:pPr>
      <w:r>
        <w:rPr>
          <w:rFonts w:ascii="Times New Roman"/>
          <w:b w:val="false"/>
          <w:i w:val="false"/>
          <w:color w:val="000000"/>
          <w:sz w:val="28"/>
        </w:rPr>
        <w:t>
      _________________________________________________________________</w:t>
      </w:r>
    </w:p>
    <w:bookmarkEnd w:id="141"/>
    <w:bookmarkStart w:name="z285" w:id="142"/>
    <w:p>
      <w:pPr>
        <w:spacing w:after="0"/>
        <w:ind w:left="0"/>
        <w:jc w:val="both"/>
      </w:pPr>
      <w:r>
        <w:rPr>
          <w:rFonts w:ascii="Times New Roman"/>
          <w:b w:val="false"/>
          <w:i w:val="false"/>
          <w:color w:val="000000"/>
          <w:sz w:val="28"/>
        </w:rPr>
        <w:t>
      (область, город, район, населенный пункт, наименование улицы,</w:t>
      </w:r>
    </w:p>
    <w:bookmarkEnd w:id="142"/>
    <w:bookmarkStart w:name="z286" w:id="143"/>
    <w:p>
      <w:pPr>
        <w:spacing w:after="0"/>
        <w:ind w:left="0"/>
        <w:jc w:val="both"/>
      </w:pPr>
      <w:r>
        <w:rPr>
          <w:rFonts w:ascii="Times New Roman"/>
          <w:b w:val="false"/>
          <w:i w:val="false"/>
          <w:color w:val="000000"/>
          <w:sz w:val="28"/>
        </w:rPr>
        <w:t>
      номер дома или здания (стационарного помещения)</w:t>
      </w:r>
    </w:p>
    <w:bookmarkEnd w:id="143"/>
    <w:bookmarkStart w:name="z287" w:id="144"/>
    <w:p>
      <w:pPr>
        <w:spacing w:after="0"/>
        <w:ind w:left="0"/>
        <w:jc w:val="both"/>
      </w:pPr>
      <w:r>
        <w:rPr>
          <w:rFonts w:ascii="Times New Roman"/>
          <w:b w:val="false"/>
          <w:i w:val="false"/>
          <w:color w:val="000000"/>
          <w:sz w:val="28"/>
        </w:rPr>
        <w:t>
      Прилагается _____ листов.</w:t>
      </w:r>
    </w:p>
    <w:bookmarkEnd w:id="144"/>
    <w:bookmarkStart w:name="z288" w:id="145"/>
    <w:p>
      <w:pPr>
        <w:spacing w:after="0"/>
        <w:ind w:left="0"/>
        <w:jc w:val="both"/>
      </w:pPr>
      <w:r>
        <w:rPr>
          <w:rFonts w:ascii="Times New Roman"/>
          <w:b w:val="false"/>
          <w:i w:val="false"/>
          <w:color w:val="000000"/>
          <w:sz w:val="28"/>
        </w:rPr>
        <w:t>
      Настоящим подтверждается, что:</w:t>
      </w:r>
    </w:p>
    <w:bookmarkEnd w:id="145"/>
    <w:bookmarkStart w:name="z289" w:id="146"/>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 направлена любая информация по вопросам выдачи или отказа в выдаче лицензии;</w:t>
      </w:r>
    </w:p>
    <w:bookmarkEnd w:id="146"/>
    <w:bookmarkStart w:name="z290" w:id="147"/>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достоверными;</w:t>
      </w:r>
    </w:p>
    <w:bookmarkEnd w:id="147"/>
    <w:bookmarkStart w:name="z291" w:id="148"/>
    <w:p>
      <w:pPr>
        <w:spacing w:after="0"/>
        <w:ind w:left="0"/>
        <w:jc w:val="both"/>
      </w:pPr>
      <w:r>
        <w:rPr>
          <w:rFonts w:ascii="Times New Roman"/>
          <w:b w:val="false"/>
          <w:i w:val="false"/>
          <w:color w:val="000000"/>
          <w:sz w:val="28"/>
        </w:rPr>
        <w:t xml:space="preserve">
      услугополучатель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лицензии, а также проведение разрешительного контроля с посещением. </w:t>
      </w:r>
    </w:p>
    <w:bookmarkEnd w:id="148"/>
    <w:p>
      <w:pPr>
        <w:spacing w:after="0"/>
        <w:ind w:left="0"/>
        <w:jc w:val="both"/>
      </w:pPr>
      <w:bookmarkStart w:name="z292" w:id="149"/>
      <w:r>
        <w:rPr>
          <w:rFonts w:ascii="Times New Roman"/>
          <w:b w:val="false"/>
          <w:i w:val="false"/>
          <w:color w:val="000000"/>
          <w:sz w:val="28"/>
        </w:rPr>
        <w:t>
      Руководитель ____________________________________________________________________________</w:t>
      </w:r>
    </w:p>
    <w:bookmarkEnd w:id="149"/>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bookmarkStart w:name="z293" w:id="150"/>
    <w:p>
      <w:pPr>
        <w:spacing w:after="0"/>
        <w:ind w:left="0"/>
        <w:jc w:val="both"/>
      </w:pPr>
      <w:r>
        <w:rPr>
          <w:rFonts w:ascii="Times New Roman"/>
          <w:b w:val="false"/>
          <w:i w:val="false"/>
          <w:color w:val="000000"/>
          <w:sz w:val="28"/>
        </w:rPr>
        <w:t>
      Дата заполнения: "__" ______ 20 ___ года</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Приложение 2-1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предоставление</w:t>
            </w:r>
            <w:r>
              <w:br/>
            </w:r>
            <w:r>
              <w:rPr>
                <w:rFonts w:ascii="Times New Roman"/>
                <w:b w:val="false"/>
                <w:i w:val="false"/>
                <w:color w:val="000000"/>
                <w:sz w:val="20"/>
              </w:rPr>
              <w:t>специальных 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 xml:space="preserve">(при его наличии) </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4" w:id="151"/>
    <w:p>
      <w:pPr>
        <w:spacing w:after="0"/>
        <w:ind w:left="0"/>
        <w:jc w:val="left"/>
      </w:pPr>
      <w:r>
        <w:rPr>
          <w:rFonts w:ascii="Times New Roman"/>
          <w:b/>
          <w:i w:val="false"/>
          <w:color w:val="000000"/>
        </w:rPr>
        <w:t xml:space="preserve"> Расписка об отказе в приеме заявления</w:t>
      </w:r>
    </w:p>
    <w:bookmarkEnd w:id="151"/>
    <w:bookmarkStart w:name="z305" w:id="15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 и социально ответственных услугах", Комитет регулирования и контроля в сфере социальной защиты населения Министерства труда и социальной защиты населения Республики Казахстан, рассмотрев Ваше заявление от ________ года № __________, сообщает об отказе в дальнейшем рассмотрении заявления в оказании государственной услуги "Выдача лицензии на предоставление специальных социальных услуг".</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квалификационные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Имеется/не имеется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153"/>
    <w:p>
      <w:pPr>
        <w:spacing w:after="0"/>
        <w:ind w:left="0"/>
        <w:jc w:val="both"/>
      </w:pPr>
      <w:r>
        <w:rPr>
          <w:rFonts w:ascii="Times New Roman"/>
          <w:b w:val="false"/>
          <w:i w:val="false"/>
          <w:color w:val="000000"/>
          <w:sz w:val="28"/>
        </w:rPr>
        <w:t>
      _______________________________________________________________</w:t>
      </w:r>
    </w:p>
    <w:bookmarkEnd w:id="153"/>
    <w:bookmarkStart w:name="z307" w:id="154"/>
    <w:p>
      <w:pPr>
        <w:spacing w:after="0"/>
        <w:ind w:left="0"/>
        <w:jc w:val="both"/>
      </w:pPr>
      <w:r>
        <w:rPr>
          <w:rFonts w:ascii="Times New Roman"/>
          <w:b w:val="false"/>
          <w:i w:val="false"/>
          <w:color w:val="000000"/>
          <w:sz w:val="28"/>
        </w:rPr>
        <w:t>
      (Основание отказа)</w:t>
      </w:r>
    </w:p>
    <w:bookmarkEnd w:id="154"/>
    <w:bookmarkStart w:name="z308" w:id="155"/>
    <w:p>
      <w:pPr>
        <w:spacing w:after="0"/>
        <w:ind w:left="0"/>
        <w:jc w:val="both"/>
      </w:pPr>
      <w:r>
        <w:rPr>
          <w:rFonts w:ascii="Times New Roman"/>
          <w:b w:val="false"/>
          <w:i w:val="false"/>
          <w:color w:val="000000"/>
          <w:sz w:val="28"/>
        </w:rPr>
        <w:t>
      Территориальное подразделение (департамент) _______________________</w:t>
      </w:r>
    </w:p>
    <w:bookmarkEnd w:id="155"/>
    <w:bookmarkStart w:name="z309" w:id="156"/>
    <w:p>
      <w:pPr>
        <w:spacing w:after="0"/>
        <w:ind w:left="0"/>
        <w:jc w:val="both"/>
      </w:pPr>
      <w:r>
        <w:rPr>
          <w:rFonts w:ascii="Times New Roman"/>
          <w:b w:val="false"/>
          <w:i w:val="false"/>
          <w:color w:val="000000"/>
          <w:sz w:val="28"/>
        </w:rPr>
        <w:t>
      области/ города Комитета регулирования и контроля в сфере социальной защиты населения Министерства труда и социальной защиты населения Республики Казахстан:</w:t>
      </w:r>
    </w:p>
    <w:bookmarkEnd w:id="156"/>
    <w:bookmarkStart w:name="z310" w:id="157"/>
    <w:p>
      <w:pPr>
        <w:spacing w:after="0"/>
        <w:ind w:left="0"/>
        <w:jc w:val="both"/>
      </w:pPr>
      <w:r>
        <w:rPr>
          <w:rFonts w:ascii="Times New Roman"/>
          <w:b w:val="false"/>
          <w:i w:val="false"/>
          <w:color w:val="000000"/>
          <w:sz w:val="28"/>
        </w:rPr>
        <w:t>
      Специалист отдела по контролю в сфере социальной защиты населения</w:t>
      </w:r>
    </w:p>
    <w:bookmarkEnd w:id="157"/>
    <w:bookmarkStart w:name="z311" w:id="158"/>
    <w:p>
      <w:pPr>
        <w:spacing w:after="0"/>
        <w:ind w:left="0"/>
        <w:jc w:val="both"/>
      </w:pPr>
      <w:r>
        <w:rPr>
          <w:rFonts w:ascii="Times New Roman"/>
          <w:b w:val="false"/>
          <w:i w:val="false"/>
          <w:color w:val="000000"/>
          <w:sz w:val="28"/>
        </w:rPr>
        <w:t>
      ________________________________________________________________</w:t>
      </w:r>
    </w:p>
    <w:bookmarkEnd w:id="158"/>
    <w:bookmarkStart w:name="z312" w:id="159"/>
    <w:p>
      <w:pPr>
        <w:spacing w:after="0"/>
        <w:ind w:left="0"/>
        <w:jc w:val="both"/>
      </w:pPr>
      <w:r>
        <w:rPr>
          <w:rFonts w:ascii="Times New Roman"/>
          <w:b w:val="false"/>
          <w:i w:val="false"/>
          <w:color w:val="000000"/>
          <w:sz w:val="28"/>
        </w:rPr>
        <w:t>
      (электронная цифровая подпись) (фамилия, имя, отчество (при его наличии)</w:t>
      </w:r>
    </w:p>
    <w:bookmarkEnd w:id="159"/>
    <w:bookmarkStart w:name="z313" w:id="160"/>
    <w:p>
      <w:pPr>
        <w:spacing w:after="0"/>
        <w:ind w:left="0"/>
        <w:jc w:val="both"/>
      </w:pPr>
      <w:r>
        <w:rPr>
          <w:rFonts w:ascii="Times New Roman"/>
          <w:b w:val="false"/>
          <w:i w:val="false"/>
          <w:color w:val="000000"/>
          <w:sz w:val="28"/>
        </w:rPr>
        <w:t>
      Дата: "__" ______ 20 ___ года</w:t>
      </w:r>
    </w:p>
    <w:bookmarkEnd w:id="160"/>
    <w:bookmarkStart w:name="z314" w:id="161"/>
    <w:p>
      <w:pPr>
        <w:spacing w:after="0"/>
        <w:ind w:left="0"/>
        <w:jc w:val="both"/>
      </w:pPr>
      <w:r>
        <w:rPr>
          <w:rFonts w:ascii="Times New Roman"/>
          <w:b w:val="false"/>
          <w:i w:val="false"/>
          <w:color w:val="000000"/>
          <w:sz w:val="28"/>
        </w:rPr>
        <w:t>
      Руководитель отдела по контролю в сфере социальной защиты населения</w:t>
      </w:r>
    </w:p>
    <w:bookmarkEnd w:id="161"/>
    <w:bookmarkStart w:name="z315" w:id="162"/>
    <w:p>
      <w:pPr>
        <w:spacing w:after="0"/>
        <w:ind w:left="0"/>
        <w:jc w:val="both"/>
      </w:pPr>
      <w:r>
        <w:rPr>
          <w:rFonts w:ascii="Times New Roman"/>
          <w:b w:val="false"/>
          <w:i w:val="false"/>
          <w:color w:val="000000"/>
          <w:sz w:val="28"/>
        </w:rPr>
        <w:t>
      ________________________________________________________________</w:t>
      </w:r>
    </w:p>
    <w:bookmarkEnd w:id="162"/>
    <w:bookmarkStart w:name="z316" w:id="163"/>
    <w:p>
      <w:pPr>
        <w:spacing w:after="0"/>
        <w:ind w:left="0"/>
        <w:jc w:val="both"/>
      </w:pPr>
      <w:r>
        <w:rPr>
          <w:rFonts w:ascii="Times New Roman"/>
          <w:b w:val="false"/>
          <w:i w:val="false"/>
          <w:color w:val="000000"/>
          <w:sz w:val="28"/>
        </w:rPr>
        <w:t>
      (электронная цифровая подпись) (фамилия, имя, отчество (при его наличии)</w:t>
      </w:r>
    </w:p>
    <w:bookmarkEnd w:id="163"/>
    <w:bookmarkStart w:name="z317" w:id="164"/>
    <w:p>
      <w:pPr>
        <w:spacing w:after="0"/>
        <w:ind w:left="0"/>
        <w:jc w:val="both"/>
      </w:pPr>
      <w:r>
        <w:rPr>
          <w:rFonts w:ascii="Times New Roman"/>
          <w:b w:val="false"/>
          <w:i w:val="false"/>
          <w:color w:val="000000"/>
          <w:sz w:val="28"/>
        </w:rPr>
        <w:t>
      Дата: "__" ______ 20 ___ года</w:t>
      </w:r>
    </w:p>
    <w:bookmarkEnd w:id="164"/>
    <w:bookmarkStart w:name="z318" w:id="165"/>
    <w:p>
      <w:pPr>
        <w:spacing w:after="0"/>
        <w:ind w:left="0"/>
        <w:jc w:val="both"/>
      </w:pPr>
      <w:r>
        <w:rPr>
          <w:rFonts w:ascii="Times New Roman"/>
          <w:b w:val="false"/>
          <w:i w:val="false"/>
          <w:color w:val="000000"/>
          <w:sz w:val="28"/>
        </w:rPr>
        <w:t>
      Руководитель территориального департамента</w:t>
      </w:r>
    </w:p>
    <w:bookmarkEnd w:id="165"/>
    <w:bookmarkStart w:name="z319" w:id="166"/>
    <w:p>
      <w:pPr>
        <w:spacing w:after="0"/>
        <w:ind w:left="0"/>
        <w:jc w:val="both"/>
      </w:pPr>
      <w:r>
        <w:rPr>
          <w:rFonts w:ascii="Times New Roman"/>
          <w:b w:val="false"/>
          <w:i w:val="false"/>
          <w:color w:val="000000"/>
          <w:sz w:val="28"/>
        </w:rPr>
        <w:t>
      ________________________________________________________________</w:t>
      </w:r>
    </w:p>
    <w:bookmarkEnd w:id="166"/>
    <w:bookmarkStart w:name="z320" w:id="167"/>
    <w:p>
      <w:pPr>
        <w:spacing w:after="0"/>
        <w:ind w:left="0"/>
        <w:jc w:val="both"/>
      </w:pPr>
      <w:r>
        <w:rPr>
          <w:rFonts w:ascii="Times New Roman"/>
          <w:b w:val="false"/>
          <w:i w:val="false"/>
          <w:color w:val="000000"/>
          <w:sz w:val="28"/>
        </w:rPr>
        <w:t>
      (электронная цифровая подпись) (фамилия, имя, отчество (при его наличии)</w:t>
      </w:r>
    </w:p>
    <w:bookmarkEnd w:id="167"/>
    <w:bookmarkStart w:name="z321" w:id="168"/>
    <w:p>
      <w:pPr>
        <w:spacing w:after="0"/>
        <w:ind w:left="0"/>
        <w:jc w:val="both"/>
      </w:pPr>
      <w:r>
        <w:rPr>
          <w:rFonts w:ascii="Times New Roman"/>
          <w:b w:val="false"/>
          <w:i w:val="false"/>
          <w:color w:val="000000"/>
          <w:sz w:val="28"/>
        </w:rPr>
        <w:t>
      Дата: "__" ______ 20 ___ года</w:t>
      </w:r>
    </w:p>
    <w:bookmarkEnd w:id="168"/>
    <w:bookmarkStart w:name="z322" w:id="169"/>
    <w:p>
      <w:pPr>
        <w:spacing w:after="0"/>
        <w:ind w:left="0"/>
        <w:jc w:val="both"/>
      </w:pPr>
      <w:r>
        <w:rPr>
          <w:rFonts w:ascii="Times New Roman"/>
          <w:b w:val="false"/>
          <w:i w:val="false"/>
          <w:color w:val="000000"/>
          <w:sz w:val="28"/>
        </w:rPr>
        <w:t>
      Согласовано:</w:t>
      </w:r>
    </w:p>
    <w:bookmarkEnd w:id="169"/>
    <w:bookmarkStart w:name="z323" w:id="170"/>
    <w:p>
      <w:pPr>
        <w:spacing w:after="0"/>
        <w:ind w:left="0"/>
        <w:jc w:val="both"/>
      </w:pPr>
      <w:r>
        <w:rPr>
          <w:rFonts w:ascii="Times New Roman"/>
          <w:b w:val="false"/>
          <w:i w:val="false"/>
          <w:color w:val="000000"/>
          <w:sz w:val="28"/>
        </w:rPr>
        <w:t>
      Главный эксперт управления по вопросам социальной защиты</w:t>
      </w:r>
    </w:p>
    <w:bookmarkEnd w:id="170"/>
    <w:bookmarkStart w:name="z324" w:id="171"/>
    <w:p>
      <w:pPr>
        <w:spacing w:after="0"/>
        <w:ind w:left="0"/>
        <w:jc w:val="both"/>
      </w:pPr>
      <w:r>
        <w:rPr>
          <w:rFonts w:ascii="Times New Roman"/>
          <w:b w:val="false"/>
          <w:i w:val="false"/>
          <w:color w:val="000000"/>
          <w:sz w:val="28"/>
        </w:rPr>
        <w:t>
      ________________________________________________________________</w:t>
      </w:r>
    </w:p>
    <w:bookmarkEnd w:id="171"/>
    <w:bookmarkStart w:name="z325" w:id="172"/>
    <w:p>
      <w:pPr>
        <w:spacing w:after="0"/>
        <w:ind w:left="0"/>
        <w:jc w:val="both"/>
      </w:pPr>
      <w:r>
        <w:rPr>
          <w:rFonts w:ascii="Times New Roman"/>
          <w:b w:val="false"/>
          <w:i w:val="false"/>
          <w:color w:val="000000"/>
          <w:sz w:val="28"/>
        </w:rPr>
        <w:t>
      (электронная цифровая подпись) (фамилия, имя, отчество (при его наличии)</w:t>
      </w:r>
    </w:p>
    <w:bookmarkEnd w:id="172"/>
    <w:bookmarkStart w:name="z326" w:id="173"/>
    <w:p>
      <w:pPr>
        <w:spacing w:after="0"/>
        <w:ind w:left="0"/>
        <w:jc w:val="both"/>
      </w:pPr>
      <w:r>
        <w:rPr>
          <w:rFonts w:ascii="Times New Roman"/>
          <w:b w:val="false"/>
          <w:i w:val="false"/>
          <w:color w:val="000000"/>
          <w:sz w:val="28"/>
        </w:rPr>
        <w:t>
      Дата: "__" ______ 20 ___ года</w:t>
      </w:r>
    </w:p>
    <w:bookmarkEnd w:id="173"/>
    <w:bookmarkStart w:name="z327" w:id="174"/>
    <w:p>
      <w:pPr>
        <w:spacing w:after="0"/>
        <w:ind w:left="0"/>
        <w:jc w:val="both"/>
      </w:pPr>
      <w:r>
        <w:rPr>
          <w:rFonts w:ascii="Times New Roman"/>
          <w:b w:val="false"/>
          <w:i w:val="false"/>
          <w:color w:val="000000"/>
          <w:sz w:val="28"/>
        </w:rPr>
        <w:t>
      Руководитель управления по вопросам социальной защиты</w:t>
      </w:r>
    </w:p>
    <w:bookmarkEnd w:id="174"/>
    <w:bookmarkStart w:name="z328" w:id="175"/>
    <w:p>
      <w:pPr>
        <w:spacing w:after="0"/>
        <w:ind w:left="0"/>
        <w:jc w:val="both"/>
      </w:pPr>
      <w:r>
        <w:rPr>
          <w:rFonts w:ascii="Times New Roman"/>
          <w:b w:val="false"/>
          <w:i w:val="false"/>
          <w:color w:val="000000"/>
          <w:sz w:val="28"/>
        </w:rPr>
        <w:t>
      ________________________________________________________________</w:t>
      </w:r>
    </w:p>
    <w:bookmarkEnd w:id="175"/>
    <w:bookmarkStart w:name="z329" w:id="176"/>
    <w:p>
      <w:pPr>
        <w:spacing w:after="0"/>
        <w:ind w:left="0"/>
        <w:jc w:val="both"/>
      </w:pPr>
      <w:r>
        <w:rPr>
          <w:rFonts w:ascii="Times New Roman"/>
          <w:b w:val="false"/>
          <w:i w:val="false"/>
          <w:color w:val="000000"/>
          <w:sz w:val="28"/>
        </w:rPr>
        <w:t>
      (электронная цифровая подпись) (фамилия, имя, отчество (при его наличии)</w:t>
      </w:r>
    </w:p>
    <w:bookmarkEnd w:id="176"/>
    <w:bookmarkStart w:name="z330" w:id="177"/>
    <w:p>
      <w:pPr>
        <w:spacing w:after="0"/>
        <w:ind w:left="0"/>
        <w:jc w:val="both"/>
      </w:pPr>
      <w:r>
        <w:rPr>
          <w:rFonts w:ascii="Times New Roman"/>
          <w:b w:val="false"/>
          <w:i w:val="false"/>
          <w:color w:val="000000"/>
          <w:sz w:val="28"/>
        </w:rPr>
        <w:t>
      Дата: "__" ______ 20 ___ года</w:t>
      </w:r>
    </w:p>
    <w:bookmarkEnd w:id="177"/>
    <w:bookmarkStart w:name="z331" w:id="178"/>
    <w:p>
      <w:pPr>
        <w:spacing w:after="0"/>
        <w:ind w:left="0"/>
        <w:jc w:val="both"/>
      </w:pPr>
      <w:r>
        <w:rPr>
          <w:rFonts w:ascii="Times New Roman"/>
          <w:b w:val="false"/>
          <w:i w:val="false"/>
          <w:color w:val="000000"/>
          <w:sz w:val="28"/>
        </w:rPr>
        <w:t>
      Заместитель председателя</w:t>
      </w:r>
    </w:p>
    <w:bookmarkEnd w:id="178"/>
    <w:bookmarkStart w:name="z332" w:id="179"/>
    <w:p>
      <w:pPr>
        <w:spacing w:after="0"/>
        <w:ind w:left="0"/>
        <w:jc w:val="both"/>
      </w:pPr>
      <w:r>
        <w:rPr>
          <w:rFonts w:ascii="Times New Roman"/>
          <w:b w:val="false"/>
          <w:i w:val="false"/>
          <w:color w:val="000000"/>
          <w:sz w:val="28"/>
        </w:rPr>
        <w:t>
      ________________________________________________________________</w:t>
      </w:r>
    </w:p>
    <w:bookmarkEnd w:id="179"/>
    <w:bookmarkStart w:name="z333" w:id="180"/>
    <w:p>
      <w:pPr>
        <w:spacing w:after="0"/>
        <w:ind w:left="0"/>
        <w:jc w:val="both"/>
      </w:pPr>
      <w:r>
        <w:rPr>
          <w:rFonts w:ascii="Times New Roman"/>
          <w:b w:val="false"/>
          <w:i w:val="false"/>
          <w:color w:val="000000"/>
          <w:sz w:val="28"/>
        </w:rPr>
        <w:t>
      (электронная цифровая подпись) (фамилия, имя, отчество (при его наличии)</w:t>
      </w:r>
    </w:p>
    <w:bookmarkEnd w:id="180"/>
    <w:bookmarkStart w:name="z334" w:id="181"/>
    <w:p>
      <w:pPr>
        <w:spacing w:after="0"/>
        <w:ind w:left="0"/>
        <w:jc w:val="both"/>
      </w:pPr>
      <w:r>
        <w:rPr>
          <w:rFonts w:ascii="Times New Roman"/>
          <w:b w:val="false"/>
          <w:i w:val="false"/>
          <w:color w:val="000000"/>
          <w:sz w:val="28"/>
        </w:rPr>
        <w:t>
      Дата: "__" ______ 20 ___ года</w:t>
      </w:r>
    </w:p>
    <w:bookmarkEnd w:id="181"/>
    <w:bookmarkStart w:name="z335" w:id="182"/>
    <w:p>
      <w:pPr>
        <w:spacing w:after="0"/>
        <w:ind w:left="0"/>
        <w:jc w:val="both"/>
      </w:pPr>
      <w:r>
        <w:rPr>
          <w:rFonts w:ascii="Times New Roman"/>
          <w:b w:val="false"/>
          <w:i w:val="false"/>
          <w:color w:val="000000"/>
          <w:sz w:val="28"/>
        </w:rPr>
        <w:t>
      Подписано:</w:t>
      </w:r>
    </w:p>
    <w:bookmarkEnd w:id="182"/>
    <w:bookmarkStart w:name="z336" w:id="183"/>
    <w:p>
      <w:pPr>
        <w:spacing w:after="0"/>
        <w:ind w:left="0"/>
        <w:jc w:val="both"/>
      </w:pPr>
      <w:r>
        <w:rPr>
          <w:rFonts w:ascii="Times New Roman"/>
          <w:b w:val="false"/>
          <w:i w:val="false"/>
          <w:color w:val="000000"/>
          <w:sz w:val="28"/>
        </w:rPr>
        <w:t>
      Председатель</w:t>
      </w:r>
    </w:p>
    <w:bookmarkEnd w:id="183"/>
    <w:bookmarkStart w:name="z337" w:id="184"/>
    <w:p>
      <w:pPr>
        <w:spacing w:after="0"/>
        <w:ind w:left="0"/>
        <w:jc w:val="both"/>
      </w:pPr>
      <w:r>
        <w:rPr>
          <w:rFonts w:ascii="Times New Roman"/>
          <w:b w:val="false"/>
          <w:i w:val="false"/>
          <w:color w:val="000000"/>
          <w:sz w:val="28"/>
        </w:rPr>
        <w:t>
      ________________________________________________________________</w:t>
      </w:r>
    </w:p>
    <w:bookmarkEnd w:id="184"/>
    <w:bookmarkStart w:name="z338" w:id="185"/>
    <w:p>
      <w:pPr>
        <w:spacing w:after="0"/>
        <w:ind w:left="0"/>
        <w:jc w:val="both"/>
      </w:pPr>
      <w:r>
        <w:rPr>
          <w:rFonts w:ascii="Times New Roman"/>
          <w:b w:val="false"/>
          <w:i w:val="false"/>
          <w:color w:val="000000"/>
          <w:sz w:val="28"/>
        </w:rPr>
        <w:t>
      (электронная цифровая подпись) (фамилия, имя, отчество (при его наличии)</w:t>
      </w:r>
    </w:p>
    <w:bookmarkEnd w:id="185"/>
    <w:bookmarkStart w:name="z339" w:id="186"/>
    <w:p>
      <w:pPr>
        <w:spacing w:after="0"/>
        <w:ind w:left="0"/>
        <w:jc w:val="both"/>
      </w:pPr>
      <w:r>
        <w:rPr>
          <w:rFonts w:ascii="Times New Roman"/>
          <w:b w:val="false"/>
          <w:i w:val="false"/>
          <w:color w:val="000000"/>
          <w:sz w:val="28"/>
        </w:rPr>
        <w:t>
      Дата: "__" ______ 20 ___ года</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предоставление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7" w:id="187"/>
    <w:p>
      <w:pPr>
        <w:spacing w:after="0"/>
        <w:ind w:left="0"/>
        <w:jc w:val="left"/>
      </w:pPr>
      <w:r>
        <w:rPr>
          <w:rFonts w:ascii="Times New Roman"/>
          <w:b/>
          <w:i w:val="false"/>
          <w:color w:val="000000"/>
        </w:rPr>
        <w:t xml:space="preserve"> Заявление для переоформления лицензии на предоставление специальных социальных услуг</w:t>
      </w:r>
    </w:p>
    <w:bookmarkEnd w:id="187"/>
    <w:p>
      <w:pPr>
        <w:spacing w:after="0"/>
        <w:ind w:left="0"/>
        <w:jc w:val="both"/>
      </w:pPr>
      <w:bookmarkStart w:name="z348" w:id="188"/>
      <w:r>
        <w:rPr>
          <w:rFonts w:ascii="Times New Roman"/>
          <w:b w:val="false"/>
          <w:i w:val="false"/>
          <w:color w:val="000000"/>
          <w:sz w:val="28"/>
        </w:rPr>
        <w:t>
      В ______________________________________________________________</w:t>
      </w:r>
    </w:p>
    <w:bookmarkEnd w:id="188"/>
    <w:p>
      <w:pPr>
        <w:spacing w:after="0"/>
        <w:ind w:left="0"/>
        <w:jc w:val="both"/>
      </w:pPr>
      <w:r>
        <w:rPr>
          <w:rFonts w:ascii="Times New Roman"/>
          <w:b w:val="false"/>
          <w:i w:val="false"/>
          <w:color w:val="000000"/>
          <w:sz w:val="28"/>
        </w:rPr>
        <w:t xml:space="preserve">             (полное наименование услугополучателя)  от _______________________________________________________________ (фамилия имя отчество (при его наличии)</w:t>
      </w:r>
    </w:p>
    <w:bookmarkStart w:name="z349" w:id="189"/>
    <w:p>
      <w:pPr>
        <w:spacing w:after="0"/>
        <w:ind w:left="0"/>
        <w:jc w:val="both"/>
      </w:pPr>
      <w:r>
        <w:rPr>
          <w:rFonts w:ascii="Times New Roman"/>
          <w:b w:val="false"/>
          <w:i w:val="false"/>
          <w:color w:val="000000"/>
          <w:sz w:val="28"/>
        </w:rPr>
        <w:t>
      индивидуального предпринимателя/наименование юридического лица, индивидуальный идентификационный номер/бизнес-идентификационный номер)</w:t>
      </w:r>
    </w:p>
    <w:bookmarkEnd w:id="189"/>
    <w:bookmarkStart w:name="z350" w:id="190"/>
    <w:p>
      <w:pPr>
        <w:spacing w:after="0"/>
        <w:ind w:left="0"/>
        <w:jc w:val="both"/>
      </w:pPr>
      <w:r>
        <w:rPr>
          <w:rFonts w:ascii="Times New Roman"/>
          <w:b w:val="false"/>
          <w:i w:val="false"/>
          <w:color w:val="000000"/>
          <w:sz w:val="28"/>
        </w:rPr>
        <w:t>
      Прошу переоформить лицензию (нужное подчеркнуть) на предоставление специальных социальных услуг №________от "___" _______20___года, выданную ________________________________________________________</w:t>
      </w:r>
    </w:p>
    <w:bookmarkEnd w:id="190"/>
    <w:bookmarkStart w:name="z351" w:id="191"/>
    <w:p>
      <w:pPr>
        <w:spacing w:after="0"/>
        <w:ind w:left="0"/>
        <w:jc w:val="both"/>
      </w:pPr>
      <w:r>
        <w:rPr>
          <w:rFonts w:ascii="Times New Roman"/>
          <w:b w:val="false"/>
          <w:i w:val="false"/>
          <w:color w:val="000000"/>
          <w:sz w:val="28"/>
        </w:rPr>
        <w:t>
      (номер(а) лицензии дата выдачи, наименование услугодателя, выдавшего лицензию)</w:t>
      </w:r>
    </w:p>
    <w:bookmarkEnd w:id="191"/>
    <w:p>
      <w:pPr>
        <w:spacing w:after="0"/>
        <w:ind w:left="0"/>
        <w:jc w:val="both"/>
      </w:pPr>
      <w:bookmarkStart w:name="z352" w:id="192"/>
      <w:r>
        <w:rPr>
          <w:rFonts w:ascii="Times New Roman"/>
          <w:b w:val="false"/>
          <w:i w:val="false"/>
          <w:color w:val="000000"/>
          <w:sz w:val="28"/>
        </w:rPr>
        <w:t>
      На осуществление _______________________________________________</w:t>
      </w:r>
    </w:p>
    <w:bookmarkEnd w:id="192"/>
    <w:p>
      <w:pPr>
        <w:spacing w:after="0"/>
        <w:ind w:left="0"/>
        <w:jc w:val="both"/>
      </w:pPr>
      <w:r>
        <w:rPr>
          <w:rFonts w:ascii="Times New Roman"/>
          <w:b w:val="false"/>
          <w:i w:val="false"/>
          <w:color w:val="000000"/>
          <w:sz w:val="28"/>
        </w:rPr>
        <w:t xml:space="preserve">                         (полное наименование вида деятельности)</w:t>
      </w:r>
    </w:p>
    <w:bookmarkStart w:name="z353" w:id="193"/>
    <w:p>
      <w:pPr>
        <w:spacing w:after="0"/>
        <w:ind w:left="0"/>
        <w:jc w:val="both"/>
      </w:pPr>
      <w:r>
        <w:rPr>
          <w:rFonts w:ascii="Times New Roman"/>
          <w:b w:val="false"/>
          <w:i w:val="false"/>
          <w:color w:val="000000"/>
          <w:sz w:val="28"/>
        </w:rPr>
        <w:t xml:space="preserve">
      по следующему(им) основанию(ям) (согласно </w:t>
      </w:r>
      <w:r>
        <w:rPr>
          <w:rFonts w:ascii="Times New Roman"/>
          <w:b w:val="false"/>
          <w:i w:val="false"/>
          <w:color w:val="000000"/>
          <w:sz w:val="28"/>
        </w:rPr>
        <w:t>статьям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Закона о разрешениях и уведомлениях): _______________________________________</w:t>
      </w:r>
    </w:p>
    <w:bookmarkEnd w:id="193"/>
    <w:bookmarkStart w:name="z354" w:id="194"/>
    <w:p>
      <w:pPr>
        <w:spacing w:after="0"/>
        <w:ind w:left="0"/>
        <w:jc w:val="both"/>
      </w:pPr>
      <w:r>
        <w:rPr>
          <w:rFonts w:ascii="Times New Roman"/>
          <w:b w:val="false"/>
          <w:i w:val="false"/>
          <w:color w:val="000000"/>
          <w:sz w:val="28"/>
        </w:rPr>
        <w:t>
      Адрес индивидуального предпринимателя или юридического лица:</w:t>
      </w:r>
    </w:p>
    <w:bookmarkEnd w:id="194"/>
    <w:bookmarkStart w:name="z355" w:id="195"/>
    <w:p>
      <w:pPr>
        <w:spacing w:after="0"/>
        <w:ind w:left="0"/>
        <w:jc w:val="both"/>
      </w:pPr>
      <w:r>
        <w:rPr>
          <w:rFonts w:ascii="Times New Roman"/>
          <w:b w:val="false"/>
          <w:i w:val="false"/>
          <w:color w:val="000000"/>
          <w:sz w:val="28"/>
        </w:rPr>
        <w:t>
      _________________________________________________________________</w:t>
      </w:r>
    </w:p>
    <w:bookmarkEnd w:id="195"/>
    <w:bookmarkStart w:name="z356" w:id="196"/>
    <w:p>
      <w:pPr>
        <w:spacing w:after="0"/>
        <w:ind w:left="0"/>
        <w:jc w:val="both"/>
      </w:pPr>
      <w:r>
        <w:rPr>
          <w:rFonts w:ascii="Times New Roman"/>
          <w:b w:val="false"/>
          <w:i w:val="false"/>
          <w:color w:val="000000"/>
          <w:sz w:val="28"/>
        </w:rPr>
        <w:t>
      (область, город, район, населенный пункт, наименование улицы, номер дома/здания)</w:t>
      </w:r>
    </w:p>
    <w:bookmarkEnd w:id="196"/>
    <w:bookmarkStart w:name="z357" w:id="197"/>
    <w:p>
      <w:pPr>
        <w:spacing w:after="0"/>
        <w:ind w:left="0"/>
        <w:jc w:val="both"/>
      </w:pPr>
      <w:r>
        <w:rPr>
          <w:rFonts w:ascii="Times New Roman"/>
          <w:b w:val="false"/>
          <w:i w:val="false"/>
          <w:color w:val="000000"/>
          <w:sz w:val="28"/>
        </w:rPr>
        <w:t>
      Электронная почта: _______________________________________</w:t>
      </w:r>
    </w:p>
    <w:bookmarkEnd w:id="197"/>
    <w:bookmarkStart w:name="z358" w:id="198"/>
    <w:p>
      <w:pPr>
        <w:spacing w:after="0"/>
        <w:ind w:left="0"/>
        <w:jc w:val="both"/>
      </w:pPr>
      <w:r>
        <w:rPr>
          <w:rFonts w:ascii="Times New Roman"/>
          <w:b w:val="false"/>
          <w:i w:val="false"/>
          <w:color w:val="000000"/>
          <w:sz w:val="28"/>
        </w:rPr>
        <w:t>
      Телефон: ________________________________________________</w:t>
      </w:r>
    </w:p>
    <w:bookmarkEnd w:id="198"/>
    <w:bookmarkStart w:name="z359" w:id="199"/>
    <w:p>
      <w:pPr>
        <w:spacing w:after="0"/>
        <w:ind w:left="0"/>
        <w:jc w:val="both"/>
      </w:pPr>
      <w:r>
        <w:rPr>
          <w:rFonts w:ascii="Times New Roman"/>
          <w:b w:val="false"/>
          <w:i w:val="false"/>
          <w:color w:val="000000"/>
          <w:sz w:val="28"/>
        </w:rPr>
        <w:t>
      Прилагается ______ листов.</w:t>
      </w:r>
    </w:p>
    <w:bookmarkEnd w:id="199"/>
    <w:bookmarkStart w:name="z360" w:id="200"/>
    <w:p>
      <w:pPr>
        <w:spacing w:after="0"/>
        <w:ind w:left="0"/>
        <w:jc w:val="both"/>
      </w:pPr>
      <w:r>
        <w:rPr>
          <w:rFonts w:ascii="Times New Roman"/>
          <w:b w:val="false"/>
          <w:i w:val="false"/>
          <w:color w:val="000000"/>
          <w:sz w:val="28"/>
        </w:rPr>
        <w:t>
      Настоящим подтверждается, что:</w:t>
      </w:r>
    </w:p>
    <w:bookmarkEnd w:id="200"/>
    <w:bookmarkStart w:name="z361" w:id="201"/>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заявителю не запрещено судом заниматься лицензируемым видом деятельности;</w:t>
      </w:r>
    </w:p>
    <w:bookmarkEnd w:id="201"/>
    <w:bookmarkStart w:name="z362" w:id="202"/>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достоверными;</w:t>
      </w:r>
    </w:p>
    <w:bookmarkEnd w:id="202"/>
    <w:bookmarkStart w:name="z363" w:id="203"/>
    <w:p>
      <w:pPr>
        <w:spacing w:after="0"/>
        <w:ind w:left="0"/>
        <w:jc w:val="both"/>
      </w:pPr>
      <w:r>
        <w:rPr>
          <w:rFonts w:ascii="Times New Roman"/>
          <w:b w:val="false"/>
          <w:i w:val="false"/>
          <w:color w:val="000000"/>
          <w:sz w:val="28"/>
        </w:rPr>
        <w:t>
      заявитель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лицензии.</w:t>
      </w:r>
    </w:p>
    <w:bookmarkEnd w:id="203"/>
    <w:bookmarkStart w:name="z364" w:id="204"/>
    <w:p>
      <w:pPr>
        <w:spacing w:after="0"/>
        <w:ind w:left="0"/>
        <w:jc w:val="both"/>
      </w:pPr>
      <w:r>
        <w:rPr>
          <w:rFonts w:ascii="Times New Roman"/>
          <w:b w:val="false"/>
          <w:i w:val="false"/>
          <w:color w:val="000000"/>
          <w:sz w:val="28"/>
        </w:rPr>
        <w:t>
      Руководитель ___________________ _______________________________</w:t>
      </w:r>
    </w:p>
    <w:bookmarkEnd w:id="204"/>
    <w:bookmarkStart w:name="z365" w:id="205"/>
    <w:p>
      <w:pPr>
        <w:spacing w:after="0"/>
        <w:ind w:left="0"/>
        <w:jc w:val="both"/>
      </w:pPr>
      <w:r>
        <w:rPr>
          <w:rFonts w:ascii="Times New Roman"/>
          <w:b w:val="false"/>
          <w:i w:val="false"/>
          <w:color w:val="000000"/>
          <w:sz w:val="28"/>
        </w:rPr>
        <w:t>
      (электронная цифровая (фамилия, имя, отчество (при его подписи) наличии)</w:t>
      </w:r>
    </w:p>
    <w:bookmarkEnd w:id="205"/>
    <w:bookmarkStart w:name="z366" w:id="206"/>
    <w:p>
      <w:pPr>
        <w:spacing w:after="0"/>
        <w:ind w:left="0"/>
        <w:jc w:val="both"/>
      </w:pPr>
      <w:r>
        <w:rPr>
          <w:rFonts w:ascii="Times New Roman"/>
          <w:b w:val="false"/>
          <w:i w:val="false"/>
          <w:color w:val="000000"/>
          <w:sz w:val="28"/>
        </w:rPr>
        <w:t>
      Дата заполнения: "___" _______ 20___ года</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2026 года</w:t>
            </w:r>
            <w:r>
              <w:br/>
            </w:r>
            <w:r>
              <w:rPr>
                <w:rFonts w:ascii="Times New Roman"/>
                <w:b w:val="false"/>
                <w:i w:val="false"/>
                <w:color w:val="000000"/>
                <w:sz w:val="20"/>
              </w:rPr>
              <w:t>№ 179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 xml:space="preserve">услуги "Оформление </w:t>
            </w:r>
            <w:r>
              <w:br/>
            </w:r>
            <w:r>
              <w:rPr>
                <w:rFonts w:ascii="Times New Roman"/>
                <w:b w:val="false"/>
                <w:i w:val="false"/>
                <w:color w:val="000000"/>
                <w:sz w:val="20"/>
              </w:rPr>
              <w:t>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"Оформление документов на оказание специальных социальных услуг в центрах оказания специальных социальных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07"/>
          <w:p>
            <w:pPr>
              <w:spacing w:after="20"/>
              <w:ind w:left="20"/>
              <w:jc w:val="both"/>
            </w:pPr>
            <w:r>
              <w:rPr>
                <w:rFonts w:ascii="Times New Roman"/>
                <w:b w:val="false"/>
                <w:i w:val="false"/>
                <w:color w:val="000000"/>
                <w:sz w:val="20"/>
              </w:rPr>
              <w:t>
1) "Оформление документов на оказание специальных социальных услуг в условиях стационара";</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 "Оформление документов на оказание специальных социальных услуг в условиях полустационара";</w:t>
            </w:r>
          </w:p>
          <w:p>
            <w:pPr>
              <w:spacing w:after="20"/>
              <w:ind w:left="20"/>
              <w:jc w:val="both"/>
            </w:pPr>
            <w:r>
              <w:rPr>
                <w:rFonts w:ascii="Times New Roman"/>
                <w:b w:val="false"/>
                <w:i w:val="false"/>
                <w:color w:val="000000"/>
                <w:sz w:val="20"/>
              </w:rPr>
              <w:t>
3) "Оформление документов на оказание специальных социальных услуг в условиях на дому".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08"/>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w:t>
            </w:r>
          </w:p>
          <w:p>
            <w:pPr>
              <w:spacing w:after="20"/>
              <w:ind w:left="20"/>
              <w:jc w:val="both"/>
            </w:pPr>
            <w:r>
              <w:rPr>
                <w:rFonts w:ascii="Times New Roman"/>
                <w:b w:val="false"/>
                <w:i w:val="false"/>
                <w:color w:val="000000"/>
                <w:sz w:val="20"/>
              </w:rPr>
              <w:t>
3)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09"/>
          <w:p>
            <w:pPr>
              <w:spacing w:after="20"/>
              <w:ind w:left="20"/>
              <w:jc w:val="both"/>
            </w:pPr>
            <w:r>
              <w:rPr>
                <w:rFonts w:ascii="Times New Roman"/>
                <w:b w:val="false"/>
                <w:i w:val="false"/>
                <w:color w:val="000000"/>
                <w:sz w:val="20"/>
              </w:rPr>
              <w:t xml:space="preserve">
Со дня регистрации пакета документов – 15 (пятнадцать) рабочих дней.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 </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максимально допустимое время ожидания для сдачи пакета документов в Государственной корпорации – 15 минут, у услугодателя – 30 минут; </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 15 минут,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уведомление об оформлении документов в произвольной форме с указанием срока оказания специальных социальных услуг в условиях стационара, полустационара и на дому или мотивированный ответ об отказе в оказании государственной услуги в случаях и по основаниям, предусмотренным пунктом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подвидами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10"/>
          <w:p>
            <w:pPr>
              <w:spacing w:after="20"/>
              <w:ind w:left="20"/>
              <w:jc w:val="both"/>
            </w:pPr>
            <w:r>
              <w:rPr>
                <w:rFonts w:ascii="Times New Roman"/>
                <w:b w:val="false"/>
                <w:i w:val="false"/>
                <w:color w:val="000000"/>
                <w:sz w:val="20"/>
              </w:rPr>
              <w:t xml:space="preserve">
1) услугодатель – с понедельника по пятницу с перерывом на обед в соответствии с установленным графиком работы, кроме выходных и праздничных дней, в соответствии с </w:t>
            </w:r>
            <w:r>
              <w:rPr>
                <w:rFonts w:ascii="Times New Roman"/>
                <w:b w:val="false"/>
                <w:i w:val="false"/>
                <w:color w:val="000000"/>
                <w:sz w:val="20"/>
              </w:rPr>
              <w:t>Трудовым законодательством</w:t>
            </w:r>
            <w:r>
              <w:rPr>
                <w:rFonts w:ascii="Times New Roman"/>
                <w:b w:val="false"/>
                <w:i w:val="false"/>
                <w:color w:val="000000"/>
                <w:sz w:val="20"/>
              </w:rPr>
              <w:t xml:space="preserve"> Республики Казахстан. </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результатов оказания государственной услуги с 9.00 до 17.00.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отделений Госкорпорации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в соответствии с </w:t>
            </w:r>
            <w:r>
              <w:rPr>
                <w:rFonts w:ascii="Times New Roman"/>
                <w:b w:val="false"/>
                <w:i w:val="false"/>
                <w:color w:val="000000"/>
                <w:sz w:val="20"/>
              </w:rPr>
              <w:t>Трудовым законодательством</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11"/>
          <w:p>
            <w:pPr>
              <w:spacing w:after="20"/>
              <w:ind w:left="20"/>
              <w:jc w:val="both"/>
            </w:pPr>
            <w:r>
              <w:rPr>
                <w:rFonts w:ascii="Times New Roman"/>
                <w:b w:val="false"/>
                <w:i w:val="false"/>
                <w:color w:val="000000"/>
                <w:sz w:val="20"/>
              </w:rPr>
              <w:t>
1) заявление по формам, согласно приложениям 1, 2 и 3 к настоящим Правилам оказания государственной услуги "Оформление документов на оказание специальных социальных услуг в центрах оказания специальных услуг" (далее – Правила);</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услугополучателя с наличием индивидуального идентификационного номера (далее – ИИН)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медицинская карта по формам согласно приложениям 7, 8 и 9 к Правилам с выпиской из амбулаторной карты или истории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документе, удостоверяющем личность, об установлении инвалидности (для престарелых при наличии инвалидности), о разработанных мероприятиях в индивидуальной программе абилитации и реабилитации лица с инвалидностью (далее – ИПР) (для престарелых при наличии ИПР), о признании лица старше 18 лет с психоневрологическими заболеваниями недееспособным по решению суда (при наличии), о пенсионном возрасте, о наличии статуса ветерана Великой Отечественной войны, ветерана боевых действий на территории других государств, а также ветерана, приравненного по льготам к ветеранам Великой Отечественной войны, семьи погибших военнослужащих, перечисленных в </w:t>
            </w:r>
            <w:r>
              <w:rPr>
                <w:rFonts w:ascii="Times New Roman"/>
                <w:b w:val="false"/>
                <w:i w:val="false"/>
                <w:color w:val="000000"/>
                <w:sz w:val="20"/>
              </w:rPr>
              <w:t>подпункте 1)</w:t>
            </w:r>
            <w:r>
              <w:rPr>
                <w:rFonts w:ascii="Times New Roman"/>
                <w:b w:val="false"/>
                <w:i w:val="false"/>
                <w:color w:val="000000"/>
                <w:sz w:val="20"/>
              </w:rPr>
              <w:t xml:space="preserve"> статьи 8 Закона Республики Казахстан "О ветеранах" (для ветеранов Великой Отечественной войны, ветеранов боевых действий на территории других государств, а также ветеранов, приравненных по льготам к ветеранам Великой Отечественной войны, семьи погибших военнослужащих, перечисленных в </w:t>
            </w:r>
            <w:r>
              <w:rPr>
                <w:rFonts w:ascii="Times New Roman"/>
                <w:b w:val="false"/>
                <w:i w:val="false"/>
                <w:color w:val="000000"/>
                <w:sz w:val="20"/>
              </w:rPr>
              <w:t>подпункте 1)</w:t>
            </w:r>
            <w:r>
              <w:rPr>
                <w:rFonts w:ascii="Times New Roman"/>
                <w:b w:val="false"/>
                <w:i w:val="false"/>
                <w:color w:val="000000"/>
                <w:sz w:val="20"/>
              </w:rPr>
              <w:t xml:space="preserve"> статьи 8 Закона Республики Казахстан "О ветеранах") услугодатель или Государственная корпорация получает в форме электронных документов, удостоверенных электронно-цифровой подписью уполномоченных должностных лиц из соответствующих государственных цифровых систем. При отсутствии сведений из цифровых систем к заявлению прилагаются для лиц старше восемнадцати лет – копия решения суда о признании лица недееспособным (при наличии).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подвидами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1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отрицательный ответ уполномоченного государственного органа на запрос о предоставлении необходимого согласования для оказания государственной услуги;</w:t>
            </w:r>
          </w:p>
          <w:p>
            <w:pPr>
              <w:spacing w:after="20"/>
              <w:ind w:left="20"/>
              <w:jc w:val="both"/>
            </w:pPr>
            <w:r>
              <w:rPr>
                <w:rFonts w:ascii="Times New Roman"/>
                <w:b w:val="false"/>
                <w:i w:val="false"/>
                <w:color w:val="000000"/>
                <w:sz w:val="20"/>
              </w:rPr>
              <w:t>
5) отрицательное заключение экспертизы, исследования или проверки.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13"/>
          <w:p>
            <w:pPr>
              <w:spacing w:after="20"/>
              <w:ind w:left="20"/>
              <w:jc w:val="both"/>
            </w:pPr>
            <w:r>
              <w:rPr>
                <w:rFonts w:ascii="Times New Roman"/>
                <w:b w:val="false"/>
                <w:i w:val="false"/>
                <w:color w:val="000000"/>
                <w:sz w:val="20"/>
              </w:rPr>
              <w:t>
Лицам с инвалидностью оформление документов на оказание специальных социальных услуг в центрах оказания специальных социальных услуг осуществляется при содействии социального работника.</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2026 года</w:t>
            </w:r>
            <w:r>
              <w:br/>
            </w:r>
            <w:r>
              <w:rPr>
                <w:rFonts w:ascii="Times New Roman"/>
                <w:b w:val="false"/>
                <w:i w:val="false"/>
                <w:color w:val="000000"/>
                <w:sz w:val="20"/>
              </w:rPr>
              <w:t>№ 179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предоставление</w:t>
            </w:r>
            <w:r>
              <w:br/>
            </w:r>
            <w:r>
              <w:rPr>
                <w:rFonts w:ascii="Times New Roman"/>
                <w:b w:val="false"/>
                <w:i w:val="false"/>
                <w:color w:val="000000"/>
                <w:sz w:val="20"/>
              </w:rPr>
              <w:t>специальных 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государственной услуге "Выдача лицензии на предоставление специальных социальных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осуществляется посредством Портала социальных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лицензии – 15 (пятнадцать) рабочих дней; при переоформлении лицензии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переоформление лицензии на осуществление деятельности по предоставлению специальных социальных услуг,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подвидами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14"/>
          <w:p>
            <w:pPr>
              <w:spacing w:after="20"/>
              <w:ind w:left="20"/>
              <w:jc w:val="both"/>
            </w:pPr>
            <w:r>
              <w:rPr>
                <w:rFonts w:ascii="Times New Roman"/>
                <w:b w:val="false"/>
                <w:i w:val="false"/>
                <w:color w:val="000000"/>
                <w:sz w:val="20"/>
              </w:rPr>
              <w:t xml:space="preserve">
1) услугодатель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законодательству</w:t>
            </w:r>
            <w:r>
              <w:rPr>
                <w:rFonts w:ascii="Times New Roman"/>
                <w:b w:val="false"/>
                <w:i w:val="false"/>
                <w:color w:val="000000"/>
                <w:sz w:val="20"/>
              </w:rPr>
              <w:t xml:space="preserve">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w:t>
            </w:r>
          </w:p>
          <w:bookmarkEnd w:id="214"/>
          <w:p>
            <w:pPr>
              <w:spacing w:after="20"/>
              <w:ind w:left="20"/>
              <w:jc w:val="both"/>
            </w:pPr>
            <w:r>
              <w:rPr>
                <w:rFonts w:ascii="Times New Roman"/>
                <w:b w:val="false"/>
                <w:i w:val="false"/>
                <w:color w:val="000000"/>
                <w:sz w:val="20"/>
              </w:rPr>
              <w:t>
2) Портал социальных услуг и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15"/>
          <w:p>
            <w:pPr>
              <w:spacing w:after="20"/>
              <w:ind w:left="20"/>
              <w:jc w:val="both"/>
            </w:pPr>
            <w:r>
              <w:rPr>
                <w:rFonts w:ascii="Times New Roman"/>
                <w:b w:val="false"/>
                <w:i w:val="false"/>
                <w:color w:val="000000"/>
                <w:sz w:val="20"/>
              </w:rPr>
              <w:t xml:space="preserve">
1) для получения лицензии: заявление по форме согласно приложениям 2 к настоящим Правилам; сведения к квалификационным требованиям к предоставлению специальных социальных услуг в области социальной защиты населения,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труда и социальной защиты населения от 27 июня 2024 года № 222 "Об утверждении квалификационных требований и перечня документов к предоставлению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 34624).</w:t>
            </w:r>
          </w:p>
          <w:bookmarkEnd w:id="215"/>
          <w:p>
            <w:pPr>
              <w:spacing w:after="20"/>
              <w:ind w:left="20"/>
              <w:jc w:val="both"/>
            </w:pPr>
            <w:r>
              <w:rPr>
                <w:rFonts w:ascii="Times New Roman"/>
                <w:b w:val="false"/>
                <w:i w:val="false"/>
                <w:color w:val="000000"/>
                <w:sz w:val="20"/>
              </w:rPr>
              <w:t>
2) при переоформлении лицензии: заявление по форме согласно приложению 5 к настоящим Правилам;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цифровых системах. Сведения по свидетельству о государственной регистрации (перерегистрации) юридического лица, содержащиеся в государственных цифровых системах,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подвидами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16"/>
          <w:p>
            <w:pPr>
              <w:spacing w:after="20"/>
              <w:ind w:left="20"/>
              <w:jc w:val="both"/>
            </w:pPr>
            <w:r>
              <w:rPr>
                <w:rFonts w:ascii="Times New Roman"/>
                <w:b w:val="false"/>
                <w:i w:val="false"/>
                <w:color w:val="000000"/>
                <w:sz w:val="20"/>
              </w:rPr>
              <w:t xml:space="preserve">
1) услугополучатель не соответствует квалификационным требованиям к предоставлению специальных социальных услуг в области социальной защиты населения,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труда и социальной защиты населения от 27 июня 2024 года № 222 "Об утверждении квалификационных требований и перечня документов к предоставлению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 34624);</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судом на основании представления судебного исполнителя временно запрещено выдавать услугополучателю-должнику лицензию;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установлена недостоверность документов, представленных услугополучателем для получения лицензии, и (или) данных (сведений), содержащихся в них; </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17"/>
          <w:p>
            <w:pPr>
              <w:spacing w:after="20"/>
              <w:ind w:left="20"/>
              <w:jc w:val="both"/>
            </w:pPr>
            <w:r>
              <w:rPr>
                <w:rFonts w:ascii="Times New Roman"/>
                <w:b w:val="false"/>
                <w:i w:val="false"/>
                <w:color w:val="000000"/>
                <w:sz w:val="20"/>
              </w:rPr>
              <w:t xml:space="preserve">
1.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Министерства труда и социальной защиты населения Республики Казахстан kense@enbek.gov.kz.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Услугополучатель получает информацию о порядке и статусе оказания государственной услуги открытого пользования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