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0222f" w14:textId="f3022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национальной экономики Республики Казахстан от 16 января 2015 года № 17 "Об утверждении Правил передачи государственного имущества в доверительное управление и Типового договора доверительного управления государственным имуществом"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– Министра национальной экономики Республики Казахстан от 8 мая 2026 года № 48. Зарегистрирован в Министерстве юстиции Республики Казахстан 12 мая 2026 года № 38701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12.07.2026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16 января 2015 года № 17 "Об утверждении Правил передачи государственного имущества в доверительное управление и Типового договора доверительного управления государственным имуществом" (зарегистрирован в Реестре государственной регистрации нормативных правовых актов за № 10111) следующие изменения и дополнения: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передачи государственного имущества в доверительное управление,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1-1) следующего содержания: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уполномоченный орган в сфере цифровизации – центральный исполнительный орган, осуществляющий руководство и межотраслевую координацию в сфере цифровизации и "электронного правительства;";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передачи государственных цифровых систем;";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передачи субъекту государственной монополии в сферах цифровизации и обеспечения кибербезопасности объектов органов национальной безопасности, предназначенных для обеспечения кибербезопасности;";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В случае, предусмотренном подпунктом 5) пункта 8 настоящих Правил, государственные цифровые системы предоставляются в доверительное управление без проведения тендера на основании предложения балансодержателя.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Балансодержатель представляет уполномоченному органу в сфере цифровизации техническое задание и перечень видов работ сопровождения государственных цифровых систем, с оценкой их стоимости.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государственных цифровых систем в доверительное управление в целях их развития не допускается.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Балансодержатель согласовывает с уполномоченным органом в сфере цифровизации передачу в доверительное управление государственной цифровой системы, в том числе расходы, связанные с его сопровождением.";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За исключением случаев, предусмотренных подпунктами 1) и 5) пункта 8 настоящих Правил, предоставление объекта в доверительное управление без проведения тендера осуществляется на основании заявления на предоставление объекта в доверительное управление (далее – заявление).".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политики управления государственными активами Министерства национальной экономики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национальной экономики Республики Казахстан после его первого официального опубликования.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12 июля 2026 года и подлежит официальному опубликованию.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– Министр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6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