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61ddd" w14:textId="5d61d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сельского хозяйства Республики Казахстан от 21 мая 2015 года № 7-1/453 "Об утверждении Правил выдачи ветеринарных документов и требований к их бланкам"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4 мая 2026 года № 173. Зарегистрирован в Министерстве юстиции Республики Казахстан 6 мая 2026 года № 38680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21 мая 2015 года № 7-1/453 "Об утверждении Правил выдачи ветеринарных документов и требований к их бланкам" (зарегистрирован в Реестре государственной регистрации нормативных правовых актов № 11898)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разрешениях и уведомлениях"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ветеринарных документов и требований к их бланкам,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выдачи ветеринарных документов и требований к их бланкам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ветеринарии"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 о государственных услугах),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и определяют порядок выдачи ветеринарных документов и требований к их бланкам, а также порядок оказания государственных услуг "Выдача ветеринарного сертификата на перемещаемые (перевозимые) объекты при экспорте", "Выдача ветеринарно-санитарного заключения на объекты государственного ветеринарно-санитарного контроля и надзора" и "Выдача ветеринарной справки".";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веб-портал "цифрового правительства" – цифровой объект, представляющий собой "единое окно" доступа к консолидированной информации, размещаемой государственными органами и иными субъектами, участвующими в предоставлении государственных услуг, включая нормативную правовую базу, а также к государственным и иным услугам, оказываемым в электронной форме.";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На готовую молочную, масложировую и рыбную продукцию, указанную в главе 39 Единых ветеринарных (ветеринарно-санитарных) требований, ветеринарный сертификат оформляется в день обращения по форме согласно пункту 10 настоящих Правил.";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Ветеринарный сертификат действителен до пункта назначения и услугополучатель в течение 15 (пятнадцати) рабочих дней с даты его выдачи предоставляет ветеринарный сертификат государственному ветеринарно-санитарному инспектору ветеринарного контрольного поста для осуществления государственного ветеринарно-санитарного контроля и надзора.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Ветеринарный сертификат прекращает свое действие при несоблюдении срока, указанного в части первой настоящего пункта и/или по основаниям для прекращения действия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12-2 Закона Республики Казахстан "О ветеринарии".";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На перемещаемый (перевозимый) объект, вывозимый из Республики Казахстан в третьи страны (государства, не являющиеся членами Евразийского экономического союза), выдается ветеринарный сертификат в соответствии с требованиями страны-импортера и при его наличии разрешении на экспорт перемещаемых (перевозимых) объектов с учетом оценки эпизоотической ситуации на соответствующей территории, выданного в соответствии с Правилами выдачи разрешения на экспорт, импорт и транзит перемещаемых (перевозимых) объектов с учетом оценки эпизоотической ситуации на соответствующей территории,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9 декабря 2014 года 16-04/647 (зарегистрирован в Реестре государственной регистрации нормативных правовых актов № 10254).";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24 изложить в следующей редакции: 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проверяет соответствие объекта Ветеринарно-санитарным правилам, Ветеринарным (ветеринарно-санитарным) требованиям, Единым ветеринарным (ветеринарно-санитарных) требованиям, предъявляемым к объектам, подлежащим ветеринарному контролю (надзору),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13 февраля 2018 года № 27, требованиям Положения о едином порядке проведения совместных проверок объектов и отбора проб товаров (продукции), подлежащих ветеринарному контролю (надзору),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9 октября 2014 года № 94, и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29 мая 2015 года № 7-1/498 "Об утверждении ветеринарных (ветеринарно-санитарных) требований к объектам производства, осуществляющим выращивание, реализацию животных" (зарегистрирован в Реестре государственной регистрации нормативных правовых актов № 11837),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сентября 2015 года № 7-1/832 "Об утверждении ветеринарных (ветеринарно-санитарных) требований к объектам производства, осуществляющим заготовку (убой животных), хранение, переработку и реализацию продукции и сырья животного происхождения" (зарегистрирован в Реестре государственной регистрации нормативных правовых актов № 12208),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23 сентября 2015 года № 7-1/848 "Об утверждении ветеринарных (ветеринарно-санитарных) требований к организациям по производству, хранению и реализации ветеринарных препаратов, кормов и кормовых добавок" (зарегистрирован в Реестре государственной регистрации нормативных правовых актов № 12243).";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Государственный ветеринарно-санитарный инспектор в течение 1 (одного) рабочего дня оформляет ветеринарно-санитарное заключение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о соответствии или о несоответствии объекта требованиям, указанным в подпункте 3) пункта 24 настоящих Правил (далее – ветеринарно-санитарное заключение), подписанное ЭЦП, либо мотивированный отказ в оказании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оказании государственной услуги, уведомление о готовности ветеринарно-санитарного заключения с указанием даты и места получения направляются в "личный кабинет" услугополучателя в форме электронного документа, подписанного ЭЦП государственного ветеринарно-санитарного инспектора.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ветеринарно-санитарный инспектор в течение срока, указанного в части первой настоящего пункта, передает подготовленное ветеринарно-санитарное заключение в канцелярию территориального подразделения.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территориального подразделения регистрирует и выдает услугополучателю ветеринарно-санитарное заключение.";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"32. При перемещении (перевозке) рыб и других водных животных, выловленных на рыбохозяйственных водоемах и (или) участках на основании разрешения на пользование рыбными ресурсами и другими водными животными, свыше пяти килограмм необходима справка о происхождении вылова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"Об охране, воспроизводстве и использовании животного мира" (далее – справка о происхождении вылова).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перемещении (перевозке) рыб и других водных животных выращенных субъектами аквакультуры необходима копия уведомления территориального подразделения уполномоченного органа в области аквакультуры о включении в реестр субъектов аквакультуры, выданного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реестра субъектов аквакультуры, утвержденных приказом исполняющего обязанности Министра сельского хозяйства Республики Казахстан от 16 сентября 2025 года № 296 (зарегистрирован в Реестре государственной регистрации нормативных правовых актов № 36882) (далее - копия уведомления территориального подразделения уполномоченного органа в области аквакультуры о включении в реестр субъектов аквакультуры), а также копия акта экспертизы (протокола испытаний), выданного ветеринарной лабораторией.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перемещении объектов ветеринарно-санитарного контроля и надзора по территории Республики Казахстан, ввезенных из государств-членов Евразийского экономического союза и третьих стран (государств, не являющиеся членами Евразийского экономического союза), необходима копия ветеринарного документа, или ветеринарный документ, оформленный в ИС ЕАСУ, по которому был ввезен объект ветеринарно-санитарного контроля и надзора.";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"35. Ветеринарная справка выдается по соответствующей форме 1, 2, 2-1, 3 </w:t>
      </w:r>
      <w:r>
        <w:rPr>
          <w:rFonts w:ascii="Times New Roman"/>
          <w:b w:val="false"/>
          <w:i w:val="false"/>
          <w:color w:val="000000"/>
          <w:sz w:val="28"/>
        </w:rPr>
        <w:t>приложения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оформляется в день обращения услугополучателя.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Ветеринарная справка действительна на территории Республики Казахстан. 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продукцию животного происхождения, не прошедшую ветеринарно-санитарную экспертизу выдается ветеринарная справка формы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на продукцию животного происхождения, прошедшую ветеринарно-санитарную экспертизу выдается ветеринарная справка формы 2-1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35-1 следующего содержания: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"35-1. Ветеринарная справка, представляемая физическому или юридическому лицу посредством сервиса цифровых документов (за исключением технических перерывов в связи с проведением ремонтных работ) равнозначна выданной ветеринарной справке на бумажном носителе.";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В ИС ЕАСУ вносятся сведения о: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выданных ветеринарных справках в течение не более одних суток со дня ее выдачи (за исключением технических перерывов в связи с проведением ремонтных работ);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прибытии перемещаемого (перевозимого) объекта в пункт назначения в течение не более 15 (пятнадцати) рабочих дней со дня выдачи ветеринарной справки (за исключением технических перерывов в связи с проведением ремонтных работ). 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прибытии перемещаемого (перевозимого) объекта в пункт назначения в ИС ЕАСУ вносятся следующими лицами: 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ветеринарным врачом торгового рынка, осуществляющего реализацию животных при прибытии перемещаемого (перевозимого) животного (животных) на данный объект;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ветеринарным врачом убойного пункта, убойной площадки (площадки по убою животных) при прибытии перемещаемого (перевозимого) животного (животных) на данный объект;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специалистом подразделения производственного контроля по определению соответствия животных, продукции и сырья животного происхождения ветеринарным нормативам при прибытии перемещаемого (перевозимого) объекта на объекты производства, осуществляющие выращивание животных, заготовку (убой), хранение, переработку и реализацию животных, продукции и сырья животного происхождения;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специалистом подразделения производственного контроля по определению соответствия ветеринарных препаратов, кормов и кормовых добавок требованиям ветеринарных нормативов при прибытии перемещаемого (перевозимого) объекта в организации по производству, хранению и реализации ветеринарных препаратов, кормов и кормовых добавок;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 ветеринарно-санитарным инспектором, закрепленным за торговым рынком, осуществляющим реализацию продукции и сырья животного происхождения при прибытии перемещаемой (перевозимой) продукции и сырья животного происхождения на данный объект;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лицом, закрепленным за прием продукции и сырья животного происхождения на торговом объекте, осуществляющим реализацию продукции и сырья животного происхождения или его владельцем при прибытии перемещаемой (перевозимой) продукции и сырья животного происхождения на данный объект;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лицом, закрепленным за прием продукции и сырья животного происхождения на объектах общественного питания или его владельцем при прибытии перемещаемой (перевозимой) продукции и сырья животного происхождения на данный объект;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специалистом в области ветеринарии при прибытии перемещаемого (перевозимого) объекта в личные подсобные хозяйства. При прибытии перемещаемого (перевозимого) объекта в личные подсобные хозяйства допускается внесение сведений лицом, которому поступил перемещаемый (перевозимый) объект.";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38-1 следующего содержания: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"38-1. В случае, если сведения о прибытии перемещаемого (перевозимого) объекта в пункт назначения не внесены в ИС ЕАСУ в срок, указанный в части первой пункта 37 Правил ветеринарная справка прекращает свое действие и/или по основаниям для прекращения действия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12-2 Закона Республики Казахстан "О ветеринарии".";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В случае сбоя ИС ЕАСУ, содержащей необходимые сведения для оказания государственной услуги, государственные ветеринарно-санитарные инспекторы или специалисты в области ветеринарии в течение 1 (одного) рабочего дня уведомляют оператора "цифрового правительства" (далее – оператор).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после проведения работ по устранению возникшего сбоя оператор в течение 1 (одного) рабочего дня составляет в произвольной форме протокол о технической проблеме и подписывает его с государственными ветеринарно-санитарными инспекторами или специалистами в области ветеринарии.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Государственные ветеринарно-санитарные инспектора или специалисты в области ветеринарии обеспечивают внесение данных о стадии оказания государственной услуги в цифровую систему мониторинга оказания государственных услуг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государственных услугах.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цифровой системы разрешений и уведомлений данные о стадии оказания государственной услуги поступают в автоматическом режиме в цифровую систему мониторинга оказания государственных услуг.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 взаимодействие портала и цифровых систем осуществляется в соответствии с цифровым законодательством.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сельского хозяйства Республики Казахстан и услугодатель в течение 3 (трех) рабочих дней с даты утверждения или изменения настоящих Правил, актуализируют информацию о порядке оказания государственной услуги и направляют в Единый контакт-центр.";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ветеринарного контроля и надзора Министерства сельского хозяйства Республики Казахстан в установленном законодательством порядке обеспечить:</w:t>
      </w:r>
    </w:p>
    <w:bookmarkEnd w:id="45"/>
    <w:bookmarkStart w:name="z7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6"/>
    <w:bookmarkStart w:name="z7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7"/>
    <w:bookmarkStart w:name="z7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48"/>
    <w:bookmarkStart w:name="z7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 12 июля 2026 года, за исключением абзацев второго, третьего, пятого, шестого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которые вводятся в действие по истечении десяти календарных дней и подлежит официальному опубликованию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78" w:id="5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9" w:id="5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2026 года № 173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требований к их бланкам</w:t>
            </w:r>
          </w:p>
        </w:tc>
      </w:tr>
    </w:tbl>
    <w:bookmarkStart w:name="z8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ветеринарного сертификата на перемещаемые (перевозимые) объекты при экспорте"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услуги: Выдача ветеринарного сертификата на перемещаемые (перевозимые) объекты при экспорте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государственный ветеринарно-санитарный инспектор городов Астаны, Алматы и Шымкента, района, города областного значения и его заместители; государственные ветеринарно-санитарные инспектора на основании утвержденного списка Главным государственным ветеринарно-санитарным инспектором городов Астаны, Алматы и Шымкента, района, города областного значения и его заместителем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канцелярия территориальных инспекций городов Астаны, Алматы и Шымкента, районов и городов областного значения Комитета ветеринарного контроля и надзора Министерства сельского хозяйства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веб-портал "цифрового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(двух)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выдаче ветеринарного сертификата на готовую молочную, масложировую и рыбную продукцию – в день обращения.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цифровизированная)/бумажная.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сертификат, либо мотивированный отказ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Платно физическим и юридическим лицам (далее – услугополучатели)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6)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2 статьи 35 Закона Республики Казахстан "О ветеринарии" (за бланк ветеринарного сертификата).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оплачивает через банки второго уровня или организации, осуществляющие отдельные виды банковских операций, а также в безналичной форме через платежный шлюз "цифрового правительства" (далее – ПШЭП), стоимость бланка, размещенного на интернет-ресурсе Министерства сельского хозяйства Республики Казахстан: www.gov.kz.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включительно с 9.00 до 17.00 часов, с перерывом на обед с 13.00 до 14.30 часов, за исключением выходных и праздничных дней в соответствии с трудовым законодательством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 – круглосуточно, за исключением технических перерывов в связи с проведением ремонтных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Казахстан, прием заявления и выдача результата оказания государственной услуги осуществляются следующим рабочим днем.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выдача результата оказания государственной услуги за пределами установленной продолжительности рабочего времени устанавливаются услугодателем согласно графику рабочего времени.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услугодателю: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на выдачу ветеринарного сертификата на перемещаемые (перевозимые) объекты при экспорте по форме согласно приложению 2 к Правилам выдачи ветеринарных документов и требований к их бланкам,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21 мая 2015 года № 7-1/453 (зарегистрирован в Реестре государственной регистрации нормативных правовых актов № 11898) (далее – Правила);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 услугополучателя, либо электронный документ из сервиса цифровых документов и документ, подтверждающий полномочия представителя услугополучателя (при подаче документов представителем услугополучателя)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при транспортировке продукции, сырья животного происхождения, кормов (за исключением продукции, обозначенной символом "*" в Едином перечне товаров, подлежащих ветеринарному контролю (надзору),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Евразийского экономического союза от 18 июня 2010 года № 317) – копия акта экспертизы (протокол испытаний).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Допускается использование акта экспертизы (протокола испытаний) в течение 1 (одного) месяца с момента его выдачи для вывоза (экспорта) охлажденного мяса, охлажденной пищевой рыбной продукции, пищевых яиц с объекта производства, осуществляющего выращивание животных, заготовку (убой), хранение, переработку и реализацию животных, продукции и сырья животного происхождения при: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 Плана мониторинговых исследований продукции (далее – План мониторинга), утвержденного объектом производства и согласованного территориальным подразделением ведомства уполномоченного органа в области ветеринарии соответствующей административно-территориальной единицы;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продукции, исследуемой в рамках Плана мониторинга по исследуемым показателям безопасности в период использования акта экспертизы (протокол испытания) в течение 1 (одного) месяца с момента его выдачи;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 перемещении (перевозке) собак и кошек – копия ветеринарного паспорта;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при перемещении (перевозке) объектов, перемещенных (перевезенных) из одной административно-территориальной единицы республики в другую административно-территориальную единицу республики и/или со сменой владельца перемещаемого (перевозимого) объекта в пределах одной административно-территориальной единицы республики, с целью вывоза в государства-члены Евразийского экономического союза или третьи страны (государства, не являющиеся членами Евразийского экономического союза) – копия ветеринарной справки (в случае отсутствия в единой автоматизированной системы управления отраслями агропромышленного комплекса "e-Agriculture" (далее – ИС ЕАСУ));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при перемещении (перевозке) рыб и других водных животных, выловленных на рыбохозяйственных водоемах и (или) участках на основании разрешения на пользование рыбными ресурсами и другими водными животными, свыше пяти килограмм - справка о происхождении вылова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 ̶ Министра Республики Казахстан – Министра сельского хозяйства Республики Казахстан от 8 июля 2016 года № 304 "Об утверждении формы справки о происхождении вылова" (зарегистрирован в Реестре государственной регистрации нормативных правовых актов № 14117) (далее – справка о происхождения вылова) на перемещаемый (перевозимый) объем;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при транспортировке объектов аквакультуры (рыбы, водные моллюски и ракообразные живые, свежие, охлажденные, мороженые), разведенные и (или) содержащиеся, выращенные субъектами аквакультуры – сведения о включении в реестр субъектов аквакультуры на основании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ведения реестра субъектов аквакультуры, утвержденных приказом исполняющего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 Министра сельского хозяйства Республики Казахстан от 16 сентября 2025 года № 296 (зарегистрирован в Реестре государственной регистрации нормативных правовых актов № 36882) (далее – сведения территориального подразделения уполномоченного органа в области аквакультуры о включении в реестр субъектов аквакультуры;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копия документа, подтверждающего оплату за бланк ветеринарного сертификата;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на выдачу ветеринарного сертификата на перемещаемые (перевозимые) объекты при экспорте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в форме электронного документа, удостоверенного электронной цифровой подписью (далее – ЭЦП)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транспортировке продукции и сырья животного происхождения – электронная копия акта экспертизы (протокола испытаний).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использование акта экспертизы (протокола испытаний) в течение 1 (одного) месяца с момента его выдачи для вывоза (экспорта) охлажденного мяса, охлажденной пищевой рыбной продукции, пищевых яиц с объекта производства, осуществляющего выращивание животных, заготовку (убой), хранение, переработку и реализацию животных, продукции и сырья животного происхождения при: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Плана мониторинговых исследований продукции (далее – План мониторинга), утвержденного объектом производства и согласованного территориальным подразделением ведомства уполномоченного органа в области ветеринарии соответствующей административно-территориальной единицы;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продукции, исследуемой в рамках Плана мониторинга по исследуемым показателям безопасности в период использования акта экспертизы (протокол испытания) в течение 1 (одного) месяца с момента его выдачи;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перемещении (перевозке) собак и кошек – электронная копия ветеринарного паспорта;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перемещении (перевозке) объектов, перемещенных (перевезенных) из одной административно-территориальной единицы республики в другую административно-территориальную единицу республики и смене владельца перемещаемого (перевозимого) объекта в пределах одной административно-территориальной единицы республики, с целью вывоза в государства-члены Евразийского экономического союза или третьи страны (государства, не являющиеся членами Евразийского экономического союза) – электронная копия ветеринарной справки (в случае отсутствия в ИС ЕАСУ);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при перемещении (перевозке) рыб и других водных животных, выловленных на рыбохозяйственных водоемах и (или) участках на основании разрешения на пользование рыбными ресурсами и другими водными животными, свыше пяти килограмм - справка о происхождении вылова на перемещаемый (перевозимый) объем;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при перемещении (перевозке) рыб и других водных животных выращенных субъектами аквакультуры – сведения территориального подразделения уполномоченного органа в области аквакультуры о включении в реестр субъектов аквакультуры;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электронная копия документа, подтверждающего оплату за бланк ветеринарного сертификата, за исключением случаев оплаты через ПШЭП.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регистрации (перерегистрации) юридического лица, сведения о документе, удостоверяющем личность, о регистрации индивидуального предпринимателя, либо уведомление о начале деятельности в качестве индивидуального предпринимателя, о ветеринарном паспорте сельскохозяйственного животного, о племенном свидетельстве или эквивалентном ему документе, справка о происхождении вылова, о разрешении на экспорт перемещаемых (перевозимых) объектов с учетом оценки эпизоотической ситуации на соответствующей территории, о ветеринарной справке, о включении в реестр субъектов аквакультуры услугодатель получает из государственных цифровых систем через шлюз "цифрового правительства", либо электронный документ из сервиса цифровых документов.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ухудшение эпизоотической ситуации места происхождения (нахождения), следования (маршрута) и (или) прибытия (пункта назначения) объекта государственного ветеринарно-санитарного контроля и надзора по особо опасным и заразным болезням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подтверждение угрозы безопасности здоровья животных и человека по результатам мониторинга безопасности объекта государственного ветеринарно-санитарного контроля и надзора;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выявление по результатам государственного ветеринарно-санитарного контроля и надзора нарушения требований законодательства Республики Казахстан в области ветеринарии, представляющего угрозу безопасности здоровья животных и человека;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установление недостоверности документов, представленных услугополучателем для получения ветеринарного сертификата,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несоответствие услугополучателя и (или) представленных документов, перемещаемого (перевозимого) объекта, транспортного средства, данных и сведений, необходимых для оказания государственной услуги, требованиям, установленным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 отношении услугополучателя имеется вступившее в законную силу решение (приговор) суда о запрещении деятельности или отдельных видов деятельности, связанного с получением ветеринарного сертификата;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 и имеет возможность получения информации о статусе оказания государственной услуги в режиме удаленного доступа посредством "личного кабинета".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размещены на портале и интернет-ресурсе Министерства сельского хозяйства Республики Казахстан: www.​gov.​kz. Единый контакт-центр по вопросам оказания государственных услуг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цифровых документов доступен для пользователей, авторизованных в мобильном приложении.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цифрового документа необходимо пройти авторизацию в мобильном приложении с использованием электронно-цифровой подписи или одноразового пароля, далее перейти в раздел "Цифровые документы" и выбрать необходимый документ.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требований к их бланкам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10" w:id="53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территориального подразделения ведомства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области ветеринарии)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номер, наименование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заявления __________________________________________________________</w:t>
      </w:r>
    </w:p>
    <w:bookmarkStart w:name="z11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выдачу ветеринарного сертификата на перемещаемые (перевозимые) объекты при экспорте</w:t>
      </w:r>
    </w:p>
    <w:bookmarkEnd w:id="54"/>
    <w:p>
      <w:pPr>
        <w:spacing w:after="0"/>
        <w:ind w:left="0"/>
        <w:jc w:val="both"/>
      </w:pPr>
      <w:bookmarkStart w:name="z112" w:id="55"/>
      <w:r>
        <w:rPr>
          <w:rFonts w:ascii="Times New Roman"/>
          <w:b w:val="false"/>
          <w:i w:val="false"/>
          <w:color w:val="000000"/>
          <w:sz w:val="28"/>
        </w:rPr>
        <w:t>
      Прошу выдать ветеринарный сертификат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вид деятельности объекта производства)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перемещении животного (кроме рыб, пчел, земноводных, насекомых),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сырья животного происхождения – индивидуальный номер животного,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ветеринарного паспорта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перемещении (перевозке) племенных животных на каждую голову животного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племенной продукции (материала) – номер и дата племенного свидетельства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эквивалентного ему документа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перемещении (перевозке) рыб и других водных животных, выловленных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рыбохозяйственных водоемах и (или) участках на основании разрешения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пользование рыбными ресурсами и другими водными животными свыше пяти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килограмм – номер и дата справки о происхождении вылова на перемещаемый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(перевозимый) объем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производства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Учетный номер объекта производства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Наименования перемещаемого (перевозимого)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перемещаемого (перевозимого) объекта, единицы его измерения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Страна-экспортер и пункт назначения, перемещаемого (перевозимого)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транспорта, предполагаемого к использованию при экспорте перемещаемого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(перевозимого) объекта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маршрута следования, перемещаемого (перевозимого) объекта с указанием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пропуска на государственной границе, через которые предполагается осуществлять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провоз перемещаемого (перевозимого)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Цели экспорта (для живых животных – разведение и содержание, продажа, убой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мясо; для продукции и сырья – на реализацию, переработку; для кормов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кормовых добавок – вид животных, которым он предназначен)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Номер, дата разрешения на экспорт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Прилагаю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Контактные телефоны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Электронный адрес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информации, осведомлен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ответственности за представление недостоверных сведений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законами Республики Казахстан и даю согласие на использование сведений,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а также на сбор, обработку, хранение,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выгрузку и использование 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Услугополучатель или его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 подпись/электронная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 "______" _________________20__года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Ветеринарный сертификат действителен до пункта назначения и услугополучатель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течение 15 (пятнадцати) рабочих дней с даты его выдачи предоставляет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ветеринарный сертификат государственному ветеринарно-санитарному инспектору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ветеринарного контрольного поста для осуществления государственного ветеринарно-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санитарного контроля и надзора.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Ветеринарный сертификат прекращает свое действие при несоблюдении срока,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указанного в части первой настоящего примечания и/или по основаниям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прекращения действия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12-2 Закона Республики Казахстан "О ветеринарии".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требований к их бланкам</w:t>
            </w:r>
          </w:p>
        </w:tc>
      </w:tr>
    </w:tbl>
    <w:bookmarkStart w:name="z11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перемещаемых (перевозимых) объектов, на которые выдается ветеринарный сертификат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1</w:t>
            </w:r>
          </w:p>
        </w:tc>
      </w:tr>
    </w:tbl>
    <w:bookmarkStart w:name="z11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Все виды животных (сельскохозяйственные, домашние, дикие, зоопарковые, морские, промысловые пушные, цирковые, лабораторные и другие).</w:t>
      </w:r>
    </w:p>
    <w:bookmarkEnd w:id="57"/>
    <w:bookmarkStart w:name="z11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Все виды птиц (домашние, дикие, декоративные).</w:t>
      </w:r>
    </w:p>
    <w:bookmarkEnd w:id="58"/>
    <w:bookmarkStart w:name="z11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Пчелы, коконы шелкопряда, пригодные для разматывания.</w:t>
      </w:r>
    </w:p>
    <w:bookmarkEnd w:id="59"/>
    <w:bookmarkStart w:name="z12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Декоративные насекомые, земноводные, пресмыкающиеся и рептилии.</w:t>
      </w:r>
    </w:p>
    <w:bookmarkEnd w:id="60"/>
    <w:bookmarkStart w:name="z12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Рыбы (в том числе декоративные), лягушки, раки, морские беспозвоночные и другие гидробионты, винные улитки для содержания и разведения, другие водные животные</w:t>
      </w:r>
    </w:p>
    <w:bookmarkEnd w:id="61"/>
    <w:bookmarkStart w:name="z12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Оплодотворенная икра, эмбрионы, зиготы, сперма животных.</w:t>
      </w:r>
    </w:p>
    <w:bookmarkEnd w:id="62"/>
    <w:bookmarkStart w:name="z12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Инкубационное яйцо.</w:t>
      </w:r>
    </w:p>
    <w:bookmarkEnd w:id="63"/>
    <w:bookmarkStart w:name="z12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Живые корма для рыб (в том числе гаммарус, артемия салина).</w:t>
      </w:r>
    </w:p>
    <w:bookmarkEnd w:id="64"/>
    <w:bookmarkStart w:name="z12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перемещаемых (перевозимых) объектов, на которые выдается ветеринарный сертификат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2</w:t>
            </w:r>
          </w:p>
        </w:tc>
      </w:tr>
    </w:tbl>
    <w:bookmarkStart w:name="z12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Мясо в тушах, полутушах, четвертинах, блоках, полученное от домашних, диких и морских животных и птиц, и продукты его переработки (полуфабрикаты), разрешенные к употреблению в пищу.</w:t>
      </w:r>
    </w:p>
    <w:bookmarkEnd w:id="66"/>
    <w:bookmarkStart w:name="z12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Субпродукты убоя животных, шпик, жиры нетопленые и топленые, кровь сушеная и консервированная и другие продукты продовольственного назначения.</w:t>
      </w:r>
    </w:p>
    <w:bookmarkEnd w:id="67"/>
    <w:bookmarkStart w:name="z12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Сырокопченые, вяленые, соленые, вареные, варено-копченые, полукопченые мясные продукты.</w:t>
      </w:r>
    </w:p>
    <w:bookmarkEnd w:id="68"/>
    <w:bookmarkStart w:name="z13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Пищевой альбумин, желатин, казеин.</w:t>
      </w:r>
    </w:p>
    <w:bookmarkEnd w:id="69"/>
    <w:bookmarkStart w:name="z13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Молоко и молочные продукты.</w:t>
      </w:r>
    </w:p>
    <w:bookmarkEnd w:id="70"/>
    <w:bookmarkStart w:name="z13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Консервы мясные, рыбные, молочные.</w:t>
      </w:r>
    </w:p>
    <w:bookmarkEnd w:id="71"/>
    <w:bookmarkStart w:name="z13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Мед пчелиный.</w:t>
      </w:r>
    </w:p>
    <w:bookmarkEnd w:id="72"/>
    <w:bookmarkStart w:name="z13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Рыба, ракообразные, другие гидробионты и продукты их переработки для пищевых целей.</w:t>
      </w:r>
    </w:p>
    <w:bookmarkEnd w:id="73"/>
    <w:bookmarkStart w:name="z13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Яйцо птиц товарное, яичный порошок и яичный меланж.</w:t>
      </w:r>
    </w:p>
    <w:bookmarkEnd w:id="74"/>
    <w:bookmarkStart w:name="z13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перемещаемых (перевозимых) объектов, на которые выдается ветеринарный сертификат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3</w:t>
            </w:r>
          </w:p>
        </w:tc>
      </w:tr>
    </w:tbl>
    <w:bookmarkStart w:name="z13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Эндокринное сырье.</w:t>
      </w:r>
    </w:p>
    <w:bookmarkEnd w:id="76"/>
    <w:bookmarkStart w:name="z13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Кишечное сырье.</w:t>
      </w:r>
    </w:p>
    <w:bookmarkEnd w:id="77"/>
    <w:bookmarkStart w:name="z14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Субпродукты непищевые.</w:t>
      </w:r>
    </w:p>
    <w:bookmarkEnd w:id="78"/>
    <w:bookmarkStart w:name="z14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Рогокопытное сырье невыделанное, в том числе кости.</w:t>
      </w:r>
    </w:p>
    <w:bookmarkEnd w:id="79"/>
    <w:bookmarkStart w:name="z14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Кожевенное и пушномеховое сырье.</w:t>
      </w:r>
    </w:p>
    <w:bookmarkEnd w:id="80"/>
    <w:bookmarkStart w:name="z14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Волос (щетина, шерсть, пух, перо, очесы, линька).</w:t>
      </w:r>
    </w:p>
    <w:bookmarkEnd w:id="81"/>
    <w:bookmarkStart w:name="z14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Мездра и обрезки кожевенного сырья.</w:t>
      </w:r>
    </w:p>
    <w:bookmarkEnd w:id="82"/>
    <w:bookmarkStart w:name="z14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Альбумин, казеин и желатин технические.</w:t>
      </w:r>
    </w:p>
    <w:bookmarkEnd w:id="83"/>
    <w:bookmarkStart w:name="z14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Желчь.</w:t>
      </w:r>
    </w:p>
    <w:bookmarkEnd w:id="84"/>
    <w:bookmarkStart w:name="z14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Воск, прополис, мерва, маточное молоко, яд пчелиный.</w:t>
      </w:r>
    </w:p>
    <w:bookmarkEnd w:id="85"/>
    <w:bookmarkStart w:name="z14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Яд змеиный.</w:t>
      </w:r>
    </w:p>
    <w:bookmarkEnd w:id="86"/>
    <w:bookmarkStart w:name="z14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Сырье для биологической промышленности.</w:t>
      </w:r>
    </w:p>
    <w:bookmarkEnd w:id="87"/>
    <w:bookmarkStart w:name="z15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Охотничьи трофеи.</w:t>
      </w:r>
    </w:p>
    <w:bookmarkEnd w:id="88"/>
    <w:bookmarkStart w:name="z15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Муляжи, музейные препараты, коллекции и предметы коллекционирования по зоологии, анатомии и палеонтологии животных.</w:t>
      </w:r>
    </w:p>
    <w:bookmarkEnd w:id="89"/>
    <w:bookmarkStart w:name="z15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Корма животного происхождения.</w:t>
      </w:r>
    </w:p>
    <w:bookmarkEnd w:id="90"/>
    <w:bookmarkStart w:name="z15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Премиксы, кормовые добавки.</w:t>
      </w:r>
    </w:p>
    <w:bookmarkEnd w:id="91"/>
    <w:bookmarkStart w:name="z15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Продукты микробиологического синтеза кормового назначения.</w:t>
      </w:r>
    </w:p>
    <w:bookmarkEnd w:id="92"/>
    <w:bookmarkStart w:name="z15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Другие корма при вывозе за пределы субъекта таможенного союза или по требованию владельца получателя или государственной ветеринарной службы территорий (стран) транзита, в том числе растительного происхождения, и корма для домашних животных.</w:t>
      </w:r>
    </w:p>
    <w:bookmarkEnd w:id="93"/>
    <w:bookmarkStart w:name="z15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Навоз (птичий помет).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требований к их бланкам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Нысан/Форма</w:t>
            </w:r>
          </w:p>
        </w:tc>
      </w:tr>
    </w:tbl>
    <w:p>
      <w:pPr>
        <w:spacing w:after="0"/>
        <w:ind w:left="0"/>
        <w:jc w:val="both"/>
      </w:pPr>
      <w:bookmarkStart w:name="z160" w:id="95"/>
      <w:r>
        <w:rPr>
          <w:rFonts w:ascii="Times New Roman"/>
          <w:b w:val="false"/>
          <w:i w:val="false"/>
          <w:color w:val="000000"/>
          <w:sz w:val="28"/>
        </w:rPr>
        <w:t>
      Ветеринария саласындағы мемлекеттік уәкілетті орган ведомствосының рұқсаты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___________ 20 ___ жылғы "___"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Разрешение № ________ ведомства уполномоченного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области ветеринарии от "____" _______ 20_ года</w:t>
      </w:r>
    </w:p>
    <w:bookmarkStart w:name="z16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ВЕТЕРИНАРИЯЛЫҚ СЕРТИФИКАТТЫҢ ТҮБІРТЕГІ № ___</w:t>
      </w:r>
      <w:r>
        <w:br/>
      </w:r>
      <w:r>
        <w:rPr>
          <w:rFonts w:ascii="Times New Roman"/>
          <w:b/>
          <w:i w:val="false"/>
          <w:color w:val="000000"/>
        </w:rPr>
        <w:t>КОРЕШОК ВЕТЕРИНАРНОГО СЕРТИФИКАТА</w:t>
      </w:r>
    </w:p>
    <w:bookmarkEnd w:id="96"/>
    <w:p>
      <w:pPr>
        <w:spacing w:after="0"/>
        <w:ind w:left="0"/>
        <w:jc w:val="both"/>
      </w:pPr>
      <w:bookmarkStart w:name="z162" w:id="97"/>
      <w:r>
        <w:rPr>
          <w:rFonts w:ascii="Times New Roman"/>
          <w:b w:val="false"/>
          <w:i w:val="false"/>
          <w:color w:val="000000"/>
          <w:sz w:val="28"/>
        </w:rPr>
        <w:t>
      Ветеринариялық сертификат/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Ветеринарный сертификат _____ жылы /год "___"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облысы / область _____ ауданында берілді / в районе выдано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Жеке/заңды тұлғаның фамилиясы, аты, әкесінің аты (бар болса)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физического/юридического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Объектінің атауы, мекенжайы, есептік нөмірі, жануардың жеке нөмірі/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Наименование, адрес, учетный номер объекта, индивидуальный номер животного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сәйкестендiру нөмiрi (жеке тұлғалар үшін)/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(для физических лиц)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Бизнес-сәйкестендiру нөмiрi (заңды тұлғалар үшін)/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 идентификационный номер (для юридических лиц)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ветеринариялық-санитариялық инспектор, фамилиясы, аты, әкесінің 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(бар болса), қолы / государственный ветеринарно-санитарный инспектор, 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имя, отчество (при его наличии), подпись "___" __________ 20 __ жылы/год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қию сызығы / линия отреза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Republic of Kazakhstan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Ауыл шаруашылығы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Ministry of Agriculture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Ведомствоның аумақтық бөлімшелері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Территориальные подразделения ведомства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Territorial Office of the Authorized body’s sub-division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1 Нысан/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№ 1/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Form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ветеринариялық сертификатты берген, мемлекеттік ветеринариялық-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санитариялық инспекторы қызмет атқаратын мемлекеттік органның атауы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государственного органа на службе, которого состоит государственный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ветеринарно-санитарный инспектор, выдавший настоящий ветеринарный сертификат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 Name of public authority whose State veterinary inspector had issued this Veterinary Certificate</w:t>
      </w:r>
    </w:p>
    <w:bookmarkStart w:name="z163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ВЕТЕРИНАРИЯЛЫҚ СЕРТИФИКАТ/ВЕТЕРИНАРНЫЙ СЕРТИФИКАТ/</w:t>
      </w:r>
      <w:r>
        <w:br/>
      </w:r>
      <w:r>
        <w:rPr>
          <w:rFonts w:ascii="Times New Roman"/>
          <w:b/>
          <w:i w:val="false"/>
          <w:color w:val="000000"/>
        </w:rPr>
        <w:t>VETERINARY CERTIFICATE № 00-00-00</w:t>
      </w:r>
    </w:p>
    <w:bookmarkEnd w:id="98"/>
    <w:p>
      <w:pPr>
        <w:spacing w:after="0"/>
        <w:ind w:left="0"/>
        <w:jc w:val="both"/>
      </w:pPr>
      <w:bookmarkStart w:name="z164" w:id="99"/>
      <w:r>
        <w:rPr>
          <w:rFonts w:ascii="Times New Roman"/>
          <w:b w:val="false"/>
          <w:i w:val="false"/>
          <w:color w:val="000000"/>
          <w:sz w:val="28"/>
        </w:rPr>
        <w:t>
      Орны ауыстырылатын (тасымалданатын) объектінің иесіне берілді /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 владельцу перемещаемого (перевозимого) объекта/ issued to the owner of the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moveable (transported) object (product)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(фамилиясы, аты, әкесінің аты (бар болса) / 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наличии)/title, name) жеке сәйкестендiру нөмiрi (жеке тұлғалар үшін)/индивидуальный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(для физических лиц)/Personal Tax Reference Number for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the natural person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бизнес-сәйкестендiру нөмiрi (заңды тұлғалар үшін)/бизнес-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(для юридических лиц / Business Identification Number for legal persons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Жануарлардың саны / количество животных / Number of animals 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Жануардың түрі/Вид животных / Origin of the animals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Жынысы /Пол/Sex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Жануардың тұқымы / Порода / Breed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Жасы/ Возраст /Age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нөмірі, таңбасы, аты, салмағы / Индивидуальный номер, тавро, кличка, вес / Individual number, brand, name, weight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5" w:id="100"/>
      <w:r>
        <w:rPr>
          <w:rFonts w:ascii="Times New Roman"/>
          <w:b w:val="false"/>
          <w:i w:val="false"/>
          <w:color w:val="000000"/>
          <w:sz w:val="28"/>
        </w:rPr>
        <w:t>
      Тасымалдау кезінде жануардың саны 5 бастан асса, олардың тізімі жасалады,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ол тізімге мемлекеттік ветеринариялық-санитариялық инспектор қол қояды және 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сертификаттың ажырамас бөлігі болып табылады / При перевозке более 5 голов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составляют список животных, который подписывается государственным ветеринарно-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санитарным инспектором и является неотъемлемой частью данного сертификата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When transporting more than 5 animals they must be listed and then the list signed by the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veterinary - sanitary inspector. Аралары бар бал ара ұясы (бал ара ұясы), бал 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пакеттері (ұясымен, ұясыз), аналық бал аралар / Улей с пчелами (пчелиная семья),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пчелопакеты (сотовые, безсотовые), пчелиные матки / The hives with bees, bee family,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bee parcels (honeycombed and non- honeycombed), bee queens etc.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Жануарлардың шығу тегі / Происхождение животных /Origin of the animals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Объектінің атауы, мекен-жайы, есептік нөмірі / Наименование, адрес, учетный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объекта/Name, adders and account number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Жануардың шыққан жері (туған немесе сатып алынған жері – мемлекет, облыс, аудан)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/Место происхождения животных (месторождения или приобретения животных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страна, область, район) / Place of the animals origin (place of birth or procurement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(acquirement) of the animals: country, regions, district)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Жануарлардың Қазақстан Республикасында болған мерзімі / Животные находились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Республике Казахстан / Animals have been kept in the Republic of Kazakhstan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туған күнінен, немесе 6 айдан кем емес мерзімде/с рождения или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 месяцев/since birth or aged at least 6 months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Жабайы жануарлар мен хайуанаттардың ауланған жерін көрсету керек / Для диких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животных указать место отлова / For wild animals please indicate the place of capture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Карантинде болған жері / Место карантинирования / Place of quarantine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Жануарларды тасымалдау бағыты / Направление животных / Information on animals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shipment itinerary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Ел, межелі пункті / Страна, пункт назначения / Country of destination and location of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delivery point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транзит елі (дер) / страна транзита/сountry of transit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шекараны кесіп өтетін пункт / пункт пересечения границы / рoint of crossing the border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Қабылдаушы елдің атауы және мекенжайы / Наименование и адрес получателя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Name and address of the consignee___________________________________________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Көлік / Транспорт / Means of transport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вагонның, автокөліктің №, әуе ұшағының, кеменің рейсін көрсету керек/указать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вагона, автомашины, рейс самолета, судна / specify the number of the wagon, truck,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flight-number, name of the ship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Мен, Бас мемлекеттік ветеринариялық-санитариялық инспектор (орынбасары),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ветеринариялық-санитариялық инспектор (керектісінің астын сызу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қажет), жоғарыда көрсетілген жануарлар ______ күнсайынғы клиникалық қараумен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күндізгі карантинде болғанын, басқа жануарлармен араласпағанын, сертификат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берілер күні тексерілгенін және жұқпалы аурулардың клиникалық белгілері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болмағанын растаймын / Я, Главный государственный ветеринарно-санитарный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инспектор (заместитель); государственный ветеринарно-санитарный инспектор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подчеркнуть), удостоверяю, что вышеуказанные животные прошли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дневное карантинирование с ежедневным клиническим осмотром, не имели контакта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другими животными, обследованы в день выдачи сертификата и не имеют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клинических признаков инфекционных болезней / I, the undersigned Chief (Deputy)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State Veterinary-Sanitary Inspector/ the undersigned State Veterinary-Sanitary Inspector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(underline as necessary), thereby certify that above-mentionеd animals were placed under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quarantine for ______ days with daily clinical examination, and they had no contacts with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the other animals and examined on the day of issuance the certificate and showed no clinical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symptoms of the infectious diseases.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Көлік құралдары Қазақстан Республикасында қабылданған әдістермен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құралдармен тазаланған және дезинфекцияланған/Транспортные средства очищены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продезинфицированы принятыми в Республике Казахстан методами и средствами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Means of transport have been cleaned and disinfected by the methods and the means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adopted in the Republic of Kazakhstan.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Жануардың шыққан жерінде мына індеттер тіркелінбеген/Животные выходят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местности, где не регистрировались/The animals originate from the locality free from: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 соңғы _____ в течение последних / during the last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 соңғы _____ в течение последних / during the last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 соңғы _____ в течение последних / during the last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Жануарлар ___ күндізгі карантин кезеңінде, мемлекеттік зертханаларда,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шегінен тыс жерлерге экспортталған кезінде аккредиттелген сынақ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зертханаларының (орталықтардың) тізіліміне енгізілген аккредиттелген зертханаларда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жұқпалы ауруларға теріс нәтижемен тексеріледі:/ Животные в период _____ дневного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карантинирования исследовались в государственной ветеринарной лаборатории,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экспорте за пределы Республики Казахстан в аккредитованных лабораториях,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включенных в Реестр аккредитованных испытательных лабораторий (центров),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отрицательным результатом на:/during ______ quarantine days animals have been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examined in the State Veterinary Laboratory and when exported out of the Republic of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Kazakhstan they were subjected to examination at the accredited (listed as accredited)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laboratories (test centers) and came out with negative results: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 "___" _____________ жылы/год/ year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 "___" _____________ жылы/год/ year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Жұқпалы ауруларға қарсы вакцина егілді:/Проведена вакцинация против:/ Animals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were vaccinated against: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 "___" _____________ жылы/год/ year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 "___" _____________ жылы/год/ year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 "___" _____________ жылы/год/ year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Паразиттерге қарсы өңделген жануарлар: / Животные обработаны против паразитов: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Animals were treated against parasites: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 "___" _____________жылы/год/ year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 "___" _____________жылы/год/ year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Жемшөптер және басқа ілеспе жүктер тікелей экспорттаушы-шаруашылықтан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алынған және жұқпалы аурулардың қоздырғыштарымен залалданбаған / Корма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другие сопровождающие объект происходят непосредственно из хозяйства-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экспортера и не контаминированы возбудителями инфекционных болезней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The fodder (feed) and other accompanying items are originated from the exporter’s premises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and not contaminated with pathogenetic organisms.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Құжат толтырылды / Составлено / Certificate has been drawn up __ жылы/год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year "___"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Мөртабан орны / Место штампа / The place for the stamp_______________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мемлекеттік ветеринариялық-санитариялық инспекторы (орынбасары) мемлекеттік ветеринариялық-санитариялық инспекторы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государственный ветеринарно-санитарный инспектор (заместитель) Государственный ветеринарно-санитарный инспектор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 Chief (Deputy) State Veterinary-Sanitary Inspector/State Veterinary-Sanitary Inspector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қызметі, аты-жөні / должность, фамилия / title, name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____________Signature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Stamp here</w:t>
            </w:r>
          </w:p>
        </w:tc>
      </w:tr>
    </w:tbl>
    <w:p>
      <w:pPr>
        <w:spacing w:after="0"/>
        <w:ind w:left="0"/>
        <w:jc w:val="both"/>
      </w:pPr>
      <w:bookmarkStart w:name="z166" w:id="101"/>
      <w:r>
        <w:rPr>
          <w:rFonts w:ascii="Times New Roman"/>
          <w:b w:val="false"/>
          <w:i w:val="false"/>
          <w:color w:val="000000"/>
          <w:sz w:val="28"/>
        </w:rPr>
        <w:t>
      Ветеринария саласындағы мемлекеттік уәкілетті орган ведомствосының, экспорт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берілген рұқсаты / Разрешение ведомства уполномоченного органа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ветеринарии на экспорт / Export / Permit is issued by competent authority in the field of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veterinary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нөмірі, айы, күні / номер, дата / number, month, day, date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1917700" cy="95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177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Ветеринария саласындағы мемлекеттік уәкілетті орган ведомствосының рұқсаты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_______ 20 _____ жылғы "____"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Разрешение № ________ ведомства уполномоченного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области ветеринарии от "___" _______ 20 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ВЕТЕРИНАРИЯЛЫҚ СЕРТИФИКАТТЫҢ ТҮБІРТЕГІ № ___</w:t>
      </w:r>
      <w:r>
        <w:br/>
      </w:r>
      <w:r>
        <w:rPr>
          <w:rFonts w:ascii="Times New Roman"/>
          <w:b/>
          <w:i w:val="false"/>
          <w:color w:val="000000"/>
        </w:rPr>
        <w:t>КОРЕШОК ВЕТЕРИНАРНОГО СЕРТИФИКАТА</w:t>
      </w:r>
    </w:p>
    <w:bookmarkEnd w:id="102"/>
    <w:p>
      <w:pPr>
        <w:spacing w:after="0"/>
        <w:ind w:left="0"/>
        <w:jc w:val="both"/>
      </w:pPr>
      <w:bookmarkStart w:name="z168" w:id="103"/>
      <w:r>
        <w:rPr>
          <w:rFonts w:ascii="Times New Roman"/>
          <w:b w:val="false"/>
          <w:i w:val="false"/>
          <w:color w:val="000000"/>
          <w:sz w:val="28"/>
        </w:rPr>
        <w:t>
      Ветеринариялық сертификат / Ветеринарный сертификат _____ жылы / год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 ______ облысы / область _____ ауданында берілді / в районе выдано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/ заңды тұлғаның тегі, аты, әкесінің аты (бар болса) /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 физического/юридического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Объектінің атауы, мекенжайы, есептік нөмірі, жануардың жеке нөмірі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Наименование, адрес, учетный номер объекта, индивидуальный номер животного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ветеринариялық-санитариялық инспектордың тегі, аты, әкесінің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 (бар болса), қолы / фамилия, имя, отчество (при его наличии)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ветеринарно-санитарного инспектора,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 20__ жылы/год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қию сызығы / линия отреза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Republic of Kazakhstan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шаруашылығы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Ministry of Agriculture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Ведомствоның аумақтық бөлімшелері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Территориальные подразделения ведомства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Territorial Office of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the Authorized body’s sub-division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Form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ветеринариялық сертификатты берген, мемлекеттік ветеринариялық-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санитариялық инспектор қызмет атқаратын мемлекеттік органның атауы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государственного органа на службе, которого состоит государственный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ветеринарно-санитарный инспектор, выдавший настоящий ветеринарный сертификат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 Name of public authority whose State veterinary inspector had issued this Veterinary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Certificate</w:t>
      </w:r>
    </w:p>
    <w:bookmarkStart w:name="z169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ВЕТЕРИНАРИЯЛЫҚ СЕРТИФИКАТ / ВЕТЕРИНАРНЫЙ СЕРТИФИКАТ /</w:t>
      </w:r>
      <w:r>
        <w:br/>
      </w:r>
      <w:r>
        <w:rPr>
          <w:rFonts w:ascii="Times New Roman"/>
          <w:b/>
          <w:i w:val="false"/>
          <w:color w:val="000000"/>
        </w:rPr>
        <w:t>VETERINARY CERTIFICATE № 00-00-00</w:t>
      </w:r>
    </w:p>
    <w:bookmarkEnd w:id="104"/>
    <w:p>
      <w:pPr>
        <w:spacing w:after="0"/>
        <w:ind w:left="0"/>
        <w:jc w:val="both"/>
      </w:pPr>
      <w:bookmarkStart w:name="z170" w:id="105"/>
      <w:r>
        <w:rPr>
          <w:rFonts w:ascii="Times New Roman"/>
          <w:b w:val="false"/>
          <w:i w:val="false"/>
          <w:color w:val="000000"/>
          <w:sz w:val="28"/>
        </w:rPr>
        <w:t>
      Орны ауыстырылатын (тасымалданатын) объектінің иесіне берілді /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 владельцу перемещаемого (перевозимого) объекта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issued to the owner of the moveable (transported) object (item)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(фамилиясы, аты, әкесінің аты (бар болса) /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 title, name)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сәйкестендiру нөмiрi (жеке тұлғалар үшін) /индивидуальный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(для физических лиц) / Personal Tax Reference Number for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the natural persons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Бизнес-сәйкестендiру нөмiрi (заңды тұлғалар үшін) / бизнес-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(для юридических лиц) / Business Identification Number for legal persons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Өнімнің атауы / Наименование продукции / Name of product__________________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 саны / Число мест / Number of package_______________________________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Салмағы / Вес нетто / Net weight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Орама / Упаковка / Type of package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Таңбалау / Маркировка / Identification marks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Өнімнің шығу тегі /Происхождение продукта/Origin of the product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Орны ауыстырылатын (тасымалданатын) объектінің атауы және мекен 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/Наименование и адрес перемещаемого (перевозимого) объекта / Name аnd address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of the moveable (transported) object (item)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Жануарлардың жеке нөмірі /индивидуальный номер животного/ animal’s individual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number________________________________________________________________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Өндірістік объектілердің есептік нөмірі/учетный номер объекта производства/ account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number of the production facility (object)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Өнімді тасымалдаубағыты/Направление продукции/Destination of the product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Ел, межелі пункті /Страна, пункт назначения /Country of destination and point of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delivery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Транзит елдері / Страны транзита / Country of transit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Шекараны кесіп өтетін пункт / Пункт пересечения границы / Point of crossing the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border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Объектінің жүру маршруты / Маршрут следования объекта/ itinerary of travel of the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object (item)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Қабылдаушының атауы және мекен-жайы / Наименование и адрес получателя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Name and address of the consignee____________________________________________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Көлік / Транспорт / Means of transport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вагонның, автокөліктің №, әуе ұшағының, кеменің рейсін көрсету керек / указать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вагона, автомашины, рейс самолета, судна / specify the number of the wagon, truck,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flight-number, name of the ship Тасымалдау жағдайы / Условия транспортировки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Conditions of transportation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 ауыстыру мақсаты (өткізу, сою, сақтау, өңдеу, өсіру)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 перемещения(реализация, убой, хранение, переработка, разведение)/ Purpose for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transportation (sale, slaughtering, storage, processing, breeding)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Мен, төменде қол қоюшы Қазақстан Республикасының Бас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ветеринариялық-санитариялық инспекторы (орынбасары),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ветеринариялық-санитариялық инспекторы (керектісінің астын сызу қажет), қарауға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берілген жануарлардан алынатын өнімдердің;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 нижеподписавшийся Главный государственный ветеринарно-санитарный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инспектор (заместитель) Республики Казахстан; государственный ветеринарно-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санитарный инспектор (нужное подчеркнуть), удостоверяю, что предъявленные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осмотру продукция животного происхождения;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I, the undersigned Chief (Deputy) State Veterinary- Sanitary Inspector of the Republic of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Kazakhstan the undersigned State Veterinary- Sanitary Inspector of the Republic of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Kazakhstan (underline as necessary) thereby certify that the products of animal origin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presented for examination;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дені сау жануарларды союдан алынғанын / получены от убоя здоровых животных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derive from healthy animals;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- санитариялық сараптамадан толық өткізілгенін сараптама актісінің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(сынақ туралы хаттамалар немесе есептер) / подвергнуты ветеринарно-санитарной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экспертизе в полном объеме № акта экспертизы (протокола испытании) / went through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the veterinary-sanitary experts’ examination to the fullest extent and are supported with the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Act No of experts’ examination (protocol or test report);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тағамға пайдалануға жарамды деп танылғанын / признаны пригодными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употребления в пищу / recognized as fit for consumption;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- Қазақстан Республикасының ветеринариялық талаптарына жауап беретін,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ветеринариялық-санитариялық инспекциясының тұрақты бақылауында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қадағалауында болатын кәсіпорындарында,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шегінен тыс жерлерге экспорттау кезінде, Кеден одағы кәсіпорындарының тізіліміне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енгізілген кәсіпорындарында өндірілгенін / произведены на предприятиях,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находящихся под постоянным контролем и надзором государственной ветеринарно-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санитарной инспекции, отвечающих ветеринарным требованиям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при экспорте за пределы Республики Казахстан из предприятий,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включенных в Реестр предприятий Таможенного союза / produced at the enterprises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subject to the permanent control and supervision by the State Veterinary-Sanitary Inspection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Service and the products meet the veterinary requirements of the Republic of Kazakhstan,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and for the purposes of export out of the Republic of Kazakhstan the products originate from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establishments included in the list of the Customs Union;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жануарлардың жұқпалы, аса қауіпті және карантиндік аурулары бойынша қолайлы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жерлерінен шыққанын растаймын / выходят из местности, благополучной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заразным, особо опасным и карантинным болезням животных/ originate from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sites/locations/areas that are favourable in terms of the contagious and highly infectious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animal diseases which are subject to addressing by quaranteen imposing;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Экспортқа жөнелту кезінде импорттаушы-елдердің талаптарына сәйкес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шаруашылықтың және жергілікті мекеннің қолайлығы және олардың қолайлылық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мерзімі көрсетіледі (соңғы ______ айлар ішіндегі жылы, айы, соңдай-ақ)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отправке на экспорт указывают благополучие хозяйства и местности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требованиям страны-импортера и срок их благополучия (мес., лет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последних ________ месяцев, а также) / for the export purposes please indicate the degree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(extent) of the establishments’ favourable conditions and the duration (moths, years, last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momths) of the said favourable conditions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Импорттаушы-елдердің талаптары бойынша өнімдерге қосымша ветеринариялық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зертханалық зерттеулер жүргізілген (ветеринариялық (ветеринариялық-санитарлық)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қағидаларға, микробиологиялық, физикалық-химиялық, химиялық-токсикологиялық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радиологиялық көрсеткіштердің талаптарына және нормаларына сәйкес)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требованию стрaны-импортера продукция подвергнута дополнительным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ветеринарным лабораторным исследованиям (соответствие ветеринарным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(ветеринарно-санитарным) правилам, требованиям и нормам микробиологическим,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физико-химическим, химико-токсикологическим и радиологическим показателям)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on demand of the importing country the products have been subjected to additional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laboratory analysis (for compliance with microbiological and physical – chemical-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toxicological and radiological parameters)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(зертхананың атауы, сараптама актісінің № (сынақтар туралы хаттамалар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есептер) / (наименование лаборатории, № акта экспертизы (протокола испытании)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(name of laboratory and number of the Act of experts’ examination (protocol or test report);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шегінен тыс жерлерге экспорттау кезіндегі,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аккредиттелген сынақ зертханалардың (орталықтардың) тізіліміне енгізілген,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аккредиттелген зертханаларда жүргізілген сараптама актісінің № (сынақтар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хаттамалар немесе есептер)/ При экспорте за пределы Республики Казахстан №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экспертизы (протокола испытаний), проведенных в аккредитованных лабораториях,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включенных в Реестр аккредитованных испытательных лабораторий (центров)/ for the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products exported out of the Republic of Kazakhstan please indicate the number of the Act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of experts’examination (protocol or test report conducted at the accredited laboratories that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were included in the list of the accredited test laboratories (research centers);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Көлік құралдары Қазақстан Республикасында қабылданған әдістермен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құралдармен тазаланған және дезинфекцияланған / Транспортные средства очищены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продезинфицированы методами и средствами, в соответствии с правилами,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принятыми в стране-экспортере/ Vehicles have cleaned and have disinfected by methods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and means in accordance with the rules adopted in the exporter country.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Құжат толтырылды / Составлено / Made on __ жылы/ год/ year ____ "___"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Кедендік одақтың кедендік шекарасына сай келетін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шекарасының өткізу пункттеріндегі мөр орны/ Место штампа в пунктах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пропуска Государственной границы Республики Казахстан, совпадающей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Таможенной границей Евразийского экономического союза / The place of the stamp at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the checkpoints of the State border of the Republic of Kazakhstan coinciding with the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customs border of the Eurasian Economic Union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мемлекеттік ветеринариялық- санитариялық инспектор (орынбасары)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ветеринариялық-санитариялық инспектор / Главный государственный ветеринарно-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санитарный инспектор (заместитель) государственный ветеринарно-санитарный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инспектор / The Chief (Deputy) State Veterinary-Sanitary Inspector/ The State Veterinary-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Sanitary Inspector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(лауазымы, фамилиясы, аты, әкесінің аты (бар болса)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должность, фамилия, имя, отчество (при его наличии) / title, name)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Қолы / Подпись / Signature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Мөр / Печать / Stamp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 саласындағы мемлекеттік уәкілетті орган ведомствосының экспортқа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берген рұқсаты / Разрешение ведомства уполномоченного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области ветеринарии на экспорт/Export Permit is issued by the competent authority in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the field of veterinary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нөмірі, айы, күні / номер, дата/ Number, month, day, date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1917700" cy="95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177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Ветеринария саласындағы мемлекеттік уәкілетті орган ведомствосының рұқсаты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__ ___ жылғы "___"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Разрешение № ___ ведомства уполномоченного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области ветеринарии от "___" _______ 20 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ВЕТЕРИНАРИЯЛЫҚ СЕРТИФИКАТТЫҢ ТҮБІРТЕГІ № ___</w:t>
      </w:r>
      <w:r>
        <w:br/>
      </w:r>
      <w:r>
        <w:rPr>
          <w:rFonts w:ascii="Times New Roman"/>
          <w:b/>
          <w:i w:val="false"/>
          <w:color w:val="000000"/>
        </w:rPr>
        <w:t>КОРЕШОК ВЕТЕРИНАРНОГО СЕРТИФИКАТА</w:t>
      </w:r>
    </w:p>
    <w:bookmarkEnd w:id="106"/>
    <w:p>
      <w:pPr>
        <w:spacing w:after="0"/>
        <w:ind w:left="0"/>
        <w:jc w:val="both"/>
      </w:pPr>
      <w:bookmarkStart w:name="z172" w:id="107"/>
      <w:r>
        <w:rPr>
          <w:rFonts w:ascii="Times New Roman"/>
          <w:b w:val="false"/>
          <w:i w:val="false"/>
          <w:color w:val="000000"/>
          <w:sz w:val="28"/>
        </w:rPr>
        <w:t>
      Ветсертификат_______жылы / год "___" ____ ________ облысы/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 ауданында берілді / в районе выдано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Жеке/ занды тұлғаның тегі, аты, әкесінің аты (бар болса)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физического/юридического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Объектінің атауы, мекенжайы, есептік нөмірі, жануардың жеке нөмірі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Наименование, адрес, учетный номер объекта, индивидуальный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животного/Name, address, account number of the object and individual code of the animal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ветеринариялық- санитариялық инспектор, тегі, аты, әкесінің 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(бар болса),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қолы/государственный ветеринарно-санитарный инспектор,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наличии), подпись "___" __________ 20 __ жылы /год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қию сызығы / линия отреза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Republic of Kazakhstan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шаруашылығы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Ministry of Agriculture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Ведомствоның аумақтық бөлімшелері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Территориальные подразделения ведомства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Territorial Office of the Authorized body’s sub-division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3 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Form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сертификатты берген, мемлекеттік ветеринариялық-санитариялық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инспекторы қызмет атқаратын мемлекеттік органның атауы /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органа на службе, которого состоит государственный ветеринарно-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санитарный инспектор, выдавший настоящий ветеринарный сертификат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Name of public authority whose State veterinary inspector had issued this Veterinary Certificate </w:t>
      </w:r>
    </w:p>
    <w:bookmarkStart w:name="z173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ВЕТЕРИНАРИЯЛЫҚ СЕРТИФИКАТ/ ВЕТЕРИНАРНЫЙ СЕРТИФИКАТ / VETERINARY CERTIFICATE № 00-00-00</w:t>
      </w:r>
    </w:p>
    <w:bookmarkEnd w:id="108"/>
    <w:p>
      <w:pPr>
        <w:spacing w:after="0"/>
        <w:ind w:left="0"/>
        <w:jc w:val="both"/>
      </w:pPr>
      <w:bookmarkStart w:name="z174" w:id="109"/>
      <w:r>
        <w:rPr>
          <w:rFonts w:ascii="Times New Roman"/>
          <w:b w:val="false"/>
          <w:i w:val="false"/>
          <w:color w:val="000000"/>
          <w:sz w:val="28"/>
        </w:rPr>
        <w:t>
      Орны ауыстырылатын (тасымалданатын) объектінің иесіне берілді /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 владельцу перемещаемого (перевозимого) объекта / is issued to the owner of the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moveable (transported) object (product/item)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(тегі, аты, әкесінің аты (бар болса) / фамилия, имя, отчество (при его наличии) / title,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name.) Жеке сәйкестендiру нөмiрi (жеке тұлғалар үшін) /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(для физических лиц) / Personal Tax Reference Number for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the natural persons _____________________________ Бизнес-сәйкестендiру нөмiрi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(заңды тұлғалар үшін) / бизнес- идентификационный номер(для юридических лиц)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Business Identification Number for legal persons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Орны ауыстырылатын (тасымалданатын) объектінің атауы /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перемещаемого (перевозимого) объекта/ Name of the moveable (transported) object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(product/items)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 саны / Число мест / Number of package____________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Таза салмағы / Вес нетто / Net weight______________________________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Орама түрі / Вид упаковки / Type of package_________________________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Таңбалау / Маркировка / Identification marks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Шикізаттың шығу тегі / Происхождение сырья / Origin of the product/raw material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Орны ауыстырылатын (тасымалданатын) объектінің атауы, мекенжайы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 адрес перемещаемого (перевозимого) объекта / Name and address of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the moveable (transported) object (product/item)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Шикізатты тасымалдау бағыты/ направление сырья/ Destination of the product/raw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material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Қабылдайтын ел, жету пункті / Страна, пункт назначения / Country of destination and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point of delivery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Транзит ел (дер)/ Страны транзита/ Country of transit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Шекараны кесіп пункті/ пункт пересечения границы/ Point of crossing the border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Қабылдаушының аты және мекенжайы/ Наименование и адрес получателя/ Name and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address of the consignee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Көліктің түрі / Вид транспорта / Means of transport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вагонның, автокөліктің №, әуе ұшағының, кеменің рейсін көрсету керек / указать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вагона, автомашины, рейс самолета, судна / specify the number of the wagon, truck,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flight-number, name of the ship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Тасымалдау жағдайы / Условия транспортировки / Conditions of transportation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Мен, төменде қол қоюшы Қазақстан Республикасының Бас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ветеринариялық- санитариялық инспекторы (орынбасары),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ветеринариялық-санитариялық инспекторы (керектінің асты сызылсын), қарауға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берілген техникалық шикізаттың немесе азықтардың / Я, нижеподписавшиеся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государственный ветеринарно-санитарный инспектор (заместитель)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Казахстан; государственный ветеринарно-санитарный инспектор (нужное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подчеркнуть), удостоверяю, что предъявленное к осмотру техническое сырье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корма / I, the undersigned Chief (Deputy) State Veterinary-Sanitary Inspector of the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Republic of Kazakhstan / the undersigned State Veterinary-Sanitary Inspector of the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Republic of Kazakhstan (underline as necessary) thereby certify that the raw material or the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fodder presented to examination;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экспорттау кезінде, Кеден одағы кәсіпорындарының тізіліміне енгізілген есептік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нөмірі бар кәсіпорындарында сойылған, дені сау жануарлардан алынынғанын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Получены от убоя здоровых животных на предприятиях, имеющих учетные номера,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экспорте, включенных в Реестр предприятий таможенного союза / originate from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the slaughtered healthy animals held at the premises with the account (identification)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numbers and those included in the exporting enterprises list of the Customs Union;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жануарлардың жұқпалы, аса қауіпті және карантиндіқ ауруларын бойынша соңғы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 мерзімінде сібір жарасынан (мамын жүнді және тері шикізатты үшін)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сальмонеллезден (құстың мамығы мен қауырсыны үшін) шаруашылықтардан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жергілікті мекеннен шыққанын, соңдай-ақ; / происходит из хозяйств и местности,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благополучных по заразным, особо опасным и карантинным болезням животных,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течение последних 3-х месяцев, а также по сибирской язве (для пушно-мехового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кожевенного сырья) и сальмонеллезу (для пуха и пера) / originate from establishments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and areas considered as favourable for the last three months in terms of the contagious and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highly infectious animal diseases which are subject to quaranteen imposing, including the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anthrax (for down and fur and rawstock materials) and salmonellosis (down and feather mixture);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жиналған тері шикізаттары, оларды тексеруге рұқсаты бар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зертханаларда сібір жарасына тексеріліп, теріс нәтиже бергенін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растаймын / сборное кожевенное сырье полностью исследовано на сибирскую язву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отрицательным результатом в государственной ветеринарной лаборатории, имеющие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разрешения на такие исследования / the collected hides and skins and raw products were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tested for anthrax in the state veterinary laboratory licensed for conducting such tests with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the negative results;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экспортқа жөнелту кезінде импорттаушы-елдердің талаптарына сәйкес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шаруашылықтың және жергілікті мекеннің қолайлығы және олардың қолайлылық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мерзімі көрсетіледі (соңғы ______айлар ішіндегі жылы, айы)/ При отправке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экспорт указывают благополучие хозяйства и местности согласно требованиям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страны-импортера и срок их благополучия (мес., лет в течение последних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месяцев, а также / for the export products please indicate the degree (extent) of the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establishments’ favourable conditions and the duration (moths, years, during last moths) of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the said favourable conditions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Шикізаттарға және жемшөптерге қосымша зертханалық зерттеулер жүргізілген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Сырье и корма подвергнуты дополнительным лабораторным исследованиям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raw materials and fodder were subjected to additional laboratory analysis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(зертхананың атауы, сараптама актісінің № (сынақтар туралы хаттамалар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есептер)/(наименование лаборатории, № акта экспертизы (протокола испытаний)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(name of laboratory and number of the Act of experts’ examination (protocol or report on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tests)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Алушы елдің талабы бойынша, жіберер алдында мемлекеттік ветеринариялық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зертханасында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жылдың ______________ "___" радиоактивтік ластау мөлшеріне тексерілген,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радиоактивтік ластау мөлшері ______ беккерель/килограмм аспайтыны анықталған.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Көлік құралдары Қазақстан Республикасында қабылданған әдістермен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құралдармен тазаланған және дезинфекцияланған / Транспортные средства очищены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продезинфицированы методами и средствами, в соответствии с правилами,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принятыми в стране-экспортере / Vehicles have cleaned and have disinfected by methods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and means in accordance with the rules adopted in the exporter country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Құжат толтырылды / Составлено / Certificate is issued ___ жылы/ год/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year "___"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одақтың кедендік шекарасына сай келетін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 Мемлекеттік шекарасының өткізу пункттеріндегі мөр орны / 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штампа в пунктах пропуска Государственной границы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совпадающей с Таможенной границей Евразийского экономического союза / The place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of the stamp at the checkpoints of the State border of the Republic of Kazakhstan coinciding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with the customs border of the Eurasian Economic Union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мемлекеттік ветеринариялық-санитариялық инспекторы (орынбасары)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/мемлекеттік ветеринариялық- санитариялық инспекторы / Главный государственный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ветеринарно-санитарный инспектор (заместитель)/ государственный ветеринарно-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санитарный инспектор / The Chief (Deputy) State Veterinary-Sanitary Inspector/ The State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Veterinary-Sanitary Inspector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(лауазымы, тегі, аты, әкесінің аты (бар болса) / должность,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 / title, name)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Қолы / Подпись / Signature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Мөр/ Печать/ Stamр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 саласындағы мемлекеттік уәкілетті орган ведомствосының, экспорт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берілген рұқсаты / Разрешение ведомства уполномоченного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области ветеринарии, на экспорт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(нөмірі, айы, күні / номер, дата/ number, month, day, date)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1917700" cy="95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177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требований к их бланкам</w:t>
            </w:r>
          </w:p>
        </w:tc>
      </w:tr>
    </w:tbl>
    <w:bookmarkStart w:name="z17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ветеринарно-санитарного заключения на объекты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ветеринарно-санитарного контроля и надзора"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услуги: Выдача ветеринарно-санитарного заключения на объекты государственного ветеринарно-санитарного контроля и надзора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ветеринарно-санитарные инспекторы на основании утвержденного списка Главным государственным ветеринарно-санитарным инспектором и его заместителем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"цифрового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4 (четырех) рабочих дней. Срок оказания государственной услуги по принципу "одного заявления" – 6 (шесть) рабочих дней с момента регистрации заявления, из них: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ветеринарно-санитарного заключения на объекты государственного ветеринарно-санитарного контроля – 4 (четыре) рабочих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 учетного номера объектам производства – 2 (два)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цифровизированная)/оказываемая по принципу "одного заявления".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Ветеринарно-санитарное заключение на объекты государственного ветеринарно-санитарного контроля, либо мотивированный отказ в оказании государственной услуги. При оказании государственной услуги по принципу "одного заявления" – выдача ветеринарно-санитарного заключения на объекты государственного ветеринарно-санитарного контроля и надзора и 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добавок, либо мотивированный отказ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основании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подпункта 6)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2 статьи 35 Закона Республики Казахстан "О ветеринарии" услугополучателем оплачивается стоимость ветеринарно-санитарного заключения, размещенного на интернет-ресурсе Министерства сельского хозяйства Республики Казахстан: www.gov.kz.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оплачивает стоимость бланка через банки второго уровня или организации, осуществляющие отдельные виды банковских операций, а также в безналичной форме через платежный шлюз "цифрового правительства" (далее – ПШЭП).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включительно с 9.00 до 17.00 часов, с перерывом на обед с 13.00 до 14.30 часов, за исключением выходных и праздничных дней в соответствии с трудовым законодательством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– круглосуточно, за исключением технических перерывов в связи с проведением ремонтных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Казахстан, прием заявления и выдача результата оказания государственной услуги осуществляются следующим рабочим днем.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за пределами установленной продолжительности рабочего времени устанавливается услугодателем согласно графику рабочего времени.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на выдачу ветеринарно-санитарного заключения на объекты государственного ветеринарно-санитарного контроля и надзора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выдачи ветеринарных документов и требований к их бланкам, утвержденным приказом Министра сельского хозяйства Республики Казахстан от 21 мая 2015 года № 7-1/453 (зарегистрирован в Реестре государственной регистрации нормативных правовых актов № 11898) в форме электронного документа, удостоверенного электронной цифровой подписью (далее – ЭЦП)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государственной услуги по принципу "одного заявления" – заявление на выдачу ветеринарно-санитарного заключения и присвоение учетного номера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электронную копию документа, подтверждающего оплату бланка ветеринарно-санитарного заключения за исключением случаев оплаты через ПШЭП.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регистрации (перерегистрации) юридического лица, сведения о документе, удостоверяющем личность, о регистрации индивидуального предпринимателя, либо уведомление о начале деятельности в качестве индивидуального предпринимателя, о наличии соответствующих помещений на праве собственности или ином законном основании (аренда/безвозмездное пользование на срок более одного года), услугодатель получает из государственных цифровых систем, используемых для оказания государственной услуги через шлюз "цифрового правительства", либо из сервиса цифровых документов.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подтверждение угрозы безопасности здоровья животных и человека по результатам мониторинга безопасности объекта государственного ветеринарно-санитарного контроля и надзора;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выявление по результатам государственного ветеринарно-санитарного контроля и надзора нарушения требований законодательства Республики Казахстан в области ветеринарии, представляющего угрозу безопасности здоровья животных и человека;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установление недостоверности документов, представленных услугополучателем для получения ветеринарно-санитарного заключения,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(приговор) суда о запрещении деятельности или отдельных видов деятельности, связанного с получением ветеринарно-санитарного заключения;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 и имеет возможность получения информации о статусе оказания государственной услуги в режиме удаленного доступа посредством "личного кабинета".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может оказываться по принципу "одного заявления" в совокупности с государственной услугой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размещены на портале и интернет-ресурсе Министерства сельского хозяйства Республики Казахстан: www.gov.kz. Единый контакт-центр по вопросам оказания государственных услуг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требований к их бланкам</w:t>
            </w:r>
          </w:p>
        </w:tc>
      </w:tr>
    </w:tbl>
    <w:p>
      <w:pPr>
        <w:spacing w:after="0"/>
        <w:ind w:left="0"/>
        <w:jc w:val="both"/>
      </w:pPr>
      <w:bookmarkStart w:name="z196" w:id="111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территориального подразделения ведомства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области ветеринарии)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отчество (при его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номер/наименование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заявления: _______________________________________________________</w:t>
      </w:r>
    </w:p>
    <w:bookmarkStart w:name="z197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выдачу ветеринарно-санитарного заключения</w:t>
      </w:r>
      <w:r>
        <w:br/>
      </w:r>
      <w:r>
        <w:rPr>
          <w:rFonts w:ascii="Times New Roman"/>
          <w:b/>
          <w:i w:val="false"/>
          <w:color w:val="000000"/>
        </w:rPr>
        <w:t>на объекты государственного ветеринарно-санитарного контроля и надзора</w:t>
      </w:r>
    </w:p>
    <w:bookmarkEnd w:id="112"/>
    <w:p>
      <w:pPr>
        <w:spacing w:after="0"/>
        <w:ind w:left="0"/>
        <w:jc w:val="both"/>
      </w:pPr>
      <w:bookmarkStart w:name="z198" w:id="113"/>
      <w:r>
        <w:rPr>
          <w:rFonts w:ascii="Times New Roman"/>
          <w:b w:val="false"/>
          <w:i w:val="false"/>
          <w:color w:val="000000"/>
          <w:sz w:val="28"/>
        </w:rPr>
        <w:t>
      Прошу выдать ветеринарно-санитарное заключение: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наименование объекта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назначение объекта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 кадастровому паспорту объекта недвижимости)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вид деятельности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сведения о наличии производственных помещений на праве собственности: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кадастровый номер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собственник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возникновения права, дата и время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наличии производственных помещений на праве аренды,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безвозмездного пользования: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кадастровый номер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правообладатель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основания возникновения аренды, безвозмездного пользования, дата и время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заключения договора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договора, на _месяцев, с "__" ___20 _года до "__" 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особые условия договора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координаты поворотных точек территории, занятой под объект: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объекта недвижимости, на котором расположен объект производства (земельного участка, здания, строения, сооружения)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поворотных точек территории, занятой под объект (посредством геоинформационного сервиса) *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9" w:id="114"/>
      <w:r>
        <w:rPr>
          <w:rFonts w:ascii="Times New Roman"/>
          <w:b w:val="false"/>
          <w:i w:val="false"/>
          <w:color w:val="000000"/>
          <w:sz w:val="28"/>
        </w:rPr>
        <w:t>
      Примечание: * координаты поворотных точек территории (широты и долготы),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занятой под объект, определяется посредством геоинформационного сервиса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наличии технической возможности.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Прилагаю следующие документы: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копия документа подтверждающего право собственности помещения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договора аренды/безвозмездного пользования)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услугополучателе: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наличии) руководителя: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электронный адрес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номер: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выдано: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электронный адрес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информации, осведомлен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ответственности за представление недостоверных сведений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законами Республики Казахстан и даю согласие на использование сведений,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а также на сбор, обработку, хранение,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выгрузку и использование 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услугополучателем в ___ часов "__" __ 20__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(далее – ЭЦП)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принятии заявления: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принято в _____часов "__" 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 территориального подразделения ведомства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области ветеринарии: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ЭЦП: 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требований к их бланкам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 / Форма</w:t>
            </w:r>
          </w:p>
        </w:tc>
      </w:tr>
    </w:tbl>
    <w:p>
      <w:pPr>
        <w:spacing w:after="0"/>
        <w:ind w:left="0"/>
        <w:jc w:val="both"/>
      </w:pPr>
      <w:bookmarkStart w:name="z203" w:id="115"/>
      <w:r>
        <w:rPr>
          <w:rFonts w:ascii="Times New Roman"/>
          <w:b w:val="false"/>
          <w:i w:val="false"/>
          <w:color w:val="000000"/>
          <w:sz w:val="28"/>
        </w:rPr>
        <w:t>
      Қорытындыны берген ветеринария саласындағы қызметті жүзеге асыратын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ведомство аумақтық бөлімшесінің атауы/наименование территориального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подразделения ведомства, осуществляющего деятельность в области ветеринарии,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выдавшего заключение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bookmarkStart w:name="z204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ВЕТЕРИНАРИЯЛЫҚ – САНИТАРИЯЛЫҚ ҚОРЫТЫНДЫ</w:t>
      </w:r>
      <w:r>
        <w:br/>
      </w:r>
      <w:r>
        <w:rPr>
          <w:rFonts w:ascii="Times New Roman"/>
          <w:b/>
          <w:i w:val="false"/>
          <w:color w:val="000000"/>
        </w:rPr>
        <w:t>ВЕТЕРИНАРНО-САНИТАРНОЕ ЗАКЛЮЧЕНИЕ</w:t>
      </w:r>
    </w:p>
    <w:bookmarkEnd w:id="116"/>
    <w:p>
      <w:pPr>
        <w:spacing w:after="0"/>
        <w:ind w:left="0"/>
        <w:jc w:val="both"/>
      </w:pPr>
      <w:bookmarkStart w:name="z205" w:id="117"/>
      <w:r>
        <w:rPr>
          <w:rFonts w:ascii="Times New Roman"/>
          <w:b w:val="false"/>
          <w:i w:val="false"/>
          <w:color w:val="000000"/>
          <w:sz w:val="28"/>
        </w:rPr>
        <w:t>
      Жасалған жері / Место составления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қала, аудан / город,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Тексерілген/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ветеринариялық - санитарлық инспектордің тегі, аты, әкесінің 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(бар болса) / Фамилия, имя, отчество (при его наличии)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ветеринарно-санитарного инспектора (заместителя)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Объектінің атауы, есепке алу нөмірі және оның саласы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объекта, учетный номер и его профиль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сәйкестендiру нөмiрi (жеке тұлғалар үшін)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(для физических лиц)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бизнес-сәйкестендiру нөмiрi (заңды тұлғалар үшін)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 идентификационный номер (для юридических лиц)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мекенжайы, тұрған жері/ адрес, местонахождение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Иесі немесе басшысы / Владелец или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зертхананың сараптама актісінің (сынақ хаттамасы)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инспекциялау актісі нөмірі негізінде / На основании акта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(протокола испытаний) ветеринарной лаборатории или номер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инспектирования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Белгіленді / Установлено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ветеринария саласындағы заңнамасында белгіленген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(ветеринариялық-санитариялық) қағидалар мен талаптарға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сәйкестігі/сәйкессіздігі туралы қорытынды/Заключение о соответствии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несоответствии объекта Ветеринарным (ветеринарно- санитарным) правилам,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29 июня 2015 года № 7-1/587 (зарегистрирован в Реестре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 нормативных правовых актов № 11940), ветеринарно-санитарным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требованиям, установленным правовыми актами Евразийского экономического союза,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национальным законодательством Республики Казахстан или ветеринарно-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санитарным требованиями согласно двухсторонним ветеринарным сертификатам,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отличающимся от форм Единых ветеринарных сертификатов на ввозимые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таможенную территорию Евразийского экономического союза подконтрольные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товары из третьих стран,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7 апреля 2011 года № 607 и Единым ветеринарным (ветеринарно-санитарным)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требованиям, предъявляемым к товарам, подлежащим ветеринарному контролю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(надзору),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18 июня 2010 года № 317, Единым ветеринарным (ветеринарно-санитарным)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требованиям, предъявляемым к объектам, подлежащим ветеринарному контролю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(надзору),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13 февраля 2018 года № 27, требованиям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едином порядке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совместных проверок объектов и отбора проб товаров (продукции), подлежащих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ветеринарному контролю (надзору), утвержденного Решением Совета Евразийской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экономической комиссии от 9 октября 2014 года № 94, и требованиям, утвержденным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от 29 мая 2015 года № 7-1/498 "Об утверждении ветеринарных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(ветеринарно- санитарных) требований к объектам производства, осуществляющим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выращивание, реализацию животных" (зарегистрирован в Реестре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регистрации нормативных правовых актов № 11837),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хозяйства Республики Казахстан от 18 сентября 2015 года № 7-1/832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утверждении ветеринарных (ветеринарно-санитарных) требований к объектам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производства, осуществляющим заготовку (убой животных), хранение, переработку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реализацию продукции и сырья животного происхождения" (зарегистрирован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Реестре государственной регистрации нормативных правовых актов № 12208),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23 сентября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2015 года № 7-1/848 "Об утверждении ветеринарных (ветеринарно-санитарных)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требований к организациям по производству, хранению и реализации ветеринарных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препаратов, кормов и кормовых добавок" (зарегистрирован в Реестре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 нормативных правовых актов № 12243) (нужное указать)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Ұсыныстар / Рекомендации: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Ветеринариялық-санитариялық қорытындының бір данасын алдым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Один экземпляр ветеринарно-санитарного заключения получил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иесінің немесе басшының қолы / подпись владельца или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Мөрдің орны /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ветеринариялық-санитарлық инспектор/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ветеринарно-санитарный инспектор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қолы/ подпись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аты, әкесінің аты (бар болса)/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 жылы "___" ________/ "___" ____________20___год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914400" cy="88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6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ВЕТЕРИНАРИЯЛЫҚ-САНИТАРИЯЛЫҚ ҚОРЫТЫНДЫНЫҢ ТҮБІРТЕГІ № ___</w:t>
      </w:r>
      <w:r>
        <w:br/>
      </w:r>
      <w:r>
        <w:rPr>
          <w:rFonts w:ascii="Times New Roman"/>
          <w:b/>
          <w:i w:val="false"/>
          <w:color w:val="000000"/>
        </w:rPr>
        <w:t>КОРЕШОК ВЕТЕРИНАРНО-САНИТАРНОГО ЗАКЛЮЧЕНИЯ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Нысан/Форма</w:t>
            </w:r>
          </w:p>
        </w:tc>
      </w:tr>
    </w:tbl>
    <w:p>
      <w:pPr>
        <w:spacing w:after="0"/>
        <w:ind w:left="0"/>
        <w:jc w:val="both"/>
      </w:pPr>
      <w:bookmarkStart w:name="z208" w:id="119"/>
      <w:r>
        <w:rPr>
          <w:rFonts w:ascii="Times New Roman"/>
          <w:b w:val="false"/>
          <w:i w:val="false"/>
          <w:color w:val="000000"/>
          <w:sz w:val="28"/>
        </w:rPr>
        <w:t>
      Қорытындыны берген ветеринария саласындағы қызметті жүзеге асыратын жергілікті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атқарушы орган бөлімшесінің атауы/ наименование территориального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Комитета ветеринарного контроля и надзора, осуществляющего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области ветеринарии, выдавшего заключение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bookmarkStart w:name="z209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ВЕТЕРИНАРИЯЛЫҚ – САНИТАРИЯЛЫҚ ҚОРЫТЫНДЫ/</w:t>
      </w:r>
      <w:r>
        <w:br/>
      </w:r>
      <w:r>
        <w:rPr>
          <w:rFonts w:ascii="Times New Roman"/>
          <w:b/>
          <w:i w:val="false"/>
          <w:color w:val="000000"/>
        </w:rPr>
        <w:t>ВЕТЕРИНАРНО-САНИТАРНОЕ ЗАКЛЮЧЕНИЕ</w:t>
      </w:r>
    </w:p>
    <w:bookmarkEnd w:id="120"/>
    <w:p>
      <w:pPr>
        <w:spacing w:after="0"/>
        <w:ind w:left="0"/>
        <w:jc w:val="both"/>
      </w:pPr>
      <w:bookmarkStart w:name="z210" w:id="121"/>
      <w:r>
        <w:rPr>
          <w:rFonts w:ascii="Times New Roman"/>
          <w:b w:val="false"/>
          <w:i w:val="false"/>
          <w:color w:val="000000"/>
          <w:sz w:val="28"/>
        </w:rPr>
        <w:t>
      Жасалған жері/ Место составления ______________________________________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қала, аудан / город, район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Тексерілген/Проверено: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ветеринариялық - санитарлық инспектордің тегі, аты, әкесінің 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(бар болса) лауазымы / Фамилия, имя, отчество (при его наличии)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ветеринарно-санитарного инспектора,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Объектінің атауы, есептік нөмірі және оның саласы/ Наименование объекта, учетный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его профиль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сәйкестендiру нөмiрi (жеке тұлғалар үшін) /индивидуальный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(для физических лиц)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бизнес-сәйкестендiру нөмiрi (заңды тұлғалар үшін) /бизнес-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(для юридических лиц)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Мекенжайы, тұрған жері / Адрес, местонахождение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Иесі немесе басшысы / Владелец или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зертхананың сараптама актісінің (сынақ хаттамасы)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инспекциялау актісі нөмірі негізінде / На основании акта экспертизы (протокола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испытаний) ветеринарной лаборатории или номер акта инспектирования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Белгіленді / Установлено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ветеринария саласындағы заңнамасында белгіленген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(ветеринариялық-санитариялық) қағидалар мен талаптарға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сәйкестігі/сәйкессіздігі туралы қорытынды / Заключение о соответствии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несоответствии объекта ветеринарным (ветеринарно- санитарным) правилам,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29 июня 2015 года № 7-1/587 (зарегистрирован в Реестре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 нормативных правовых актов № 11940), и ветеринарно-санитарным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требованиям, установленным правовыми актами Евразийского экономического союза,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национальным законодательством Республики Казахстан или ветеринарно-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санитарным требованиями согласно двухсторонним ветеринарным сертификатам,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отличающимся от форм Единых ветеринарных сертификатов на ввозимые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таможенную территорию Евразийского экономического союза подконтрольные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товары из третьих стран,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7 апреля 2011 года № 607, Единым ветеринарным (ветеринарно-санитарным)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требованиям, предъявляемым к товарам, подлежащим ветеринарному контролю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(надзору),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18 июня 2010 года № 317, Единым ветеринарным (ветеринарно-санитарным)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требованиям, предъявляемым к объектам, подлежащим ветеринарному контролю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(надзору),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13 февраля 2018 года № 27, требованиям Положения о едином порядке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совместных проверок объектов и отбора проб товаров (продукции), подлежащих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ветеринарному контролю (надзору),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экономической комиссии от 9 октября 2014 года № 94, и требованиям, утвержденным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от 29 мая 2015 года № 7-1/498 "Об утверждении ветеринарных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(ветеринарно- санитарных) требований к объектам производства, осуществляющим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выращивание, реализацию животных" (зарегистрирован в Реестре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регистрации нормативных правовых актов № 11837),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хозяйства Республики Казахстан от 18 сентября 2015 года № 7-1/832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утверждении ветеринарных (ветеринарно-санитарных) требований к объектам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производства, осуществляющим заготовку (убой животных), хранение, переработку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реализацию продукции и сырья животного происхождения" (зарегистрирован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Реестре государственной регистрации нормативных правовых актов № 12208),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23 сентября 2015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 № 7-1/848 "Об утверждении ветеринарных (ветеринарно-санитарных)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требований к организациям по производству, хранению и реализации ветеринарных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препаратов, кормов и кормовых добавок" (зарегистрирован в Реестре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 нормативных правовых актов № 12243) (нужное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указать)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Ұсыныстар / Рекомендации: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Ветеринариялық-санитариялық қорытындының бір данасын алдым/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Один экземпляр ветеринарно-санитарного заключения получил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иесінің немесе басшының қолы / подпись владельца или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Мөрдің орны /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ветеринариялық-санитарлық инспектор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ветеринарно-санитарный инспектор __________ қолы /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аты, әкесінің аты (бар болса) /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20__ жылы "___" ________ / "___" ____________20___год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914400" cy="88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требований к их бланкам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14" w:id="12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территориального подразделения ведомства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области ветеринарии)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отчество (при его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номер/наименование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заявления: ____________________________________________________</w:t>
      </w:r>
    </w:p>
    <w:bookmarkStart w:name="z215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выдачу ветеринарно-санитарного заключения</w:t>
      </w:r>
      <w:r>
        <w:br/>
      </w:r>
      <w:r>
        <w:rPr>
          <w:rFonts w:ascii="Times New Roman"/>
          <w:b/>
          <w:i w:val="false"/>
          <w:color w:val="000000"/>
        </w:rPr>
        <w:t>и присвоение учетного номера объекту производства по принципу "одного заявления"</w:t>
      </w:r>
    </w:p>
    <w:bookmarkEnd w:id="123"/>
    <w:p>
      <w:pPr>
        <w:spacing w:after="0"/>
        <w:ind w:left="0"/>
        <w:jc w:val="both"/>
      </w:pPr>
      <w:bookmarkStart w:name="z216" w:id="124"/>
      <w:r>
        <w:rPr>
          <w:rFonts w:ascii="Times New Roman"/>
          <w:b w:val="false"/>
          <w:i w:val="false"/>
          <w:color w:val="000000"/>
          <w:sz w:val="28"/>
        </w:rPr>
        <w:t>
      Прошу выдать ветеринарно-санитарное заключение и присвоить учетный номер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объекту производства: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наименование объекта производства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назначение объекта производства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 кадастровому паспорту объекта недвижимости)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вид деятельности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осуществление экспорта/импорта __________________ (нужное указать)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сведения о наличии производственных помещений на праве собственности: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кадастровый номер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собственник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возникновения права, дата и время регистрации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наличии производственных помещений на праве аренды, безвозмездного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пользования: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кадастровый номер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правообладатель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основания возникновения аренды, безвозмездного пользования,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регистрация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заключения договора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договора, на __ месяцев, с "__" __20 __ года до "___" 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особые условия договора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координаты поворотных точек территории, занятой под объект производства: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объекта недвижимости, на котором расположен объект производства (земельного участка, здания, строения, сооружения)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поворотных точек территории, занятой под объект производства (посредством геоинформационного сервиса) *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7" w:id="125"/>
      <w:r>
        <w:rPr>
          <w:rFonts w:ascii="Times New Roman"/>
          <w:b w:val="false"/>
          <w:i w:val="false"/>
          <w:color w:val="000000"/>
          <w:sz w:val="28"/>
        </w:rPr>
        <w:t>
      Примечание: * координаты поворотных точек территории (широты и долготы),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занятой под объект производства, определяется посредством геоинформационного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сервиса при наличии технической возможности.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Прилагаю следующие документы: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копия документа подтверждающего право собственности помещения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договора аренды/безвозмездного пользования)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услугополучателе: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электронный адрес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номер: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выдано: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электронный адрес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информации, осведомлен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ответственности за представление недостоверных сведений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законами Республики Казахстан и даю согласие на использование сведений,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а также на сбор, обработку, хранение,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выгрузку и использование 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услугополучателем в ___ часов "__" ______ 20__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(далее – ЭЦП)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принятии заявления: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принято в _____часов "__" 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 территориального подразделения ведомства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области ветеринарии: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ЭЦП: 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требований к их бланкам</w:t>
            </w:r>
          </w:p>
        </w:tc>
      </w:tr>
    </w:tbl>
    <w:bookmarkStart w:name="z220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ветеринарной справки"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услуги: Выдача ветеринарной справки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государственными ветеринарными организациями, созданными местными исполнительными органами областей, городов Астаны, Алматы и Шымкента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"цифрового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(одного) рабочего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цифровизированная)/бумажная.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справка, либо мотивированный отказ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включительно с 9.00 до 18.00 часов, с перерывом на обед с 13.00 до 14.30 часов, за исключением выходных и праздничных дней в соответствии с трудовым законодательством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– круглосуточно, за исключением технических перерывов в связи с проведением ремонтных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после окончания рабочего времени прием заявления и выдача результата оказания государственной услуги осуществляются следующим рабочим днем.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в выходные и праздничные дни устанавливаются услугодателем в соответствии с трудовым законодательством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в порядке очереди, без предварительной записи и ускоренного обслуживания.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на выдачу ветеринарной справки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выдачи ветеринарных документов и требований к их бланкам, утвержденным приказом Министра сельского хозяйства Республики Казахстан от 21 мая 2015 года № 7-1/453 (зарегистрирован в Реестре государственной регистрации нормативных правовых актов № 11898) (далее – Правила) (исходя из наличия ветеринарного паспорта и индивидуального номера животного, результатов ветеринарного осмотра, эпизоотической ситуации на территории соответствующей административно-территориальной единицы, сведений о животных, имеющихся в базе данных по идентификации сельскохозяйственных животных или в выписке из нее);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при перемещении (перевозке) рыб и других водных животных, выловленных на рыбохозяйственных водоемах и (или) участках на основании разрешения на пользование рыбными ресурсами и другими водными животными, свыше пяти килограмм - справка о происхождении вылова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 ̶ Министра Республики Казахстан – Министра сельского хозяйства Республики Казахстан от 8 июля 2016 года № 304 "Об утверждении формы справки о происхождении вылова" (зарегистрирован в Реестре государственной регистрации нормативных правовых актов № 14117) (далее – справка о происхождения вылова) на перемещаемый (перевозимый) объем;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при транспортировке объектов аквакультуры (рыбы, водные моллюски и ракообразные живые, свежие, охлажденные, мороженые), разведенные и (или) содержащиеся, выращенные субъектами аквакультуры – сведения о включении в реестр субъектов аквакультуры на основании Правил ведения реестра субъектов аквакультуры,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сельского хозяйства Республики Казахстан от 16 сентября 2025 года № 296 (зарегистрирован в Реестре государственной регистрации нормативных правовых актов № 36882) (далее – сведения территориального подразделения уполномоченного органа в области аквакультуры о включении в реестр субъектов аквакультуры);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транспортировке сырья животного происхождения (кожевенное и меховое сырье) – номер и дата акта экспертизы (протокола испытаний), выданного ветеринарной лабораторией;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при перемещении объектов ветеринарного (ветеринарно-санитарного) контроля по территории Республики Казахстан ввезенных из государств-членов Евразийского экономического союза и третьих стран (государств, не являющиеся членами Евразийского экономического союза) – копия ветеринарного документа, по которому был ввезен объект ветеринарно-санитарного контроля и надзора;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на выдачу ветеринарной справки по форме согласно приложению 12 к Правилам, в форме электронного документа, удостоверенного электронной цифровой подписью (далее – ЭЦП)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перемещении (перевозке) рыб и других водных животных, выловленных на рыбохозяйственных водоемах и (или) участках на основании разрешения на пользование рыбными ресурсами и другими водными животными, свыше пяти килограмм - электронная справка о происхождении вылова на перемещаемый (перевозимый) объем;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перемещении (перевозке) рыб и других водных животных, выращенных субъектами аквакультуры – сведения территориального подразделения уполномоченного органа в области аквакультуры о включении в реестр субъектов аквакультуры;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транспортировке сырья животного происхождения (кожевенное и меховое сырье) – номер и дата акта экспертизы (протокола испытаний), выданного ветеринарной лабораторией;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при перемещении объектов ветеринарного (ветеринарно-санитарного) контроля по территории Республики Казахстан ввезенных из государств-членов Евразийского экономического союза и третьих стран (государств, не являющиеся членами Евразийского экономического союза) – электронная копия ветеринарного документа, по которому был ввезен объект ветеринарно-санитарного контроля и надзора.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регистрации (перерегистрации) юридического лица, сведения о документах, удостоверяющем личность, о регистрации индивидуального предпринимателя, уведомление о начале деятельности в качестве индивидуального предпринимателя, о ветеринарном паспорте сельскохозяйственного животного, о включении в реестр субъектов аквакультуры, услугодатель получает из соответствующих государственных цифровых систем, используемых для оказания государственной услуги через шлюз "цифрового правительства", либо из сервиса цифровых документов.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ухудшение эпизоотической ситуации места происхождения (нахождения), следования (маршрута) и (или) прибытия (пункта назначения) объекта государственного ветеринарно-санитарного контроля и надзора по особо опасным и заразным болезням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подтверждение угрозы безопасности здоровья животных и человека по результатам мониторинга безопасности объекта государственного ветеринарно-санитарного контроля и надзора;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выявление по результатам государственного ветеринарно-санитарного контроля и надзора нарушения требований законодательства Республики Казахстан в области ветеринарии, представляющего угрозу безопасности здоровья животных и человека;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установление недостоверности документов, представленных услугополучателем для получения ветеринарной справки, и (или) данных (сведений), содержащихся в них (отсутствие индивидуального номера животного);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несоответствие животного, продукции и сырья животного происхождения, транспортного средства, необходимых для оказания государственной услуги, требованиям, установленным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 отношении услугополучателя имеется вступившее в законную силу решение (приговор) суда о запрещении деятельности или отдельных видов деятельности, связанного с получением ветеринарной справки;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 и имеет возможность получения информации о статусе оказания государственной услуги в режиме удаленного доступа посредством "личного кабинета".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размещены на портале и интернет-ресурсе Министерства сельского хозяйства Республики Казахстан: www.gov.kz. Единый контакт-центр по вопросам оказания государственных услуг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требований к их бланкам</w:t>
            </w:r>
          </w:p>
        </w:tc>
      </w:tr>
    </w:tbl>
    <w:p>
      <w:pPr>
        <w:spacing w:after="0"/>
        <w:ind w:left="0"/>
        <w:jc w:val="both"/>
      </w:pPr>
      <w:bookmarkStart w:name="z247" w:id="127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государственной организации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подразделения производственного контроля)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отчество (при его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номер/ наименование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заявления _____________________________________________________</w:t>
      </w:r>
    </w:p>
    <w:bookmarkStart w:name="z248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выдачу ветеринарной справки</w:t>
      </w:r>
    </w:p>
    <w:bookmarkEnd w:id="128"/>
    <w:p>
      <w:pPr>
        <w:spacing w:after="0"/>
        <w:ind w:left="0"/>
        <w:jc w:val="both"/>
      </w:pPr>
      <w:bookmarkStart w:name="z249" w:id="129"/>
      <w:r>
        <w:rPr>
          <w:rFonts w:ascii="Times New Roman"/>
          <w:b w:val="false"/>
          <w:i w:val="false"/>
          <w:color w:val="000000"/>
          <w:sz w:val="28"/>
        </w:rPr>
        <w:t>
      Прошу выдать ветеринарную справку ___________________________________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 животное, продукцию животного происхождения, сырье животного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происхождения, корма).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Наименование, вид животного, продукции, сырья животного происхождения,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корма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перемещении животного (кроме рыб, пчел, земноводных, птиц, насекомых,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беспозвоночных, ракообразных, моллюсков, гидробионтов), продукции и сырья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животного происхождения – индивидуальный номер животного, номер ветеринарного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перемещении (перевозке) рыб и других водных животных, выловленных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рыбохозяйственных водоемах и (или) участках на основании разрешения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пользование рыбными ресурсами и другими водными животными, свыше пяти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килограмм номер и дата справки о происхождении вылова на перемещаемый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(перевозимый) объем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транспортировке сырья животного происхождения (кожевенное и меховое сырье)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– номер и дата акта экспертизы (протокола испытаний), выданного ветеринарной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лабораторией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перемещении объектов ветеринарного (ветеринарно-санитарного)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территории Республики Казахстан ввезенных из государств-членов Евразийского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экономического союза и третьих стран (государств, не являющихся членами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Евразийского экономического союза)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номер и дата ветеринарного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Количество, единицы его измерения, упаковка маркировка,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номер, вес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выработанные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 адрес объекта производства, осуществляющего выращивание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животных, заготовку (убой), хранение, переработку и реализацию животных,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 и сырья животного происхождения, а также организации по производству,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хранению и реализации кормов)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Учетный номер (для объектов производства, осуществляющих выращивание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животных, заготовку (убой), хранение, переработку и реализацию животных,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 и сырья животного происхождения, а также организаций по производству,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хранению и реализации кормов)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 назначения, покупатель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 перевозки (перемещения)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(откорм, разведение, содержание, выпуск в водоем, зарыбление, выращивание,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убой, санитарный убой, выставка, аренда, летние пастбища с возвратом, уничтожение,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реализация, переработка, утилизация и другие)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транспорта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(железнодорожным, водным, автомобильным, воздушным транспортом,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автомобиля, вагона, название судна, номер рейса*)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транспорте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(очищены или продезинфицированы, указать номер акта дезинфекции и дата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маршруту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основные пункты следования или станцию и дороги, погрузки и выгрузки)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Особые отметки: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(заполняется при отправке животных, больных особо опасными, заразными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заболеваниями, перевозка в особых условиях и по специальному разрешению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(указанию), кем оно дано, номер и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Контактные телефоны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Электронный адрес (при наличии)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Прилагаю следующие документы: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информации, осведомлен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ответственности за представление недостоверных сведений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законами Республики Казахстан и даю согласие на использование сведений,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а также на сбор, обработку, хранение,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выгрузку и использование 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подпись/электронная цифровая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услугополучателя или представителя)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 "___" ____________20__года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за исключением грузовых авиаперевозок.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случае, если сведения о прибытии перемещаемого (перевозимого) объекта в пункт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назначения не внесены в ИС ЕАСУ в срок, указанный в части первой пункта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Правил, ветеринарная справка прекращает свое действие и/или по основаниям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прекращения действия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12-2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ветеринарии".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5067300" cy="134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требований к их бланкам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 1/Форма 1</w:t>
            </w:r>
          </w:p>
        </w:tc>
      </w:tr>
    </w:tbl>
    <w:bookmarkStart w:name="z253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Ветеринариялық анықтама/ Ветеринарная справка № 00-00-00</w:t>
      </w:r>
    </w:p>
    <w:bookmarkEnd w:id="130"/>
    <w:p>
      <w:pPr>
        <w:spacing w:after="0"/>
        <w:ind w:left="0"/>
        <w:jc w:val="both"/>
      </w:pPr>
      <w:bookmarkStart w:name="z254" w:id="131"/>
      <w:r>
        <w:rPr>
          <w:rFonts w:ascii="Times New Roman"/>
          <w:b w:val="false"/>
          <w:i w:val="false"/>
          <w:color w:val="000000"/>
          <w:sz w:val="28"/>
        </w:rPr>
        <w:t>
      Үй, жабайы, зертханалық, теңіз, су, омыртқасыз, шаянтәрізді жануарлардың барлық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түрлеріне, балараларға, тұқымдық ұрыққа, эмбриондарға, инкубациялық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жұмыртқаларға, тірі балық, балық уылдырығына, моллюскаларға, гидробионттарға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/на все виды домашних, диких, лабораторных, морских, водных, беспозвоночных,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ракообразных животных, пчел, сперму производителей, эмбрионы, инкубационное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яйцо, живую рыбу, икру рыбы, моллюсков, гидробионтов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облыс, аудан (қала), ауылдық округ/ область, район (город),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анықтаманы берген мемлекеттік ұйымның немесе өндірістік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бөлімшесінің атауы, мекенжайы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государственной организации или подразделения производственного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контроля, выдавшего ветеринарную справку,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анықтама берілді/ Ветеринарная справка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выдана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аты, әкесінің аты (бар болса), тегі, жеке сәйкестендiру нөмiрi, заңды тұлғаның атауы,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 сәйкестендiру нөмiрi, мекенжайы, объектіні есепке алу 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 фамилия, имя, отчество (при его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номер, наименование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номер, адрес, учетный номер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Жіберілуі тиіс объектіні ветеринариялық қарап-тексеру кезінде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/при ветеринарном осмотре подлежащих к отправке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Жануардың түрі, жасы/вид животного, возраст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Тұқымы, жынысы, / Порода, пол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нөмірі, таңбасы, лақап аты, салмағы / Индивидуальный номер, тавро, кличка, вес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Зерттеліп теріс нәтиже алған жануарлар, аурудың аты, зерттелген күн көрсетіледі/ Животные исследовались с отрицательным результатом, с указанием наименования болезни, даты исследования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Мынадай ауруларға қарсы иммундау жүргізілді (өткізілген күні) / проведена иммунизация против (дата проведения)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Паразиттерге қарсы өңделген жануарлар (өткізілген күні) / животные обработаны против паразитов (дата проведения)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55" w:id="132"/>
      <w:r>
        <w:rPr>
          <w:rFonts w:ascii="Times New Roman"/>
          <w:b w:val="false"/>
          <w:i w:val="false"/>
          <w:color w:val="000000"/>
          <w:sz w:val="28"/>
        </w:rPr>
        <w:t>
      Саны/ количество ____________ бас (орын, данасы) / голов (мест, штук).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 (бес) бастан астам малды тасымалдағанда, жануарлардың тізімі жасалады, ол тізімге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дәрігер қол қояды және ол осы анықтаманың ажырамас бөлігі болып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табылады / При перевозке более 5 (пяти) голов составляют список животных, который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подписывается ветеринарным врачом и является неотъемлемой частью данной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справки / Баларалар ұясымен (балара ұясы), балара пакеттері (ұясымен, ұясыз),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аналық аралар / Улей с пчелами (пчелиная семья), пчелопакеты (сотовые, безсотовые),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пчелиные матки.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қарап-тексеруден өткен жануарлар, инфекциялық аурулар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саламатты елді мекеннен (шаруашылықтан) шығарылып, мына бағытқа жіберілді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животные, подвергнутые ветеринарному осмотру, выходят из населенного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(хозяйства) благополучного по инфекционным болезням и направляются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межелі пункт және сатып алушы/пункт назначения и покупатель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үшін жіберілді/для чего отправлен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Бордақылауға, өсіруге, су айдынына шығару, балықтандыру, ұстауға, союға, сатуға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откорма, разведения (выращивания), выпуска в водоем, зарыбления, содержания,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убоя, продажи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Көлік түрі және баратын жері/вид транспорта и следует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теміржол, су, автомобиль, әуе көліктерімен, автомобильдің нөмірі, вагонның нөмірі,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кеменің аты, рейс нөмірі *_______________________________________________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железнодорожным, водным, автомобильным, воздушным транспортом,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автомобиля, номер вагона, название судна, номер рейса *____________________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Бағыты бойынша/ по маршруту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негізгі жүру пункттерін немесе станцияларды және тиеу-түсіру пунктерін көрсету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/указать основные пункты следования или станции, и погрузочно-разгрузочные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пункты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Ерекше белгілер:/ Особые отметки: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аса қауіпті, инфекциялық аурулармен ауыратын жануарларды жөнелту, ерекше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жағдайларда және арнайы рұқсат (нұсқау) бойынша тасымалдау кезінде, кім бергені,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нөмірі мен күні толтырылады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 заполняется при отправке животных, больных особо опасными, заразными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заболеваниями, перевозке в особых условиях и по специальному разрешению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(указанию), кем оно дано, номер и дата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лауазымы, аты, әкесінің аты (бар болса), тегі, қолы/должность, 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наличии), подпись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___ жылғы/года "___"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Действительна до "___"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Ескерту/Примечание: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әуе жүктерін қоспағанда/* за исключением грузовых авиаперевозок.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Егер орны ауыстырылатын (тасымалданатын) объектінің межелі пунктке келуі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мәліметтер Қағидалардың 37-тармағының бірінші бөлігінде көрсетілген мерзімде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ББАЖ АЖ-ға енгізілмеген жағдайда және/немесе "Ветеринария туралы"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 Заңының 12-2-бабының 6-тармағына сәйкес қолданылуын тоқтату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негіздер бойынша ветеринариялық анықтама өзінің қолданылуын тоқтатады./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случае, если сведения о прибытии перемещаемого (перевозимого) объекта в пункт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назначения не внесены в ИС ЕАСУ в срок, указанный в части первой пункта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Правил, ветеринарная справка прекращает свое действие и/или по основаниям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прекращения действия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12-2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ветеринарии".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 саласындағы заңнаманың талаптарын сақтамағаны үшін жеке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заңды тұлғалар "Әкімшілік құқық бұзушылық туралы"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Кодексінің 406-бабына сәйкес әкімшілік жауаптылыққа жатады/За несоблюдение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требований законодательства в области ветеринарии физические или юридические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лица подлежат административной ответственности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Кодекса Республики Казахстан "Об административных правонарушениях".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914400" cy="88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1-нысанды 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анықтаманың көшірмесі/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ветеринарной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1</w:t>
            </w:r>
          </w:p>
        </w:tc>
      </w:tr>
    </w:tbl>
    <w:bookmarkStart w:name="z257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Ветеринариялық анықтама/ Ветеринарная справка № 00-00-00</w:t>
      </w:r>
    </w:p>
    <w:bookmarkEnd w:id="133"/>
    <w:p>
      <w:pPr>
        <w:spacing w:after="0"/>
        <w:ind w:left="0"/>
        <w:jc w:val="both"/>
      </w:pPr>
      <w:bookmarkStart w:name="z258" w:id="134"/>
      <w:r>
        <w:rPr>
          <w:rFonts w:ascii="Times New Roman"/>
          <w:b w:val="false"/>
          <w:i w:val="false"/>
          <w:color w:val="000000"/>
          <w:sz w:val="28"/>
        </w:rPr>
        <w:t>
      Үй, жабайы, зертханалық, теңіз, су, омыртқасыз, шаянтәрізді жануарлардың барлық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түрлеріне, балараларға, тұқымдық ұрыққа, эмбриондарға, инкубациялық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жұмыртқаларға, тірі балық, балық уылдырығына, моллюскаларға, гидробионттарға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/на все виды домашних, диких, лабораторных, морских, водных, беспозвоночных,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ракообразных животных, пчел, сперму производителей, эмбрионы, инкубационное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яйцо, живую рыбу, икру рыбы, моллюсков, гидробионтов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облыс, аудан (қала), ауылдық округ/ область, район (город),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анықтаманы берген мемлекеттік ұйымның немесе өндірістік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бөлімшесінің атауы, мекенжайы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государственной организации или подразделения производственного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контроля, выдавшего ветеринарную справку,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анықтама берілді/ Ветеринарная справка выдана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аты, әкесінің аты (бар болса), тегі, жеке сәйкестендiру нөмiрi, заңды тұлғаның атауы,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 сәйкестендiру нөмiрi, мекенжайы, объектіні есепке алу 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/фамилия, имя, отчество (при его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номер, наименование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номер, адрес, учетный номер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Жіберілі тиіс ветеринариялық қарап-тексеру кезінде ______________________/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ветеринарном осмотре подлежащих к отправке 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Жануардың түрі, жасы / вид животного, возраст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Тұқымы, жынысы, / Порода, пол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нөмірі, таңбасы, лақап аты, салмағы / Индивидуальный номер, тавро, кличка, вес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Зерттеліп теріс нәтиже алған жануарлар, аурудың аты, зерттелген күн көрсетіледі/ Животные исследовались с отрицательным результатом, с указанием наименования болезни, даты исследования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Мынадай ауруларға қарсы иммундау жүргізілді (өткізілген күні) / проведена иммунизация против (дата проведения)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Паразиттерге қарсы өңделген жануарлар (өткізілген күні) / животные обработаны против паразитов (дата проведения)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59" w:id="135"/>
      <w:r>
        <w:rPr>
          <w:rFonts w:ascii="Times New Roman"/>
          <w:b w:val="false"/>
          <w:i w:val="false"/>
          <w:color w:val="000000"/>
          <w:sz w:val="28"/>
        </w:rPr>
        <w:t>
      Саны/ количество ____________ бас (орын, данасы) / голов (мест, штук).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 (бес) бастан астам малды тасымалдағанда, жануарлардың тізімі жасалады, ол тізімге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дәрігер қол қояды және ол осы анықтаманың ажырамас бөлігі болып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табылады / При перевозке более 5 (пяти) голов составляют список животных, который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подписывается ветеринарным врачом и является неотъемлемой частью данной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справки / Баларалар ұясымен (балара ұясы), балара пакеттері (ұясымен, ұясыз),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аналық аралар / Улей с пчелами (пчелиная семья), пчелопакеты (сотовые, безсотовые),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пчелиные матки.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қарап-тексеруден өткен жануарлар, инфекциялық аурулар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саламатты елді мекеннен (шаруашылықтан) шығарылып, мына бағытқа жіберілді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животные, подвергнутые ветеринарному осмотру, выходят из населенного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(хозяйства) благополучного по инфекционным болезням и направляются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межелі пункт және сатып алушы/пункт назначения и покупатель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үшін жіберілді/для чего отправлен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Бордақылауға, өсіруге, су айдынына шығару, балықтандыру, ұстауға, союға, сатуға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откорма, разведения (выращивания), выпуска в водоем, зарыбления, содержания,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убоя, продажи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Көлік түрі және баратын жері/вид транспорта и следует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теміржол, су, автомобиль, әуе көліктерімен, автомобильдің нөмірі, вагонның нөмірі,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кеменің аты, рейс нөмірі *_______________________________________________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железнодорожным, водным, автомобильным, воздушным транспортом,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автомобиля, номер вагона, название судна, номер рейса*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Бағыты бойынша/ по маршруту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негізгі жүру пункттерін немесе станцияларды және тиеу-түсіру пунктерін көрсету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/указать основные пункты следования или станции, и погрузчно-разгрузочные пункты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Ерекше белгілер:/ Особые отметки: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аса қауіпті, инфекциялық аурулармен ауыратын жануарларды жөнелту, ерекше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жағдайларда және арнайы рұқсат (нұсқау) бойынша тасымалдау кезінде, оны кім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бергені, нөмірі мен күні толтырылады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 заполняется при отправке животных, больных особо опасными, заразными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заболеваниями, перевозке в особых условиях и по специальному разрешению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(указанию), кем оно дано, номер и дата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лауазымы, аты, әкесінің аты (бар болса), тегі, қолы/должность, 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наличии), подпись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___ жылғы/года "___"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Действительна до "___"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Ескерту/Примечание: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әуе жүктерін қоспағанда/* за исключением грузовых авиаперевозок.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Егер орны ауыстырылатын (тасымалданатын) объектінің межелі пунктке келуі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мәліметтер Қағидалардың 37-тармағының бірінші бөлігінде көрсетілген мерзімде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ББАЖ АЖ-ға енгізілмеген жағдайда және/немесе "Ветеринария туралы"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 Заңының 12-2-бабының 6-тармағына сәйкес қолданылуын тоқтату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негіздер бойынша ветеринариялық анықтама өзінің қолданылуын тоқтатады./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случае, если сведения о прибытии перемещаемого (перевозимого) объекта в пункт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назначения не внесены в ИС ЕАСУ в срок, указанный в части первой пункта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Правил, ветеринарная справка прекращает свое действие и/или по основаниям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прекращения действия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12-2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"О ветеринарии".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 саласындағы заңнаманың талаптарын сақтамағаны үшін жеке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заңды тұлғалар "Әкімшілік құқық бұзушылық туралы"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Кодексінің 406-бабына сәйкес әкімшілік жауаптылыққа жатады/За несоблюдение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требований законодательства в области ветеринарии физические или юридические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лица подлежат административной ответственности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Кодекса Республики Казахстан "Об административных правонарушениях".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914400" cy="88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 2/Форма 2</w:t>
            </w:r>
          </w:p>
        </w:tc>
      </w:tr>
    </w:tbl>
    <w:bookmarkStart w:name="z261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Ветеринариялық анықтама/ Ветеринарная справка № 00-00-00</w:t>
      </w:r>
      <w:r>
        <w:br/>
      </w:r>
      <w:r>
        <w:rPr>
          <w:rFonts w:ascii="Times New Roman"/>
          <w:b/>
          <w:i w:val="false"/>
          <w:color w:val="000000"/>
        </w:rPr>
        <w:t>(ветеринариялық-санитариялық сараптама жүргізілмей/</w:t>
      </w:r>
      <w:r>
        <w:br/>
      </w:r>
      <w:r>
        <w:rPr>
          <w:rFonts w:ascii="Times New Roman"/>
          <w:b/>
          <w:i w:val="false"/>
          <w:color w:val="000000"/>
        </w:rPr>
        <w:t>без проведения ветеринарно-санитарной экспертизы)</w:t>
      </w:r>
    </w:p>
    <w:bookmarkEnd w:id="136"/>
    <w:p>
      <w:pPr>
        <w:spacing w:after="0"/>
        <w:ind w:left="0"/>
        <w:jc w:val="both"/>
      </w:pPr>
      <w:bookmarkStart w:name="z262" w:id="137"/>
      <w:r>
        <w:rPr>
          <w:rFonts w:ascii="Times New Roman"/>
          <w:b w:val="false"/>
          <w:i w:val="false"/>
          <w:color w:val="000000"/>
          <w:sz w:val="28"/>
        </w:rPr>
        <w:t>
      Үй және жабайы, омыртқасыз, шаянтәріздес жануарлардың еті мен ет өнімдеріне,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құсты етіне, сүт және сүт өнімдеріне, балық және балық өнімдеріне, жұмыртқа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жұмыртқадан жасалған тамақ өнімдеріне, балара балына, моллюскаларға,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гидробионтарға /на мясо домашних и диких, беспозвоночных, ракообразных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животных и мясную продукцию, на мясо птицы, на молоко и молочную продукцию,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рыбу и рыбную продукцию, на яйцо и пищевую продукцию, изготовленную из яиц,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пчелиный мед, на моллюсков, гидробионтов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облыс, аудан (қала), ауылдық округ/область, район (город),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анықтаманы берген мемлекеттік ұйымның немесе өндірістік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бөлімшесінің атауы, мекенжайы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государственной организации или подразделения производственного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контроля, выдавшего ветеринарную справку,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анықтама тасмалдауға берілді/Ветеринарная справка выдана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транспортировки_____________________________________________________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аты, әкесінің аты (бар болса), тегі, жеке сәйкестендiру нөмiрi, заңды тұлғаның атауы,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 сәйкестендiру нөмiрi, мекенжайы, объектінің есепке алу 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 фамилия, имя, отчество (при его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номер, наименование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номер, адрес, учетный номер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Жануардың жеке нөмірі/Индивидуальный номер животного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Өнімнің атауы/Наименование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 саны/Число мест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Таза салмағы/Вес нетто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Буып түю/Упаковка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Таңбасы, сәйкестендіру нөмір / Маркировка,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Шығарылған жері/место выхода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кәсіпорынның атауы, объектінің есепке алу нөмірі, иесінің аты, әкесінің 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(бар болса), тегі, мекенжайы, өндірілген күні/___________________________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предприятия, учетный номер объекта,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 владельца, адрес, дата выработки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қарап-тексеруден өткізілді/подвергнуты ветеринарному осмотру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есепке алу нөмірі бар кәсіпорындарында сойылған, сау жануарлардан алынған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(керектісінің асты сызылсын) және жарамды деп танылды/ получены от убоя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здоровых животных на предприятиях, имеющих учетные номера (нужное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подчеркнуть) и признаны годной для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"Ветеринария туралы" Қазақстан Республикасы Заңына сәйкес ветеринариялық-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санитариялық сараптамадан өту өнім өткізілді/Продукция подлежит ветеринарно-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санитарной экспертизе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ветеринарии".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Баратын бағыты/путь следования___________________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межелі пункт және сатып алушы/пункт назначения и покупатель_____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Көлік түрі және баратын жері/вид транспорта и следуют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теміржол, су, автомобиль, әуе көліктерімен, автомобильдің нөмірі, вагонның нөмірі,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кеменің аты, рейс нөмірі *____________________________________________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железнодорожным, водным, автомобильным, воздушным транспортом,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автомобиля, номер вагона, название судна, номер рейса*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Тасымалдау жағдайлары/Условия транспортировки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Көлік құралдары жіберер алдында тазаланды немесе зарарсыздандырылды, актінің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нөмірі және күнін көрсету қажет/ Транспортные средства перед отправкой очищены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продезинфицированы, указать номер акта и дата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лауазымы, аты, әкесінің аты (бар болса), тегі), қолы/должность, 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наличии), подпись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___жылғы/года "___"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Действительна до "___"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Ескерту/Примечание: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әуе жүктерін қоспағанда/* за исключением грузовых авиаперевозок.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Егер орны ауыстырылатын (тасымалданатын) объектінің межелі пунктке келуі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мәліметтер Қағидалардың 37-тармағының бірінші бөлігінде көрсетілген мерзімде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ББАЖ АЖ-ға енгізілмеген жағдайда және/немесе "Ветеринария туралы"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 Заңының 12-2-бабының 6-тармағына сәйкес қолданылуын тоқтату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негіздер бойынша ветеринариялық анықтама өзінің қолданылуын тоқтатады./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случае, если сведения о прибытии перемещаемого (перевозимого) объекта в пункт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назначения не внесены в ИС ЕАСУ в срок, указанный в части первой пункта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Правил, ветеринарная справка прекращает свое действие и/или по основаниям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прекращения действия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12-2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"О ветеринарии".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 саласындағы заңнаманың талаптарын сақтамағаны үшін жеке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заңды тұлғалар "Әкімшілік құқық бұзушылық туралы"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Кодексінің 406-бабына сәйкес әкімшілік жауаптылыққа жатады/За несоблюдение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требований законодательства в области ветеринарии физические или юридические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лица подлежат административной ответственности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Кодекса Республики Казахстан "Об административных правонарушениях".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914400" cy="88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2-нысанды 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анықтаманың көшірмесі/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ветеринарной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2</w:t>
            </w:r>
          </w:p>
        </w:tc>
      </w:tr>
    </w:tbl>
    <w:bookmarkStart w:name="z264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Ветеринариялық анықтама/ Ветеринарная справка № 00-00-00</w:t>
      </w:r>
      <w:r>
        <w:br/>
      </w:r>
      <w:r>
        <w:rPr>
          <w:rFonts w:ascii="Times New Roman"/>
          <w:b/>
          <w:i w:val="false"/>
          <w:color w:val="000000"/>
        </w:rPr>
        <w:t>(ветеринариялық-санитариялық сараптама жүргізілмей/</w:t>
      </w:r>
      <w:r>
        <w:br/>
      </w:r>
      <w:r>
        <w:rPr>
          <w:rFonts w:ascii="Times New Roman"/>
          <w:b/>
          <w:i w:val="false"/>
          <w:color w:val="000000"/>
        </w:rPr>
        <w:t>без проведения ветеринарно-санитарной экспертизы)</w:t>
      </w:r>
    </w:p>
    <w:bookmarkEnd w:id="138"/>
    <w:p>
      <w:pPr>
        <w:spacing w:after="0"/>
        <w:ind w:left="0"/>
        <w:jc w:val="both"/>
      </w:pPr>
      <w:bookmarkStart w:name="z265" w:id="139"/>
      <w:r>
        <w:rPr>
          <w:rFonts w:ascii="Times New Roman"/>
          <w:b w:val="false"/>
          <w:i w:val="false"/>
          <w:color w:val="000000"/>
          <w:sz w:val="28"/>
        </w:rPr>
        <w:t>
      Үй және жабайы, омыртқасыз, шаянтәріздес жануарлардың еті мен ет өнімдеріне,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құсты етіне, сүт және сүт өнімдеріне, балық және балық өнімдеріне, жұмыртқа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жұмыртқадан жасалған тамақ өнімдеріне, балара балына, моллюскаларға,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гидробионттарға /на мясо домашних и диких, беспозвоночных, ракообразных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животных и мясную продукцию, на мясо птицы, на молоко и молочную продукцию,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рыбу и рыбную продукцию, на яйцо и пищевую продукцию, изготовленную из яиц,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пчелиный мед, на моллюсков, гидробионтов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облыс, аудан (қала), ауылдық округ/область, район (город),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анықтаманы берген мемлекеттік ұйымның немесе өндірістік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бөлімшесінің атауы, мекенжайы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государственной организации или подразделения производственного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контроля, выдавшего ветеринарную справку,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анықтама тасмалдауға берілді/Ветеринарная справка выдана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транспортировки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аты, әкесінің аты (бар болса), тегі, жеке сәйкестендiру нөмiрi, заңды тұлғаның атауы,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 сәйкестендiру нөмiрi, мекенжайы, объектінің есепке алу 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 фамилия, имя, отчество (при его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номер, наименование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номер, адрес, учетный номер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Жануардың жеке нөмірі/Индивидуальный номер животного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Өнімнің атауы/Наименование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Азып түю/Число мест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Таза салмағы/Вес нетто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Буып түю/Упаковка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Таңбасы, сәйкестендіру нөмір / Маркировка,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Шыққан жері/место выхода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кәсіпорынның атауы, объектінің есепке алу нөмірі, иесінің аты, әкесінің аты (бар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болса), тегі, мекенжайы, өндірілген күні/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предприятия, учетный номер объекта, 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наличии) владельца, адрес, дата выработки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қарап-тексеруден өткізілді/подвергнуты ветеринарному осмотру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есепке алу нөмірі бар кәсіпорындарында сойылған, сау жануарлардан алынған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(керектісінің асты сызылсын) және жарамды деп танылды/ получены от убоя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здоровых животных на предприятиях, имеющих учетные номера (нужное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подчеркнуть) и признаны годной для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"Ветеринария туралы" Қазақстан Республикасы Заңына сәйкес ветеринариялық-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санитариялық сараптамадан өту өнім өткізілді/ Продукция подлежит ветеринарно-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санитарной экспертизе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ветеринарии"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Баратын бағыты/путь следования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межелі пункт және сатып алушы/пункт назначения и покупатель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Көлік түрі және баратын жері/вид транспорта и следуют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теміржол, су, автомобиль, әуе көліктерімен, автомобильдің нөмірі, вагонның нөмірі,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кеменің аты, рейс нөмірі *________________________________________________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железнодорожным, водным, автомобильным, воздушным транспортом,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автомобиля, номер вагона, название судна, номер рейса*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Тасымалдау жағдайлары/Условия транспортировки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Көлік құралдары жіберер алдында тазаланды немесе зарарсыздандырылды, актінің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нөмірі және күнін көрсету қажет/ Транспортные средства перед отправкой очищены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продезинфицированы, указать номер акта и дата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лауазымы, аты, әкесінің аты (бар болса), тегі), қолы/должность, инициалы, 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___ жылғы/года "___"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Действительна до "___"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Ескерту/Примечание: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әуе жүктерін қоспағанда/* за исключением грузовых авиаперевозок.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Егер орны ауыстырылатын (тасымалданатын) объектінің межелі пунктке келуі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мәліметтер Қағидалардың 37-тармағының бірінші бөлігінде көрсетілген мерзімде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ББАЖ АЖ-ға енгізілмеген жағдайда және/немесе "Ветеринария туралы"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 Заңының 12-2-бабының 6-тармағына сәйкес қолданылуын тоқтату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негіздер бойынша ветеринариялық анықтама өзінің қолданылуын тоқтатады./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случае, если сведения о прибытии перемещаемого (перевозимого) объекта в пункт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назначения не внесены в ИС ЕАСУ в срок, указанный в части первой пункта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Правил, ветеринарная справка прекращает свое действие и/или по основаниям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прекращения действия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12-2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"О ветеринарии".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 саласындағы заңнаманың талаптарын сақтамағаны үшін жеке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заңды тұлғалар "Әкімшілік құқық бұзушылық туралы"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Кодексінің 406-бабына сәйкес әкімшілік жауаптылыққа жатады/За несоблюдение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требований законодательства в области ветеринарии физические или юридические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лица подлежат административной ответственности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Кодекса Республики Казахстан "Об административных правонарушениях".</w:t>
      </w:r>
    </w:p>
    <w:bookmarkStart w:name="z26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0"/>
    <w:p>
      <w:pPr>
        <w:spacing w:after="0"/>
        <w:ind w:left="0"/>
        <w:jc w:val="both"/>
      </w:pPr>
      <w:r>
        <w:drawing>
          <wp:inline distT="0" distB="0" distL="0" distR="0">
            <wp:extent cx="2260600" cy="191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6060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 2-1/Форма 2-1</w:t>
            </w:r>
          </w:p>
        </w:tc>
      </w:tr>
    </w:tbl>
    <w:bookmarkStart w:name="z268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Ветеринариялық анықтама/ Ветеринарная справка № 00-00-00</w:t>
      </w:r>
      <w:r>
        <w:br/>
      </w:r>
      <w:r>
        <w:rPr>
          <w:rFonts w:ascii="Times New Roman"/>
          <w:b/>
          <w:i w:val="false"/>
          <w:color w:val="000000"/>
        </w:rPr>
        <w:t>(ветеринариялық-санитариялық сараптама жүргізумен/</w:t>
      </w:r>
      <w:r>
        <w:br/>
      </w:r>
      <w:r>
        <w:rPr>
          <w:rFonts w:ascii="Times New Roman"/>
          <w:b/>
          <w:i w:val="false"/>
          <w:color w:val="000000"/>
        </w:rPr>
        <w:t>c проведением ветеринарно-санитарной экспертизы)</w:t>
      </w:r>
    </w:p>
    <w:bookmarkEnd w:id="141"/>
    <w:p>
      <w:pPr>
        <w:spacing w:after="0"/>
        <w:ind w:left="0"/>
        <w:jc w:val="both"/>
      </w:pPr>
      <w:bookmarkStart w:name="z269" w:id="142"/>
      <w:r>
        <w:rPr>
          <w:rFonts w:ascii="Times New Roman"/>
          <w:b w:val="false"/>
          <w:i w:val="false"/>
          <w:color w:val="000000"/>
          <w:sz w:val="28"/>
        </w:rPr>
        <w:t>
      Үй және жабайы, омыртқасыз, шаянтәріздес жануарлардың еті мен ет өнімдеріне,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құсты етіне, сүт және сүт өнімдеріне, балық және балық өнімдеріне, жұмыртқа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жұмыртқадан жасалған тамақ өнімдеріне, балара балына, моллюскаларға,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гидробионтарға /на мясо домашних и диких, беспозвоночных, ракообразных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животных и мясную продукцию, на мясо птицы, на молоко и молочную продукцию,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рыбу и рыбную продукцию, на яйцо и пищевую продукцию, изготовленную из яиц,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пчелиный мед, на моллюсков, гидробионтов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облыс, аудан (қала), ауылдық округ/область, район (город),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анықтаманы берген мемлекеттік ұйымның немесе өндірістік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бөлімшесінің атауы, мекенжайы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государственной организации или подразделения производственного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контроля, выдавшего ветеринарную справку,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анықтама берілді/Ветеринарная справка выдана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аты, әкесінің аты (бар болса), тегі, жеке сәйкестендiру нөмiрi, заңды тұлғаның атауы,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 сәйкестендiру нөмiрi, мекенжайы, объектінің есепке алу 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 фамилия, имя, отчество (при его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номер, наименование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номер, адрес, учетный номер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Жануардың жеке нөмірі/Индивидуальный номер животного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Өнімнің атауы/Наименование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 саны/Число мест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Таза салмағы/Вес нетто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Буып түю/Упаковка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Таңбасы, сәйкестендіру нөмір / Маркировка,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Шығарылған жері/место выхода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кәсіпорынның атауы, объектінің есепке алу нөмірі, иесінің аты, әкесінің аты (бар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болса), тегі, мекенжайы, өндірілген күні/____________________________________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предприятия, учетный номер объекта, 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наличии) владельца, адрес, дата выработки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қарап-тексеруден өткізілді/подвергнуты ветеринарному осмотру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 көлімде ветеринариялық-санитариялық сараптамадан өткізілді/ветеринарно-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санитарной экспертизе в полном объеме (зертхананың атауы, сараптаманың нөмірі,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зерттеулер нәтижелері/ наименование лаборатории, номер экспертизы и результаты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исследований)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ветеринариялық-санитариялық сараптамадан өткен шикізаттан жасалған/ изготовлены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сырья, прошедшего ветеринарно- санитарную экспертизу (зертхананың атауы,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сараптаманың нөмірі, зерттеулердің нәтижелер/ наименование лаборатории,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экспертизы и результаты исследований)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есепке алу нөмірі бар кәсіпорындарында сойылған, сау жануарлардан алынған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(керектісінің асты сызылсын) және жарамды деп танылды/ получены от убоя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здоровых животных на предприятиях, имеющих учетные номера (нужное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подчеркнуть) и признаны годной для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шектеусіз, шектеулермен өткізу Қазақстан Республикасы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министрінің 2015 жылғы 29 маусымдағы № 7-1/587 бұйрығымен (Нормативтік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құқықтық актілерді мемлекеттік тіркеу тізілімінде № 11940 болып тіркелген)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бекітілген Ветеринариялық (ветеринариялық-санитариялық) қағидаларға сәйкес қайта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өңдеу себептерін, шарттарын, режимін көрсету / реализация без ограничений,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ограничениями – указать причины, условия, режим переработки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Ветеринарным (ветеринарно-санитарным) правилам,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Министра сельского хозяйства Республики Казахстан от 29 июня 2015 года № 7-1/587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(зарегистрирован в Реестре государственной регистрации нормативных правовых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актов № 11940).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Баратын бағыты/путь 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межелі пункт және сатып алушы/пункт назначения и покупатель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Көлік түрі және баратын жері/вид транспорта и следуют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теміржол, су, автомобиль, әуе көліктерімен, автомобильдің нөмірі, вагонның нөмірі,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кеменің аты, рейс нөмірі *________________________________________________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железнодорожным, водным, автомобильным, воздушным транспортом,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автомобиля, номер вагона, название судна, номер рейса*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Тасымалдау жағдайлары/Условия транспортировки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Өнім жіберер алдында қосымша зертханалық зерттеулерден өтті/Продукция перед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отправкой подвергнута дополнительным лабораторным исследованиям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зертхананың атауы, сараптама нөмірі және зерттеу нәтижелері/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лаборатории, номер экспертизы и результаты исследований Көлік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құралдары жіберер алдында тазаланды немесе зарарсыздандырылды, актінің 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күнін көрсету қажет/ Транспортные средства перед отправкой очищены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продезинфицированы, указать номер акта и дата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лауазымы, аты, әкесінің аты (бар болса), тегі), қолы/должность, 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наличии), подпись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___жылғы/года "___"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Действительна до "___"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Ескерту/Примечание: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әуе жүктерін қоспағанда/* за исключением грузовых авиаперевозок.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Егер орны ауыстырылатын (тасымалданатын) объектінің межелі пунктке келуі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мәліметтер Қағидалардың 37-тармағының бірінші бөлігінде көрсетілген мерзімде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ББАЖ АЖ-ға енгізілмеген жағдайда және/немесе "Ветеринария туралы"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 Заңының 12-2-бабының 6-тармағына сәйкес қолданылуын тоқтату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негіздер бойынша ветеринариялық анықтама өзінің қолданылуын тоқтатады./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случае, если сведения о прибытии перемещаемого (перевозимого) объекта в пункт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назначения не внесены в ИС ЕАСУ в срок, указанный в части первой пункта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Правил, ветеринарная справка прекращает свое действие и/или по основаниям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прекращения действия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12-2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"О ветеринарии".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 саласындағы заңнаманың талаптарын сақтамағаны үшін жеке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заңды тұлғалар "Әкімшілік құқық бұзушылық туралы"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Кодексінің 406-бабына сәйкес әкімшілік жауаптылыққа жатады/За несоблюдение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требований законодательства в области ветеринарии физические или юридические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лица подлежат административной ответственности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Кодекса Республики Казахстан "Об административных правонарушениях".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914400" cy="88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 нысанды 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анықтаманың көшірмесі/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ветеринарной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2-1</w:t>
            </w:r>
          </w:p>
        </w:tc>
      </w:tr>
    </w:tbl>
    <w:bookmarkStart w:name="z271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Ветеринариялық анықтама/ Ветеринарная справка № 00-00-00</w:t>
      </w:r>
      <w:r>
        <w:br/>
      </w:r>
      <w:r>
        <w:rPr>
          <w:rFonts w:ascii="Times New Roman"/>
          <w:b/>
          <w:i w:val="false"/>
          <w:color w:val="000000"/>
        </w:rPr>
        <w:t>(ветеринариялық-санитариялық сараптама жүргізумен/</w:t>
      </w:r>
      <w:r>
        <w:br/>
      </w:r>
      <w:r>
        <w:rPr>
          <w:rFonts w:ascii="Times New Roman"/>
          <w:b/>
          <w:i w:val="false"/>
          <w:color w:val="000000"/>
        </w:rPr>
        <w:t>c проведением ветеринарно-санитарной экспертизы)</w:t>
      </w:r>
    </w:p>
    <w:bookmarkEnd w:id="143"/>
    <w:p>
      <w:pPr>
        <w:spacing w:after="0"/>
        <w:ind w:left="0"/>
        <w:jc w:val="both"/>
      </w:pPr>
      <w:bookmarkStart w:name="z272" w:id="144"/>
      <w:r>
        <w:rPr>
          <w:rFonts w:ascii="Times New Roman"/>
          <w:b w:val="false"/>
          <w:i w:val="false"/>
          <w:color w:val="000000"/>
          <w:sz w:val="28"/>
        </w:rPr>
        <w:t>
      Үй және жабайы, омыртқасыз, шаянтәріздес жануарлардың еті мен ет өнімдеріне,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құсты етіне, сүт және сүт өнімдеріне, балық және балық өнімдеріне, жұмыртқа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жұмыртқадан жасалған тамақ өнімдеріне, балара балына, моллюскаларға,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гидробионттарға /на мясо домашних и диких, беспозвоночных, ракообразных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животных и мясную продукцию, на мясо птицы, на молоко и молочную продукцию,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рыбу и рыбную продукцию, на яйцо и пищевую продукцию, изготовленную из яиц,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пчелиный мед, на моллюсков, гидробионтов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облыс, аудан (қала), ауылдық округ/область, район (город),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анықтаманы берген мемлекеттік ұйымның немесе өндірістік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бөлімшесінің атауы, мекенжайы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государственной организации или подразделения производственного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контроля, выдавшего ветеринарную справку,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анықтама берілді/Ветеринарная справка выдана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аты, әкесінің аты (бар болса), тегі, жеке сәйкестендiру нөмiрi, заңды тұлғаның атауы,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 сәйкестендiру нөмiрi, мекенжайы, объектінің есепке алу 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 инициалы, фамилия физического лица, индивидуальный идентификационный номер,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лица, бизнес-идентификационный номер, адрес, учетный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объекта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Жануардың жеке нөмірі/Индивидуальный номер животного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Өнімнің атауы/Наименование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Азып түю/Число мест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Таза салмағы/Вес нетто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Буып түю/Упаковка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Таңбасы, сәйкестендіру нөмір / Маркировка,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Шыққан жері/место выхода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кәсіпорынның атауы, объектінің есепке алу нөмірі, иесінің аты, әкесінің аты (бар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болса), тегі, мекенжайы, өндірілген күні/__________________________________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предприятия, учетный номер объекта, 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наличии) владельца, адрес, дата выработки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қарап-тексеруден өткізілді/подвергнуты ветеринарному осмотру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 көлемде ветеринариялық-санитариялық сараптамадан өткізілді/ветеринарно-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санитарной экспертизе в полном объеме (зертхананың атауы, сараптаманың нөмірі,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зерттеулер нәтижелері/ наименование лаборатории, номер экспертизы и результаты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исследований)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ветеринариялық-санитариялық сараптамадан өткен шикізаттан жасалған/ изготовлены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сырья, прошедшего ветеринарно- санитарную экспертизу (зертхананың атауы,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сараптаманың нөмірі, зерттеулер нәтижелері/ наименование лаборатории,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экспертизы и результаты исследований)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есепке алу нөмірі бар кәсіпорындарында сойылған, сау жануарлардан алынған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(керектісінің асты сызылсын) және жарамды деп танылды/ получены от убоя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здоровых животных на предприятиях, имеющих учетные номера (нужное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подчеркнуть) и признаны годной для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шектеусіз, шектеулермен өткізу Қазақстан Республикасы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министрінің 2015 жылғы 29 маусымдағы № 7-1/587 бұйрығымен (Нормативтік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құқықтық актілерді мемлекеттік тіркеу тізілімінде № 11940 болып тіркелген)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бекітілген Ветеринариялық (ветеринариялық-санитариялық) қағидаларға сәйкес қайта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өңдеу себептерін, шарттарын, режимін көрсету / реализация без ограничений,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ограничениями – указать причины, условия, режим переработки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Ветеринарным (ветеринарно-санитарным) правилам,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Министра сельского хозяйства Республики Казахстан от 29 июня 2015 года № 7-1/587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(зарегистрирован в Реестре государственной регистрации нормативных правовых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актов № 11940)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Баратын бағыты/путь следования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межелі пункт және сатып алушы/пункт назначения и покупатель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Көлік түрі және баратын жері/вид транспорта и следуют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теміржол, су, автомобиль, әуе көліктерімен, автомобильдің нөмірі, вагонның нөмірі,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кеменің аты, рейс нөмірі *_______________________________________________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железнодорожным, водным, автомобильным, воздушным транспортом,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автомобиля, номер вагона, название судна, номер рейса*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Тасымалдау жағдайлары/Условия транспортировки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Өнім жіберер алдында қосымша зертханалық зерттеулерден өтті/Продукция перед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отправкой подвергнута дополнительным лабораторным исследованиям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зертхананың атауы, сараптама нөмірі және зерттеу нәтижелері/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лаборатории, номер экспертизы и результаты исследований Көлік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құралдары жіберер алдында тазаланды немесе зарарсыздандырылды, актінің 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күнін көрсету қажет/ Транспортные средства перед отправкой очищены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продезинфицированы, указать номер акта и дата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лауазымы, аты, әкесінің аты (бар болса), тегі), қолы/должность, 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наличии), подпись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___ жылғы/года "___"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Действительна до "___"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Ескерту/Примечание: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әуе жүктерін қоспағанда/* за исключением грузовых авиаперевозок.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Егер орны ауыстырылатын (тасымалданатын) объектінің межелі пунктке келуі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мәліметтер Қағидалардың 37-тармағының бірінші бөлігінде көрсетілген мерзімде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ББАЖ АЖ-ға енгізілмеген жағдайда және/немесе "Ветеринария туралы"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 Заңының 12-2-бабының 6-тармағына сәйкес қолданылуын тоқтату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негіздер бойынша ветеринариялық анықтама өзінің қолданылуын тоқтатады./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случае, если сведения о прибытии перемещаемого (перевозимого) объекта в пункт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назначения не внесены в ИС ЕАСУ в срок, указанный в части первой пункта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Правил, ветеринарная справка прекращает свое действие и/или по основаниям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прекращения действия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12-2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"О ветеринарии".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 саласындағы заңнаманың талаптарын сақтамағаны үшін жеке немесе заңды тұлғалар "Әкімшілік құқық бұзушылық туралы"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Кодексінің 406-бабына сәйкес әкімшілік жауаптылыққа жатады/За несоблюдение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требований законодательства в области ветеринарии физические или юридические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лица подлежат административной ответственности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Кодекса Республики Казахстан "Об административных правонарушениях".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914400" cy="88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 3/Форма 3</w:t>
            </w:r>
          </w:p>
        </w:tc>
      </w:tr>
    </w:tbl>
    <w:bookmarkStart w:name="z274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Ветеринариялық анықтама/ Ветеринарная справка № 00-00-00</w:t>
      </w:r>
    </w:p>
    <w:bookmarkEnd w:id="145"/>
    <w:p>
      <w:pPr>
        <w:spacing w:after="0"/>
        <w:ind w:left="0"/>
        <w:jc w:val="both"/>
      </w:pPr>
      <w:bookmarkStart w:name="z275" w:id="146"/>
      <w:r>
        <w:rPr>
          <w:rFonts w:ascii="Times New Roman"/>
          <w:b w:val="false"/>
          <w:i w:val="false"/>
          <w:color w:val="000000"/>
          <w:sz w:val="28"/>
        </w:rPr>
        <w:t>
      Жануарлардан алынатын шикізатқа, моллюскаларға, гидробионттарға және азыққа/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сырье животного происхождения, моллюсков, гидробионтов и корма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облыс, аудан (қала), ауылдық округ/ область, район (город),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анықтаманы берген мемлекеттік ұйымның немесе өндірістік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бөлімшесінің атауы, мекенжайы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государственной организации или подразделения производственного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контроля, выдавшего ветеринарную справку,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анықтама берілді/ Ветеринарная справка выдана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аты, әкесінің аты (бар болса), тегі, жеке сәйкестендiру нөмiрi, заңды тұлғаның атауы,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 сәйкестендiру нөмiрi, мекенжайы, объектіні есепке алу 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 фамилия, имя, отчество (при его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номер, наименование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номер, адрес, учетный номер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Шикізат атауы/Наименование сырья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 саны/Число мест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Таза салмағы/Вес, нетто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Буып түю/Упаковка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Таңбалау (сырға, заттаңба)/Маркировка (бирка, ярлык)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Шыққан жері/место выхода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кәсіпорынның атауы, есепке алу нөмірі, иесінің аты, әкесінің аты (бар болса), тегі,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мекенжайы, өнімнің өндірілген күні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/наименование предприятия, учетный номер, 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наличии) владельца, адрес, дата изготовления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қарап-тексеруден өткен /подвергнутые ветеринарному осмотру: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есепке алу нөмірі бар кәсіпорындарда сойылған сау жануарлардан алынған/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полученые от убоя здоровых животных на предприятиях, имеющих учетные номера;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соңғы 3 (үш) айда жануарлардың инфекциялық, аса қауіпті және карантиндік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ауруларынан, сондай-ақ сібір жарасынан (мамық жүнді тері және былғары 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шиқызатты) және сальмонеллезден (мамығы мен қанаттары) саламатты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шаруашылықтардан және мекеннен шығады / происходит из хозяйств и местности,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благополучных по заразным, особо опасным и карантинным болезням животных,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течение последних 3 (трех) месяцев, а также по сибирской язве (для пушно-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мехового и кожевенного сырья) и сальмонеллезу (для пуха и пера);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жиналған былғары тері шикізаттары, осындай зерттеулерге рұқсаты бар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зертханада сібір жарасына толық зерттеліп, теріс нәтиже берілді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сборное кожевенное сырье, полностью происследованно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ветеринарной лабораторией, имеющей разрешение на такие исследования,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сибирскую язву, отрицательный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баратын бағыты / путь следования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межелі пункт және сатып алушы / пункт назначения и покупатель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Көлік түрі және баратын жері/вид транспорта и следуют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теміржол, су, автомобиль, әуе көліктерімен, автомобильдің нөмірі, вагонның нөмірі,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кеменің аты, рейс нөмірі *_____________________________________________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железнодорожным, водным, автомобильным, воздушным транспортом,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автомобиля, номер вагона, название судна, номер рейса*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Тасымалдау жағдайлары/Условия транспортировки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Өнім, жіберер алдында, қосымша зертханалық зерттеулерден өтті/Продукция, перед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отправкой, подвергнутая дополнительным лабораторным исследованиям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зертхананың атауы, сараптама нөмірі және зерттеу нәтижелері/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лаборатории, номер экспертизы и результаты исследований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Көлік құралдары жіберер алдында тазаланды немесе зарарсыздандырылды, актінің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нөмірін және күнін көрсету қажет/Транспортные средства перед отправкой очищены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продезинфицированны, указать номер акта и дату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лауазымы, аты, әкесінің аты (бар болса), тегі, қолы/должность, 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наличии), подпись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___ жылғы/года "___"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Действительна до "___"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Ескерту/Примечание: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әуе жүктерін қоспағанда/* за исключением грузовых авиаперевозок.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Егер орны ауыстырылатын (тасымалданатын) объектінің межелі пунктке келуі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мәліметтер Қағидалардың 37-тармағының бірінші бөлігінде көрсетілген мерзімде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ББАЖ АЖ-ға енгізілмеген жағдайда және/немесе "Ветеринария туралы"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 Заңының 12-2-бабының 6-тармағына сәйкес қолданылуын тоқтату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негіздер бойынша ветеринариялық анықтама өзінің қолданылуын тоқтатады./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случае, если сведения о прибытии перемещаемого (перевозимого) объекта в пункт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назначения не внесены в ИС ЕАСУ в срок, указанный в части первой пункта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Правил, ветеринарная справка прекращает свое действие и/или по основаниям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прекращения действия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12-2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"О ветеринарии".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 саласындағы заңнаманың талаптарын сақтамағаны үшін жеке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заңды тұлғалар "Әкімшілік құқық бұзушылық туралы"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Кодексінің 406-бабына сәйкес әкімшілік жауаптылыққа жатады/За несоблюдение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требований законодательства в области ветеринарии физические или юридические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лица подлежат административной ответственности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Кодекса Республики Казахстан "Об административных правонарушениях".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914400" cy="88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нысанды 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анықтаманың көшірмесі/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ветеринарной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3</w:t>
            </w:r>
          </w:p>
        </w:tc>
      </w:tr>
    </w:tbl>
    <w:bookmarkStart w:name="z277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Ветеринариялық анықтама/ Ветеринарная справка № 00-00-00</w:t>
      </w:r>
    </w:p>
    <w:bookmarkEnd w:id="147"/>
    <w:p>
      <w:pPr>
        <w:spacing w:after="0"/>
        <w:ind w:left="0"/>
        <w:jc w:val="both"/>
      </w:pPr>
      <w:bookmarkStart w:name="z278" w:id="148"/>
      <w:r>
        <w:rPr>
          <w:rFonts w:ascii="Times New Roman"/>
          <w:b w:val="false"/>
          <w:i w:val="false"/>
          <w:color w:val="000000"/>
          <w:sz w:val="28"/>
        </w:rPr>
        <w:t>
      Жануарлардан алынатын шикізатқа, моллюскаларға, гидробионттарға және азыққа /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сырье животного происхождения, моллюсков, гидробионтов и корма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облыс, аудан (қала), ауылдық округ/ область, район (город),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анықтаманы берген мемлекеттік ұйымның немесе өндірістік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бөлімшесінің атауы, мекенжайы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государственной организации или подразделения производственного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контроля, выдавшего ветеринарную справку,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анықтама берілді/ Ветеринарная справка выдана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аты, әкесінің аты (бар болса), тегі, жеке сәйкестендiру нөмiрi, заңды тұлғаның атауы,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 сәйкестендiру нөмiрi, мекенжайы, объектінің есепке алу 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 инициалы, фамилия физического лица, индивидуальный идентификационный номер,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лица, бизнес-идентификационный номер, адрес, учетный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объекта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Шикізат атауы/Наименование сырья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 саны/Число мест_______________________________________________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Таза салмағы/Вес, нетто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Буып түю/Упаковка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Таңбалау (сырға, заттаңба)/Маркировка (бирка, ярлык)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Шыққан жері/место выхода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кәсіпорынның атауы, есепке алу нөмірі, иесінің аты, әкесінің аты (бар болса), тегі,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мекенжайы, өндірілген күні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/наименование предприятия, учетный номер, 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наличии) владельца, адрес, дата изготовления продукции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қарап-тексеруден өткен /подвергнуты ветеринарному осмотру: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есепке алу нөмірі бар кәсіпорындарда сойылған, сау жануарлардан алынған/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полученые от убоя здоровых животных на предприятиях, имеющих учетные номера;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соңғы 3 (үш) айда жануарлардың инфекциялық, аса қауіпті және карантиндік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ауруларынан, сондай-ақ сібір жарасынан (мамық жүнді тері және үлдір шикізаты)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сальмонеллезден (мамығы мен қанаттары) саламатты шаруашылықтардан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жергілікті мекеннен шығады / происходит из хозяйств и местности, благополучных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заразным, особо опасным и карантинным болезням животных, в течение последних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(трех) месяцев, а также по сибирской язве (для пушно-мехового и кожевенного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сырья) и сальмонеллезу (для пуха и пера);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жиналған тері шикізаты осындай зерттеулерге рұқсаты бар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зертханада сібір жарасына толық зерттелді, теріс нәтиже /сборное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кожевенное сырье, полностью происследовано государственной ветеринарной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лабораторией, имеющей разрешения на такие исследования, на сибирскую язву,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отрицательный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баратын бағыты /путь следования________________________________________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межелі пункт және сатып алушы/пункт назначения и покупатель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Көлік түрі/вид транспорта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теміржол, су, автомобиль, әуе көліктерімен, автомобильдің нөмірі, вагонның нөмірі,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кеменің аты, рейс нөмірі *______________________________________________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железнодорожным, водным, автомобильным, воздушным транспортом,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автомобиля, номер вагона, название судна, номер рейса*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Тасымалдау жағдайлары/Условия транспортировки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Өнім жіберер алдында қосымша зертханалық зерттеулерден өтті/Продукция перед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отправкой подвергнутая дополнительным лабораторным исследованиям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зертхананың атауы, сараптама нөмірі және зерттеу нәтижелері/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лаборатории, номер экспертизы и результаты исследований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Көлік құралдары жіберер алдында тазаланды немесе зарарсыздандырылды, актінің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нөмірі және күнін көрсету қажет / Транспортные средства перед отправкой очищены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продезинфицированы, указать номер акта и дату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лауазымы, аты, әкесінің аты (бар болса), тегі, қолы/должность, 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___ жылғы/года "___"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Действительна до "___"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Ескерту/Примечание: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әуе жүктерін қоспағанда/* за исключением грузовых авиаперевозок.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Егер орны ауыстырылатын (тасымалданатын) объектінің межелі пунктке келуі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мәліметтер Қағидалардың 37-тармағының бірінші бөлігінде көрсетілген мерзімде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ББАЖ АЖ-ға енгізілмеген жағдайда және/немесе "Ветеринария туралы"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 Заңының 12-2-бабының 6-тармағына сәйкес қолданылуын тоқтату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негіздер бойынша ветеринариялық анықтама өзінің қолданылуын тоқтатады./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случае, если сведения о прибытии перемещаемого (перевозимого) объекта в пункт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назначения не внесены в ИС ЕАСУ в срок, указанный в части первой пункта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Правил, ветеринарная справка прекращает свое действие и/или по основаниям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прекращения действия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12-2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"О ветеринарии".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 саласындағы заңнаманың талаптарын сақтамағаны үшін жеке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заңды тұлғалар "Әкімшілік құқық бұзушылық туралы"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Кодексінің 406-бабына сәйкес әкімшілік жауаптылыққа жатады/За несоблюдение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требований законодательства в области ветеринарии физические или юридические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лица подлежат административной ответственности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Кодекса Республики Казахстан "Об административных правонарушениях".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914400" cy="88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