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1136" w14:textId="dfc11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приостановлении действий некоторых норм структурных элементов приказа исполняющего обязанности Министра транспорта Республики Казахстан от 16 мая 2025 года № 152 "Об утверждении разрешительных требований и перечня документов, подтверждающих соответствие им, форм заявлений для получения разрешения второй категории, форм разрешений второй категории, правил осуществления разрешительных процедур и правил осуществления деятельности операторов технического осмотра"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Республики Казахстан от 4 мая 2026 года № 110. Зарегистрирован в Министерстве юстиции Республики Казахстан 5 мая 2026 года № 38657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Приостановить до 1 января 2027 года действие абзаца двенадцатого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приказу исполняющего обязанности Министра транспорта Республики Казахстан от 16 мая 2025 года № 152 "Об утверждении разрешительных требований и перечня документов, подтверждающих соответствие им, форм заявлений для получения разрешения второй категории, форм разрешений второй категории, правил осуществления разрешительных процедур и правил осуществления деятельности операторов технического осмотра" (зарегистрирован в Реестре государственной регистрации нормативных правовых актов под № 36132) и строки, порядковый номер 14,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осуществления разрешительных процедур и правила осуществления деятельности операторов технического осмотра, утвержденным указанным приказом.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автомобильного транспорта и транспортного контроля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транспорта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 интеллекта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