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08ae" w14:textId="8f80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аттестации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 независимо от форм собственности и ведомственной подчиненности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2026 года № 114-НҚ. Зарегистрирован в Министерстве юстиции Республики Казахстан 4 мая 2026 года № 38645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55-1 Закона Республики Казахстан "Об образовании"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аттестации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 независимо от форм собственности и ведомственной подчиненности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просвещения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16,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17,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комплексное тестирование – форма оценки результатов обучения, проводимая одновременно по нескольким учебным дисциплинам с применением цифровых технологий;";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учебно-методические и цифровые ресурсы;";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сведений, содержащихся в Национальной образовательной базе данных, а также в цифровых системах и цифровых платформах, используемых организациями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из цифровых систем государственных органов и официальных интернет-ресурсов";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Компьютерное тестирование обучающихся 4 и 9 классов проводится в форме комплексного тестирования с применением цифровых технологий и использованием тестовых заданий, в целях определения уровня освоения образовательных программ на соответствие требованиям ГОСО.";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114-НҚ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государственной аттестации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 независимо от форм собственности и ведомственной подчиненности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аттестации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 независимо от форм собственности и ведомственной подчиненности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55-1 Закона Республики Казахстан "Об образовании" и определяют порядок проведения государственной аттестации организаций образования соответствующего уровня.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аттестация организаций образования (далее – государственная аттестация) – процедура комплексной оценки качества и доступности образования, направленная на определение соответствия образовательной деятельности требованиям государственного общеобязательного стандарта соответствующего уровня образования.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комплексное тестирование – форма оценки результатов обучения, проводимая одновременно по нескольким учебным дисциплинам с применением информационно-коммуникационных технологий;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конфликт интересов – противоречие между личными интересами лица, предлагаемого для включения в состав аттестационной комиссии, либо члена аттестационной комиссии и его обязанностями, при котором личные интересы могут повлиять на объективность, беспристрастность и надлежащее исполнение им своих обязанностей;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аттестацию проводят: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обеспечению качества в сфере образования Министерства просвещения Республики Казахстан (далее – Комитет) – в отношении республиканских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а также образовательные программы технического и профессионального, послесреднего образования независимо от ведомственной подчиненности, за исключением организаций образования, государственная аттестация которых проводится уполномоченным органом в области здравоохранения;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Комитета (далее – территориальные подразделения) – в отношении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а также образовательные программы технического и профессионального, послесреднего образования независимо от форм собственности и ведомственной подчиненности, за исключением республиканских организаций образования и организаций образования, государственная аттестация которых проводится уполномоченным органом в области здравоохранения.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аттестация проводится один раз в пять лет.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Первая государственная аттестация проводится во вновь созданных: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общеобразовательные учебные программы дошкольного воспитания и обучения, – по истечении трех лет с момента начала деятельности;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организациях, реализующих общеобразовательные учебные программы начального, основного среднего и общего среднего образования, – по истечении четырех лет;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организациях, реализующих образовательные программы технического и профессионального, послесреднего образования, – не позже одного года с момента первого выпуска специалистов.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государственной аттестации обработка персональных данных воспитанников, обучающихся, педагогов и иных лиц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в объеме, необходимом для достижения целей государственной аттестации.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аудио-, фото- и видеоматериалов допускается при предварительном уведомлении руководителя организации образования и осуществляется без вмешательства в образовательный процесс.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государственной аттестации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аттестация состоит из следующих этапов: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перечня организаций образования, подлежащих государственной аттестации в предстоящем календарном году (далее – Перечень);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организацией образования самооценки образовательной деятельности;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компьютерного тестирования обучающихся 4 и 9 классов;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аттестационной комиссии;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аттестации и составление заключения;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устранения выявленных несоответствий с посещением организации образования (в случае их выявления);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признании организации образования прошедшей либо не прошедшей государственную аттестацию.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и его территориальные подразделения ежегодно до 1 ноября утверждают Перечень, с указанием планируемых сроков (месяцев) проведения государственной аттестации по каждой организации образования.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размещается на интернет-ресурсах Комитета и его территориальных подразделений в течение 3 (трех) рабочих дней со дня утверждения.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Перечень осуществляется в случаях реорганизации, ликвидации организации образования, а также возникновения чрезвычайных ситуаций природного и техногенного характера, введения чрезвычайного положения, возникновения или угрозы возникновения распространения эпидемии, очагов карантинных объектов и особо опасных вредных организмов, инфекционных паразитарных заболеваний, отравлений, радиационных аварий и связанных с ними ограничений.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образования, включенные в Перечень, проводят самооценку образовательной деятельности на основе критериев оценивания, установленных настоящими Правилами и размещают материалы самооценки образовательной деятельности на своих официальных интернет-ресурсах не менее чем за 5 (пять) дней до срока начала государственной аттестации, указанного в Перечне.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 самооценки должны быть достоверными, полными и актуальными на момент их размещения.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самооценки содержат аналитическую информацию по направлениям и критериям оценки, предусмотренным настоящими Правилами, с приложением подтверждающих материалов.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либо представление неполных или недостоверных материалов самооценки учитывается аттестационной комиссией при оценке образовательной деятельности организации образования.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подготовки к государственной аттестации в организациях образования, реализующих образовательные программы начального, основного среднего и общего среднего образования, проводится компьютерное тестирование обучающихся 4 и 9 классов.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компьютерного тестирования используются аттестационной комиссией при оценке образовательной деятельности организации образования.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компьютерного тестирования определяется главой 5 настоящих Правил.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Аттестационная комиссия формируется Комитетом либо его территориальным подразделением в пределах своей компетенции в составе не менее 3 (трех) человек.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аттестационной комиссии назначается представитель Комитета либо его территориального подразделения.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аттестационной комиссии определяется секретарь комиссии. Секретарь аттестационной комиссии обеспечивает организацию ее работы и ведение протокола заседания.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 аттестационной комиссии входят: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Комитета и (или) его территориальных подразделений;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органов, в ведомственном подчинении которых находятся организации образования (при проведении государственной аттестации государственных организаций образования), и (или) представители учебно-методических центров, находящихся в ведении органов управления образованием;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организаций образования, а также профессиональных объединений (ассоциаций) в сфере образования (по согласованию), обладающие опытом работы по профилю деятельности аттестуемой организации образования, из числа: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педагогов, имеющих квалификационные категории "педагог-эксперт", "педагог-исследователь", "педагог-мастер" и (или) степень магистра;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методистов, руководителей и заместителей руководителей организаций образования, соответствующих квалификационным требованиям, установленным Типовыми квалификационными характеристиками должностей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профессиональных объединений (ассоциаций), обладающих соответствующим опытом и (или) экспертными компетенциями в сфере образования;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Национальной палаты предпринимателей Республики Казахстан "Атамекен", работодателей и (или) социальных партнеров (для организаций технического и профессионального, послесреднего образования) (по согласованию).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аттестационной комиссии не включаются лица, имеющие конфликт интересов.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при наличии или возникновении конфликта интересов обязан незамедлительно уведомить об этом Комитет либо его территориальное подразделение.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конфликта интересов соответствующее лицо подлежит замене с соблюдением требований к составу аттестационной комиссии.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аттестация проводится аттестационной комиссией без посещения организации образования в сроки, предусмотренные Перечнем, и не превышает 7 (семь) рабочих дней, за исключением случаев, предусмотренных пунктом 24 настоящих Правил.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аттестации подлежит деятельность организации образования за предыдущие 2 (два) учебных года и текущий учебный год с учетом сроков проведения государственной аттестации.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Направления изучения при проведении государственной аттестации, в том числе в разрезе специальностей, определяются с учетом уровня образования и включают: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характеристика, в том числе общие сведения об организации образования;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кадровый состав, в том числе анализ кадрового потенциала;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контингент воспитанников и обучающихся;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учебно-методическая работа в организации образования;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воспитательная работа;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материально-техническое обеспечение;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учебно-методические и информационные ресурсы;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компьютерного тестирования обучающихся 4 и 9 классов;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производственной и профессиональной практики.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аттестация проводится путем анализа, изучения и сопоставления данных: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материалов самооценки образовательной деятельности, размещенных на официальных интернет-ресурсах соответствующей организации образования;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сведений, содержащихся в Национальной образовательной базе данных, а также в информационных системах и цифровых платформах, используемых организациями образования;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из информационных систем государственных органов и официальных интернет-ресурсов;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результатов компьютерного тестирования обучающихся 4 и 9 классов.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Оценка деятельности организации образования осуществляется на основе критериев оценивания,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комплексной оценки качества и доступности образования аттестационная комиссия коллегиально принимает решение о соответствии либо несоответствии образовательной деятельности организации образования требованиям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аттестационной комиссии принимается большинством голосов ее членов. В случае равенства голосов решающим является голос председателя аттестационной комиссии. Ход заседания аттестационной комиссии и принятое решение оформляются протоколом, который подписывается председателем и секретарем.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результатам государственной аттестации аттестационной комиссией оформляется Заключение государственной аттестации (далее – Заключение), которое подписывается председателем и членами аттестационной комиссии.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Заключении указываются: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организации образования;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аттестационной комиссии;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оценки по направлениям, предусмотренным пунктом 16 настоящих Правил;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 соответствии либо несоответствии образовательной деятельности организации образования требованиям ГОСО;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совершенствованию деятельности организации образования.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выявления по результатам государственной аттестации несоответствий образовательной деятельности организации образования требованиям ГОСО (далее – несоответствия) выписка из протокола заседания аттестационной комиссии с приложением материалов государственной аттестации направляется в Комитет либо его территориальное подразделение не позднее 1 (одного) рабочего дня со дня подписания протокола.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либо его территориальное подразделение на основании выписки из протокола заседания аттестационной комиссии направляет организации образования уведомление о необходимости устранения выявленных несоответствий (далее – Уведомление) не позднее 3 (трех) рабочих дней со дня получения выписки.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устанавливается срок для устранения выявленных несоответствий, не превышающий 3 (трех) месяцев со дня его направления.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образования, в отношении которой по результатам государственной аттестации выявлены несоответствия, в течение 5 (пяти) рабочих дней со дня получения Уведомления разрабатывает и направляет в Комитет либо его территориальное подразделение план мероприятий по устранению выявленных несоответствий (далее – план мероприятий).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 мероприятий содержит перечень мероприятий по устранению выявленных несоответствий, форму завершения, сроки их исполнения и ответственных исполнителей.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истечении срока, установленного для устранения выявленных несоответствий, организация образования направляет в Комитет либо его территориальное подразделение информацию и документы, подтверждающие их устранение.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Непредставление в установленные сроки информации и документов, подтверждающих устранение выявленных несоответствий, рассматривается как их неустранение и является основанием для признания организации образования не соответствующей требованиям ГОСО.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устранения выявленных несоответствий осуществляется аттестационной комиссией, сформированной в соответствии с пунктом 12 настоящих Правил, с посещением организации образования на основании представленных документов и в пределах ранее выявленных несоответствий.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аттестационной комиссии подлежит изменению в случаях, препятствующих участию ее членов в проведении оценки, а также при наличии конфликта интересов.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результатам оценки устранения выявленных несоответствий аттестационная комиссия принимает решение о соответствии либо несоответствии образовательной деятельности организации образования требованиям ГОСО и оформляет его в виде Заключения в соответствии с пунктом 22 настоящих Правил.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аттестация считается завершенной со дня подписания Заключения.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Заключение направляется организации образования электронным способом, обеспечивающим подтверждение его получения, в том числе посредством системы электронного документооборота или электронной почты.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получения Заключения считается дата подтверждения его доставки.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несогласия с Заключением организация образования вправе направить в Комитет либо его территориальное подразделение письменные замечания и (или) возражения в течение 3 (трех) рабочих дней со дня получения Заключения.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либо его территориальное подразделение рассматривает поступившие замечания и (или) возражения до принятия решения по результатам государственной аттестации.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замечаний и (или) возражений Комитет либо его территориальное подразделение уведомляет организацию образования о времени, дате и месте (способе) проведения заслушивания для предоставления возможности выразить позицию по поступившим замечаниям и (или) возражениям. Заслушивание проводится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и (или) возражений Комитет либо его территориальное подразделение принимает решение об их удовлетворении либо направляет мотивированный ответ об отказе.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оценки организаций образования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образовательной деятельности организаций образования осуществляется по критериям с применением измерителей, отнесенных к следующим уровням: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"образцовый" – 5 баллов;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"хороший" – 4 балла;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"требующий улучшения" – 3 балла;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"низкий" – 2 балла.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Измерители к критериям оценки применяются в соответствии с приложениями 1, 2 и 3 к настоящим Правилам.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Уровень образовательной деятельности организации образования определяется как среднее арифметическое значение оценок по критериям с округлением до ближайшего целого значения.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оценки образовательной деятельности организации образования оформляются по форме согласно приложению 4 к настоящим Правилам.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Организация образования признается прошедшей государственную аттестацию при соответствии итогового уровня деятельности уровням "образцовый", "хороший" или "требующий улучшения".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Организация образования признается не прошедшей государственную аттестацию при наличии несоответствий требованиям ГОСО либо при соответствии итогового уровня деятельности уровню "низкий".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оценке устранения выявленных несоответствий оценка осуществляется по тем критериям и измерителям, по которым ранее были установлены нарушения.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Подведение итогов государственной аттестации и порядок обжалования ее результатов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основании Заключения Комитет либо его территориальное подразделение в пределах своей компетенции издает приказ о признании организации образования прошедшей либо не прошедшей государственную аттестацию не позднее 10 (десяти) календарных дней со дня подписания Заключения.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Приказ о признании организации образования прошедшей либо не прошедшей государственную аттестацию доводится до сведения организации образования в течение 3 (трех) рабочих дней со дня его издания.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Информация о результатах государственной аттестации размещается на официальных интернет-ресурсах Комитета либо его территориального подразделения не позднее 3 (трех) рабочих дней со дня издания соответствующего приказа.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отношении организаций образования, признанных не прошедшими государственную аттестацию, меры государственного контроля осуществляются в соответствии с Предпринимательским кодексом Республики Казахстан.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Организации образования, не устранившие ранее выявленные несоответствия требованиям ГОСО, подлежат включению в Перечень на следующий календарный год.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Решения, действия (бездействие) Комитета либо его территориального подразделения, проводившего государственную аттестацию, а также его должностных лиц могут быть обжалованы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Материалы государственной аттестации хранятся в Комитете либо его территориальном подразделении, в порядке, установленном законодательством Республики Казахстан, не менее 5 (пяти) лет со дня издания приказа о признании организации образования прошедшей или не прошедшей государственную аттестацию.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Компьютерное тестирование обучающихся 4 и 9 классов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Компьютерное тестирование обучающихся 4 и 9 классов проводится в форме комплексного тестирования с применением информационно-коммуникационных технологий и использованием тестовых заданий, в целях определения уровня освоения образовательных программ на соответствие требованиям ГОСО.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Компьютерное тестирование проводится не ранее чем за 30 (тридцать) календарных дней и не позднее чем за 5 (пять) рабочих дней до начала государственной аттестации.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Сотрудники Комитета либо его территориальных подразделений в пределах своей компетенции участвуют в качестве наблюдателей при проведении компьютерного тестирования в целях обеспечения его объективности и прозрачности.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проведении компьютерного тестирования создаются единые условия и равные возможности для обучающихся.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Организация образования обеспечивает участие в компьютерном тестировании обучающихся соответствующего уровня образования и принимает меры по обеспечению их явки и прохождения тестирования.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Компьютерное тестирование проводится при участии в нем не менее 90 % от общего числа обучающихся соответствующего уровня образования (для организаций образования, общее количество обучающихся которых составляет 10 и менее человек – не менее 80 %).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введении ограничительных мер, связанных с чрезвычайными ситуациями социального, природного и техногенного характера, а также угрозой возникновения или распространения заболеваний, компьютерное тестирование переносится до их снятия соответствующими государственными органами.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Обучающиеся освобождаются от прохождения компьютерного тестирования и не включаются в число лиц, подлежащих тестированию, в следующих случаях и на основании: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психолого-медико-педагогической комиссии (для детей с особыми образовательными потребностями (далее – ООП);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врачебно-консультационной комиссии по состоянию здоровья;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обучения в организациях образования, расположенных в исправительных учреждениях уголовно-исполнительной системы;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в олимпиадах, конкурсах и соревнованиях в порядке, установленном законодательством Республики Казахстан.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Шкала оценок при компьютерном тестировании определяется следующим образом: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 – 85-100 %;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 – 65-84 %;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 – 40-64 %;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"неудовлетворительно" – менее 40 % правильных ответов от числа вопросов в экзаменационном материале.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Результаты компьютерного тестирования оцениваются по цифровой пятибалльной системе, при этом процедура апелляции не предусматривается.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компьютерного тестирования признаются соответствующими требованиям ГОСО при условии, что не менее 40 % обучающихся от общего числа лиц, участвовавших в тестировании в соответствии с пунктом 53 настоящих Правил, набрали результаты не ниже уровня "удовлетворительно".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 подчиненности</w:t>
            </w:r>
          </w:p>
        </w:tc>
      </w:tr>
    </w:tbl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реализующих общеобразовательные учебные программы дошкольного обучения и воспитания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разрешительных документов, предоставляющих право на осуществление образовательной деятельности, и их соответствие требованиям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 уведомлениях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соответствуют, имеются незначительные технические расхождения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 в документах (сведения, приложения, реквизиты)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либо несоответствие документов установленным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руководителя организации образования типовым квалификационным характеристикам должностей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назначение оформлено в установленном порядке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имеются незначительные процедурные несоответствия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квалификационные требования не соблюдены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квалификационным требованиям либо назначен с нарушением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вида дошкольной организации номенклатуре видов организаций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соответствует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соответствует, есть неточности в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соответствует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организацией образования планов работ и протоколов заседаний коллегиальных органов (педагогического, попечительского, методического советов и совета по педагогической этике), подтверждающих их деятельность в соответствии с требованиям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общего 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16 мая 2008 года № 272 (зарегистрирован в Реестре государственной регистрации нормативных правовых актов под № 5229), Типовых правил организации работы Попечительского совета и порядка его избрания в организациях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июля 2017 года № 355 (зарегистрирован в Реестре государственной регистрации нормативных правовых актов под № 15584),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10 августа 2023 года № 253 (зарегистрирован в Реестре государственной регистрации нормативных правовых актов под № 33285),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(зарегистрирован в Реестре государственной регистрации нормативных правовых актов под № 20619), а также обеспечение условий для реализации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утвержденные планы работы и протоколы заседаний всех коллегиальных органов; ведутся системно и в полном объеме.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 и протоколы заседаний; отдельные документы представлены не в полном объеме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работы; протоколы заседаний представлены частично либо ведутся несистемно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работы и (или) протоколы заседаний отсутствуют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кадровому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контингенту воспитанников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при формировании возрастных групп с учетом возраста детей в соответствии с Типовыми правилами деятельности дошкольных организаций,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31 августа 2022 года № 385 (зарегистрирован в Министерстве юстиции Республики Казахстан 31 августа 2022 года № 29329) (далее – Типовые правила)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допущены единичные технические отклонения, не влияющие на соблюдение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несистемные отклонения, не затрагивающие обязательные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несоответствие требованиям (нарушены возрастные границы формирования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наполняемости возрастных групп по одновозрастному и разновозрастному принципу в соответствии с Типовыми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во всех группах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отклонения, не влияющие на соблюдение предельной наполняемости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отклонения, не носящие системный характер и не приводящие к превышению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установленной наполняемости или системное несоблюдение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комплектованию групп при наличии воспитанников с особыми образовательными потребностями (далее - ООП) в соответствии с Типовыми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соблюдены полностью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процедурные несоответствия (оформление, сроки)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случаи неполного соблюдения, не влияющие на права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к комплектованию групп с ООП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планирования и реализации воспитательно-образовательного процесса требованиям Государственного общеобязательного стандарта дошкольного воспитания и обучения,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ГОСО), типовых учебных планов (далее – ТУП),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8275), и Типовой учебной программы дошкольного воспитания и обучения (далее – ТУПр),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комплекта документов планирования (рабочий учебный план, перспективный план, циклограммы, индивидуальные карты развития); отсутствие расхождений между планированием и фактической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комплекта документов; расхождения между планированием и фактической деятельностью выявлены не более чем по 1–2 позициям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1 документа планирования либо расхождения между планированием и фактической деятельностью по 3–5 позициям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2 и более документов планирования либо расхождения между планированием и фактической деятельностью более чем по 5 позициям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распорядка дня и обеспечение всех видов детской деятельности, предусмотренных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распорядок дня соблюдается; обеспечены все виды детской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незначительные отклонения, не затрагивающие обязательные 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не затрагивающие обязательные требования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обеспечены обязательные виды деятельности либо распорядок не соответствует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развивающей среды, обеспечивающей эмоциональное благополучие, разностороннее и целостное развитие воспитанников, а также возможность выбора детьми видов деятельности и участников совместной деятельности в соответствии с требованиями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несоответствия, не влияющие на реализацию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частичные недостатки, не препятствующие реализации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не обеспечивает развитие, отсутствуют ключевые зоны, не соблюдены требования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 детьми с ООП, а также детьми с ограниченными возможностями согласно Типовых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обеспечены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процедурные несоответствия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случаи неполного обеспечения, не затрагивающие обязательные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программы/сопровождение либо не обеспечены условия для детей с ООП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мониторинга по определению уровня усвоения содержания ТУПр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цикл, соответствует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отклонения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реализация, не затрагивающая обязательность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 проводится либо не соответствует требованиям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результатам контроля (стартового, промежуточного, итогового) в индивидуальной карте развития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 воспитанников предшкольного возраста достигли ожидаемых результатов по всем направлениям развития; результаты используются для планирования индивидуального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80–89% воспитанников достигли ожидаемых результатов по всем направлениям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70–79% воспитанников достигли ожидаемых результатов по всем направлениям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 или отсутствие/недостоверность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переводу и формированию возрастной группы к началу учебного года согласно Типовых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 соблюден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отклонения без нарушения срока освоения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отклонения организационного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 не соблюден (нарушение ГОСО)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родителей (иных законных представителей) детей в воспитательно-образовательный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родителей организовано и осуществляется на системной основе; проводятся различные формы работы; участие родителей и результаты взаимодействия отражены в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родителей осуществляется; формы работы реализуются; выявлены нарушения требований к оформлению или фиксации.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формы вовлечения родителей; системность отсутствует либо участие родителей не подтверждается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вовлечению родителей не организована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материально-техническому обеспечению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оборудования и мебели дошкольных организаций нормам оснащения,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 (далее – Нормы оснащения)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80–89%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70–79%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нормам оснащения (менее 70% или отсутствие обязательных элементов)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видеонаблюдения и соблюдение условий безопасности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Министерстве юстиции Республики Казахстан 5 апреля 2022 года № 27414)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 система видеонаблюдения (внутренняя и внешняя), система оповещения, имеется тревожная кнопка, домофонная система, меры безопасности реализуются в полном объеме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и основные меры безопасности обеспечены, имеются незначительные несоответствия (частичное покрытие, отдельные элементы функционируют не в полном объеме).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либо отдельные меры безопасности реализованы частично (ограниченное покрытие, отсутствие отдельных обязательных элементов).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отсутствует либо условия безопасности не обеспечены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учебно-методическим и информационным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учебно-методических комплексов для организаций образования, реализующих ТУПр по предшкольной подготовке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мая 2020 года № 216 "Об утверждении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Министерстве юстиции Республики Казахстан 25 мая 2020 года № 20708)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несоответствия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несоответствие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либо несоответствие обязательным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и игровых материалов, обеспечивающих развитие коммуникативных, познавательных, интеллектуальных, творческих, двигательных и социальных навыков воспитанников, в соответствии с Нормами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недостатки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либо несоответствие требованиям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 использование информационно-коммуникационных технологий в воспитательно-образовательном процессе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соответствуют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соответствуют требованиям законодательства, за исключением отдельных несоответствий, не влияющих на образовательный процесс (неполное оснащение отдельных кабинетов, нестабильный интернет, эпизодическое использование информационных образовательных ресурсов)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или использование информационных образовательных ресурсов не соответствуют отдельным обязательным требованиям законодательства, что ограничивает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не соответствуют требованиям законодательства.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официального интернет-ресурса и доменного имени в зоне edu.kz.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функционирует, доменное имя зарегистрировано в зоне edu.kz, информация актуальна и соответствует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функционирует и доменное имя зарегистрировано в зоне edu.kz, имеются отдельные несоответствия в актуальности или полноте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имеется, но доменное имя не соответствует зоне edu.kz либо информация размещена не в полном объеме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 подчиненности</w:t>
            </w:r>
          </w:p>
        </w:tc>
      </w:tr>
    </w:tbl>
    <w:bookmarkStart w:name="z1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разрешительных документов, предоставляющих право на осуществление образовательной деятельности, и их соответствие требованиям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 уведомлениях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соответствуют, имеются незначительные технические расхождения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 в документах (сведения, приложения, реквизиты)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либо несоответствие документов установленным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структуры управления и деятельности органов управления организации образования (педагогического, попечительского, методического советов и совета по педагогической этике) требованиям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общего 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16 мая 2008 года № 272 (зарегистрирован в Реестре государственной регистрации нормативных правовых актов под № 5229), Типовых правил организации работы Попечительского совета и порядка его избрания в организациях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июля 2017 года № 355 (зарегистрирован в Реестре государственной регистрации нормативных правовых актов под № 15584),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10 августа 2023 года № 253 (зарегистрирован в Реестре государственной регистрации нормативных правовых актов под № 33285),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(зарегистрирован в Реестре государственной регистрации нормативных правовых актов под № 20619), а также обеспечение условий для реализации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соответствует; органы управления функционируют; деятельность подтверждена планами и протоколами; решения направлены на обеспечение реализации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соответствует; имеются планы и протоколы; отдельные решения носят формальный характер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органов управления нерегулярна; протоколы и планы оформляются формально или частично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не функционируют; отсутствуют планы и протоколы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руководителя организации образования типовым квалификационным характеристикам должностей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назначение оформлено в установленном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имеются незначительные процедурные несоответствия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квалификационные требования не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квалификационным требованиям либо назначен с нарушением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реализация плана развития организации образования, направленного на обеспечение качества образования и достижение результатов обучения в соответствии с требованиями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утвержден; актуален; содержит целевые индикаторы, связанные с результатами обучения и требованиями ГОСО; имеются подтвержденные результаты реализации (аналитика, отчеты, данные информационных систем)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имеется и реализуется; показатели частично достигнуты; связь с результатами обучения прослеживается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носит формальный характер; отсутствует системная реализация или достижение показателей не подтверждено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отсутствует либо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кадровому составу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педагогов требованиям к педагогическому и (или) профессиональному образованию по соответствующему профилю либо наличию документа о педагогической переподготовке в соответствии с характеристиками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педагогов соответствуют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доли педагогов, имеющих квалификационные категории (педагог-эксперт, педагог-исследователь, педагог-мастер), установленным требованиям, предъявляемых к образовательной деятельности организаций образования, за исключением организаций высшего и послевузовского образования, и перечень документов, подтверждающих 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 (далее – квалификационные требования)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среднеее и общеее среднеее образование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более 45 %, гимназий более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35 до 44 %, гимназий от 40 до 49 %;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 гимназий от 50 % до 59 %, из них доля педагогов общественно-гуманитарного направления от 40 % до 49 %, специализированные организации образования для одаренных лиц от 55 % до 64 %,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30 % до 34 %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25 до 34 %, гимназий от 30 до 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20 до 24 %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35 % до 44 %, лицеи от 40 % до 49 %, из них доля педагогов естественно-математического направления от 30 % до 39 %,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гимназий от 40 % до 49 %, из них доля педагогов общественно-гуманитарного направления от 30 % до 39 %, специализированные организации образования для одаренных лиц от 45 % до 54 %,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менее 25 %, гимназий менее 30 %;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менее 35%, лицеи менее 40 %, из них доля педагогов естественно-математического направления менее 30%, гимназий менее 40 %, из них доля педагогов общественно-гуманитарного направления менее 30 %,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педагогов, прошедших повышение квалификации не реже одного раза в 3 (три) года,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педагогов соответствуют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контингенту обучающихся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приема, перевода и выпуска обучающихся требованиям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под № 17553)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процедурные нарушения, не влияющие на права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несистемные нарушения, не затрагивающие обязательные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законодательства (включая нарушение прав обучающихся)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ГОСО к наполняемости классов и их делению на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незначительные отклонения, не влияющие на соблюдение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отклонения, не приводящие к несоблюдению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законодательства (включая превышение, нарушение деления, инклюзии)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рабочего учебного плана (далее – РУП) требованиям ГОСО и типовым учебным планам начального, основного среднего и общего среднего образования (далее – ТУП),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соответствует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соответствует требованиям ГОСО и ТУП; имеются незначительные отклонения организационного характера, не влияющие на соблюдение обязательного перечня учебных предметов, объема учебной нагрузки и структуры учебного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оформлении и реализации РУП, не приводящие к несоблюдению требований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не соответствует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планирования и реализации учебного процесса, содержания учебных предметов требованиям типовых учебных программ по общеобразовательным предметам и курсам по выбору уровней начального, основного среднего и общего среднего образования (далее – ТУПр),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16 сентября 2022 года № 399 (зарегистрирован в Реестре государственной регистрации нормативных правовых актов под № 29767) с ориентацией на ожидаемые результаты обучения, предусмотренные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 или выявлено несоответствие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профильного обучения на уровне общего среднего образования (при наличии) в соответствии требованиям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обучение реализуется в соответствии с типовым учебным планом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обучение реализуется в соответствии с требованиями ГОСО и ТУП; выявлены незначительные отклонения организационного характера, не влияющие на содержание и объем профильных учебных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оформлении и организации профильного обучения, не приводящие к несоблюдению требований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вариативного компонента, включая элективные курсы и факультативные занятия, в соответствии с ТУП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полностью предусмотрен в РУП и реализуется: все элективные курсы и факультативы проводятся в соответствии с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предусмотрен в РУП, но часть курсов/факультативов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отражен в РУП частично либо перечень курсов не соответствует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отсутствует либо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изучения обязательного учебного курса "Основы безопасности жизнедеятельности"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отражено в планировании и реализуется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отражено в планировании и реализуется; имеются незначительные отклонения организационного характера, не влияющие на полноту реализации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организации и оформлении реализации курса, не приводящие к несоблюдению требований к его содержанию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учебный курс не реализуется либо реализуется с нарушением требований к его содержанию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реализации обязательного учебного курса "Правила дорожного движения"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реализуется в установленном объеме; темы и даты занятий зафиксированы; проведение подтверждено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реализуется в установленном объеме; имеются незначительные отклонения в оформлении или фиксации проведения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организации и оформлении реализации курса, не приводящие к несоблюдению требований к его содержанию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не реализуется либо реализуется с нарушением требований к его содержанию и объему.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 соблюдение требований к максимальному объему недельной и годовой учебной нагрузки обучающихся, установленному ГОСО, включая инвариантный и вариативный компоненты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соответствует требованиям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соответствует требованиям ГОСО; имеются незначительные отклонения организационного характера, не приводящие к превышению установленного объема и нарушению структуры учебного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оформлении и учете учебной нагрузки, не приводящие к несоблюдению требований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не соответствует требованиям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системы оценивания учебных достижений обучающихся, включая текущий контроль, промежуточную и итоговую аттестацию, требованиям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осуществляется в соответствии с установленными требованиями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осуществляется; выявлены незначительные процедурные отклонения в сроках или оформлении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организации и оформлении оценивания, не приводящие к несоблюдению установленных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не соответствует установленным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внутреннего мониторинга качества образования и внутришкольного контроля в соответствии требованиям переченя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мониторинг и внутришкольный контроль организованы в установленном порядке; утверждены план и процедуры; обеспечен регулярный сбор и анализ данных по результатам обучения; принимаются управленческие решения с фиксацией их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функционирует; обеспечены планирование, проведение и анализ; выявлены нарушения требований к периодичности либо оформлению результатов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отдельные элементы системы (планирование, анализ, управленческие решения) либо контроль носит эпизодический характер.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внутреннего мониторинга и внутришкольного контроля не организована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организации образовательного процесса индивидуальным особенностям обучающихся, включая обучающихся с особыми образовательными потребностями (далее – ООП)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процесс организован с учетом индивидуальных особенностей обучающихся; обеспечена реализация программ и сопровождение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процесс организован; выявлены незначительные отклонения в оформлении или организации сопровождения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реализации индивидуального подхода, не приводящие к несоблюдению обязательных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обеспечены условия, программы и (или) сопровождение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инклюзивного образования при обучении обучающихся с ООП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осуществляется с учетом рекомендаций психолого-медико-педагогической комиссии (далее – ПМПК), адаптация программ и оценивания обеспечена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ПМПК учитываются; имеются незначительные отклонения в оформлении или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организационного характера, не приводящие к несоблюдению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ПМПК не учитываются, адаптация программ и оценивания не обеспечена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срокам освоения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образовательных программ соответствуют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соблюдаются; выявлены незначительные отклонения организационного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учете и оформлении сроков освоения программ, не приводящие к их нарушению.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образовательных программ не соответствуют требованиям ГОСО.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продолжительности учебного года и каникулярного времени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учебного года и каникулярного времени соответствует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соблюдаются; выявлены незначительные отклонения в оформлении или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организационного характера, не приводящие к несоблюдению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организации дистанционного обучения требованиям Правил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27 ноября 2023 года № 349 (зарегистрирован в Реестре государственной регистрации нормативных правовых актов под № 33682) и обеспечение выполнения образовательных программ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приказ, своевременное оповещение, занятия проводятся по расписанию, ведется учет посещаемости, обеспечено выполнение программ и 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отклонения (сбои, несвоевременное оповещение)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организация (нерегулярные занятия, слабый учет)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не соответствует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воспитательной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утверждение годового плана воспитательной работы в соответствии с Единой программой воспитания "Адал азамат", соответствующего задачам формирования гражданственности, патриотизма, духовно-нравственных ценностей и культуры личности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воспитательной работы утвержден; содержание направлено на формирование гражданственности, патриотизма, духовно-нравственных ценностей и культуры личности; направления реализуются в учебной и внеурочной деятельности,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содержание соответствует установленным направлениям; реализация обеспечена; выявлены нарушения требований к планированию, срокам либо оформлению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отдельные направления не реализуются либо не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отсутствует либо содержание воспитательной работы не соответствует установленным направлениям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разнообразных форм внеурочной деятельности в совокупности, обеспечивающей реализацию духовно-нравственного, гражданско-патриотического, художественно-эстетического, трудового и физического воспитания обучающихся (кружки, секции,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организованы и реализуются различные формы внеурочной деятельности; обеспечено охватывание всех направлений воспитания; обучающиеся вовлечены; результаты участия отражены в документации.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внеурочная деятельность организована; направления обеспечены; участие обучающихся подтверждается; выявлены нарушения требований к оформлению или фиксации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организованы отдельные формы; часть направлений не обеспечена либо участие обучающихся не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внеурочная деятельность не организована либо участие обучающихся не обеспечено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взаимодействию с родителями (законными представителями) обучающихся, а также наличие договоров об оказании образовательных услуг в соответствии с типовым договором,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93 (зарегистрирован в Реестре государственной регистрации нормативных правовых актов под № 13227)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организовано и осуществляется на системной основе; проводятся различные формы работы; участие родителей и результаты взаимодействия отражены в документации.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осуществляется; формы работы реализуются;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формы взаимодействия; системность отсутствует либо участие родителей не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не организовано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работы с обучающимися, направленной на обеспечение их безопасности и благополучия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организована и проводится всеми участниками образовательного процесса на системной основе; мероприятия направлены на обеспечение безопасности и благополучия обучающихся;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проводится; участие педагогических работников обеспечено;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мероприятия; участие педагогических работников не обеспечено в полном объеме либо результаты не отражены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не организована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материально-техническому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материальных активов (зданий, помещений) на праве собственности, хозяйственного ведения, оперативного управления, доверительного управления либо аренды и их соответствие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(здания, помещения) оформлены на законном основании (собственность, хозяйственное ведение, оперативное или доверительное управление, аренда); правоустанавливающие документы действительны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оформлены на законном основании; выявлены нарушения требований к оформлению документов либо срокам их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при наличии частично оформленных правоустанавливающих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без правоустанавливающих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оснащенности учебных кабинетов, лабораторий, мастерских, спортивных и актовых залов, библиотеки оборудованием, мебелью и учебной инфраструктурой нормам оснащения оборудованием и мебелью организаций дошкольного, среднего образования, а также специальных организаций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от 90% до 100% от установленных норм; обязательные элементы, обеспечивающие реализацию образовательного процесса, имеются.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от 80% до 89% от установленных норм; отсутствуют отдельные позиции оборудования и (или) мебели, не относящиеся к обязательным элементам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от 70% до 79% от установленных норм; обязательные элементы, обеспечивающие реализацию образовательного процесса, имеются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менее 70% от установленных норм либо отсутствуют обязательные элементы, обеспечивающие реализацию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медицинского обслуживания обучающихся (наличие медицинского пункта, лицензии либо договора)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полностью обеспечено: имеется медицинский пункт, оснащенный в соответствии с требованиями, и действующая лицензия либо заключен договор с медицинской организацией; обеспечено регулярное медицинское сопровождение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обеспечено: имеется медицинский пункт и лицензия либо договор; имеются незначительные несоответствия в документах (сведения, приложения, реквизиты), не влияющие на оказание медицинских услуг.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 частично: отсутствует медицинский пункт при наличии договора либо медицинский пункт функционирует без лицензии; медицинское обслуживание носит нерегулярный или ограниченный характер.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не обеспечено: отсутствуют медицинский пункт, лицензия либо 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объектов требованиям санитарно-эпидемиологической и пожарной безопасности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полностью соответствуют санитарно-эпидемиологическим и противопожарным требованиям; имеются действующие санитарно-эпидемиологические заключения и акты соответствия требованиям пожарной безопасности, предписания контролирующих органов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соответствуют установленным требованиям; имеются действующие санитарно-эпидемиологические заключения и акты соответствия требованиям пожарной безопасности; выявлены предписания по устранению незначительных нарушений, не влияющих на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 целом обеспечивают безопасные условия; имеются действующие санитарно-эпидемиологические заключения и акты соответствия требованиям пожарной безопасности; выявлены отдельные отклонения и предписания организационного характера, не влияющие на соблюдение обязательных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 соответствуют санитарно-эпидемиологическим и (или) противопожарным требованиям либо отсутствуют действующие санитарно-эпидемиологические заключения и (или) акты соответствия требованиям пожарной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организации питания обучающихся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для обучающихся, санитарно-эпидемиологическое заключение на объект питания и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и санитарно-эпидемиологическое заключение на объект питания; выявлены нарушения в оформлении договора либо иных подтверждающих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питания, но отсутствует санитарно-эпидемиологическое заключение на объект питания либо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питания для обучающихся отсутствует.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 и обеспечению санитарных узлов, предусмотренных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соблюдаются в полном объеме: обеспечен доступ к безопасной питьевой воде и функционирующие санитарные узлы в соответствии с санитарными нормами.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 целом соблюдаются, выявлены незначительные нарушения, не влияющие на безопасность и доступность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 обязательных требований к питьевому режиму и (или) санитарным узлам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условия либо грубые нарушения санитарных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 и условий безопасности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 система видеонаблюдения (внутренняя и внешняя), обеспечен пропускной режим, имеются пост охраны/вахта, тревожная кнопка, меры безопасности реализуются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и основные меры безопасности обеспечены, имеются незначительные несоответствия (частичное покрытие, отдельные элементы функционируют не в полном объеме).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либо отдельные меры безопасности реализованы частично (ограниченное покрытие, отсутствие отдельных обязательных элементов).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отсутствует либо условия безопасности не обеспечены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реализации инклюзивного образования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соответствуют требованиям законодательства: обеспечена доступность зданий и помещений, санитарных узлов и наличие необходимых средств обучения для обучающихся с ООП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соответствуют требованиям законодательства, за исключением отдельных несоответствий, не ограничивающих доступ обучающихся с ООП к зданиям, помещениям и образовательным ресурсам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не соответствуют отдельным обязательным требованиям законодательства, что ограничивает доступ обучающихся с ООП к зданиям, помещениям или образовательным ресурсам.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не соответствуют требованиям законодательства и не обеспечивают доступ обучающихся с ООП к образовательному процессу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учебно-методическим и информационным ресурсам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библиотечного фонда (учебниками, учебно-методической и художественной литературой)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 соответствует требованиям законодательства: обеспеченность учебниками – 100%, наличие учебно-методической и художественной литературы.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не менее 95%, библиотечный фонд в целом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от 80% до 94%, библиотечный фонд не полностью соответствует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менее 80% либо библиотечный фонд не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 использование информационно-коммуникационных технологий в образовательном процессе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соответствуют требованиям законодательства, за исключением отдельных несоответствий, не влияющих на образовательный процесс (неполное оснащение отдельных кабинетов, нестабильный интернет, эпизодическое использование информационных образовательных ресурсов)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или использование информационных образовательных ресурсов не соответствуют отдельным обязательным требованиям законодательства, что ограничивает образовательный процесс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не соответствуют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официального интернет-ресурса и доменного имени в зоне edu.kz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функционирует, доменное имя зарегистрировано в зоне edu.kz, информация актуальна и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функционирует и доменное имя зарегистрировано в зоне edu.kz, имеются отдельные несоответствия в актуальности или полноте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имеется, но доменное имя не соответствует зоне edu.kz либо информация размещена не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компьютерного тестирования обучающихся 4 и 9 классов требованиям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85 % до 100 %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65 % до 84 %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40% до 64 %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менее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 подчиненности</w:t>
            </w:r>
          </w:p>
        </w:tc>
      </w:tr>
    </w:tbl>
    <w:bookmarkStart w:name="z19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образовательные программы технического и профессионального, послесреднего образования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разрешительных документов, предоставляющих право на осуществление образовательной деятельности, и их соответствие требованиям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 уведомлениях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соответствуют, имеются незначительные технические расхождения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 в документах (сведения, приложения, реквизиты)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либо несоответствие документов установленным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реализация плана работы организации образования по направлениям деятельности, разработанного и утвержденного согласно Перечню документов, обязательных для ведения педагогами организаций среднего, технического и профессионального, послесреднего образования, и их формы,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утвержден, актуален и реализуется; достижение запланированных показателей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утвержден и реализуется; имеются незначительные отклонения от запланированных показателей.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имеется, но реализуется частично либо достижение показателей не подтверждено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отсутствует либо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руководителя организации образования типовым квалификационным характеристикам должностей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назначение оформлено в установленном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имеются незначительные процедурные несоответствия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квалификационные требования не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квалификационным требованиям либо назначен с нарушением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организацией образования планов работ и протоколов заседаний коллегиальных органов (педагогического, попечительского, методического советов и совета по педагогической этике), подтверждающих их деятельность, согласно требованиям Типовые правила организации работы педагогического совета организаций технического и профессионального, послесреднего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4993), Типовых правил организации работы Попечительского совета и порядка его избрания в организациях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июля 2017 года № 355 (зарегистрирован в Реестре государственной регистрации нормативных правовых актов под № 15584),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10 августа 2023 года № 253 (зарегистрирован в Реестре государственной регистрации нормативных правовых актов под № 33285),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(зарегистрирован в Реестре государственной регистрации нормативных правовых актов под № 20619), а также обеспечение условий для реализации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утвержденные планы работы и протоколы заседаний всех коллегиальных органов; ведутся системно и в полном объеме.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 и протоколы заседаний; отдельные документы представлены не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работы; протоколы заседаний представлены частично либо ведутся несистемно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работы и (или) протоколы заседаний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кадровому составу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педагогов в соответствии с дисциплинами и (или) модулями рабочего учебного плана по подготавливаемой специальности, в том числе соответствие образования педагогов профилю преподаваемых дисциплин и (или) модулей или прошедших педагогическую переподготовку в соответствии с законодательством в области образования, в соответствии квалификационными требованиями, предъявляемыми к образовательной деятельности организаций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 (далее – квалификационные требования)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80 -89 %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повышающих и (или) подтверждающих уровень квалификационной категории не реже одного раза в пять лет (для руководителей – не реже одного раза в три года)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80 - 89 %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(в том числе руководителей и заместителей руководителя) не реже одного раза в три года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 и мастеров производственного обучения, для которых лицензиат является основным местом работы, от общего числа педагогов по подготавливаемым специальностям, включенным в реестр образовательных программ,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70 - 84 %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 организаций образования, реализующих образовательные программы в сфере искусства и культуры, для которых основным местом работы является лицензиат, от общего числа педагогов по подготавливаемым специальностям, включенным в реестр образовательных программ,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педагогов-экспертов, педагогов-исследователей, педагогов-мастеров и (или) лиц, имеющих степень магистра, доктора философии (PhD), доктора по профилю, ученую степень доктора наук, кандидата наук, от общего числа педагогов по подготавливаемым специальностям, включенным в реестр образовательных программ, для которых основным местом работы является лицензиат (для технического и профессионального, послесреднего образования), квалификационным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технического и профессионального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послесреднего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50 - 89 %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40 - 69 %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 специальных дисциплин и мастеров производственного обучения, прошедших стажировку в организациях и (или) на производстве объемом не менее 36 часов за последние 3 года, от общего числа педагогов по подготавливаемым специальностям, включенным в реестр образовательных программ, для которых основным местом работы является лицензиат,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контингенту обучающихся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октября 2018 года № 578 (зарегистрирован в Реестре государственной регистрации нормативных правовых актов под № 17705)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полностью соответствует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комиссия создана, документы оформлены, зачисление произведено приказом, нарушения отсутствуют.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соответствует требованиям, имеются незначительные недочеты в оформлении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организационного характера, не приводящие к несоблюдению требований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 порядок приема, перевода или восстановления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перевода и восстановления обучающихся в организациях технического и профессионального, послесреднего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под № 10297)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восстановление осуществляются в соответствии с требованиями: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подтверждающие документы и приказы оформлены, сроки и процедуры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соблюдены, имеются единичные недочеты в оформлении документов или сроках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отклонения в оформлении, не влияющие на соблюдение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приказы, документы или перевод/восстановление произведены с нарушением требований.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предоставления академических отпусков обучающимся в организациях образования, реализующих образовательные программы технического и профессионального, послесреднего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2014 года № 506 (зарегистрирован в Реестре государственной регистрации нормативных правовых актов под № 10475)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академические отпуска предоставляются в соответствии с требованиями: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заявления, подтверждающие документы и приказы, сроки и основания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соблюден, имеются единичные недочеты в оформлении документов или сроках.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пакет документов или несоблюдение отдельных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приказы, подтверждающие документы или отпуск предоставлен без законных оснований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содержанию технического и профессионального, послесреднего образования с ориентиром на результаты обучения в соответствии с государственными общеобязательными стандартами технического и профессионального, послесреднего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(далее - ГОСО)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полном объеме, соответствие Перечню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представлены не в полном объеме, соответствие Перечню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представлены не в полном объеме, имеет место несоответствие Перечню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максимального объема учебной нагрузки обучающихся технического и профессионального, послесреднего образования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соответствует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максимального объема не выявлены (по РУП и расписанию)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соответствует, выявлены единичные случаи незначительного превышения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системные превышения учебной нагрузки по отдельным группам или периодам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существенные превышения максимальной учебной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уровню подготовки обучающихся технического и профессионального, послесреднего образования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 соответствуют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и итоговая аттестация проведены, уровень подготовки подтвержден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соответствует, имеются отдельные несоответствия по результатам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обучающихся не достигает требуемых результатов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подготовки обучающихся не соответствует требованиям, результаты обучения не обеспечены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срокам обучения по образовательным программам технического и профессионального, послесреднего образования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 соответствуют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образовательных программ соблюдены, отклонения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соответствуют: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единичные отклонения по срокам обучения, не носящие системного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соответствие: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 сроков обучения по отдельным группам или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 не соблюдаются, выявлены системные или существенные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организации дистанционного обучения требованиям Правил организации учебного процесса по дистанционному обучению,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27 ноября 2023 года № 349 (зарегистрирован в Реестре государственной регистрации нормативных правовых актов под № 33682)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приказ, функционирует LMS, обеспечен доступ обучающихся, ведется цифровой учет результатов обучения (цифровой след), соблюдаются требования к формату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приказ, в целом требования соблюдены, имеются незначительные отклонения в функционировании LMS или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организация (нерегулярные занятия, слабый учет)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не соответствует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воспитательной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утверждение годового плана воспитательной работы в соответствии с Единой программой воспитания "Адал азамат", соответствующего задачам формирования гражданственности, патриотизма, духовно-нравственных ценностей и культуры личности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воспитательной работы утвержден; содержание направлено на формирование гражданственности, патриотизма, духовно-нравственных ценностей и культуры личности; направления реализуются в учебной и внеурочной деятельности,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содержание соответствует установленным направлениям; реализация обеспечена; выявлены нарушения требований к планированию, срокам либо оформлению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отдельные направления не реализуются либо не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отсутствует либо содержание воспитательной работы не соответствует установленным направлениям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взаимодействию с родителями (законными представителями) обучающихся, а также наличие договоров об оказании образовательных услуг в соответствии с типовым договором,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93 (зарегистрирован в Реестре государственной регистрации нормативных правовых актов под № 13227) (далее – Типововй договор)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организовано и осуществляется на системной основе; проводятся различные формы работы; участие родителей и результаты взаимодействия отражены в документации.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осуществляется; формы работы реализуются;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формы взаимодействия; системность отсутствует либо участие родителей не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не организовано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работы с обучающимися, направленной на обеспечение их безопасности и благополучия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организована и проводится всеми участниками образовательного процесса на системной основе; мероприятия направлены на обеспечение безопасности и благополучия обучающихся;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проводится; участие педагогических работников обеспечено;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мероприятия; участие педагогических работников не обеспечено в полном объеме либо результаты не отражены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не организована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материально-техническому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обучающихся на основании лицензии либо договора с организацией здравоохранения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полностью обеспечено: имеется медицинский пункт, оснащенный в соответствии с требованиями, и действующая лицензия либо заключен договор с медицинской организацией; обеспечено регулярное медицинское сопровождение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обеспечено: имеется медицинский пункт и лицензия либо договор; имеются незначительные несоответствия в документах (сведения, приложения, реквизиты), не влияющие на оказание медицинских услуг.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 частично: отсутствует медицинский пункт при наличии договора либо медицинский пункт функционирует без лицензии; медицинское обслуживание носит нерегулярный или ограниченный характер.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не обеспечено: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медицинский пункт, лицензия либо договор.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объекта питания и условий для обеспечения обучающихся питанием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для обучающихся, санитарно-эпидемиологическое заключение на объект питания и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и санитарно-эпидемиологическое заключение на объект питания; выявлены нарушения в оформлении договора либо иных подтверждающих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питания, но отсутствует санитарно-эпидемиологическое заключение на объект питания либо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питания для обучающихся отсутствует.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материальных активов (зданий, помещений, учебных кабинетов, лабораторий, мастерских), обеспечивающих качество образовательного процесса,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(здания, помещения) оформлены на законном основании (собственность, хозяйственное ведение, оперативное или доверительное управление, аренда); правоустанавливающие документы действительны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оформлены на законном основании; выявлены нарушения требований к оформлению документов либо срокам их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при наличии частично оформленных правоустанавливающих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без правоустанавливающих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объектов требованиям санитарно-эпидемиологической и пожарной безопасности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соответствие всем нормативам, системы безопасности и санитарный режим работают штатно, предписания контролирующих органов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соответствие всем нормативам, заключения получены, но есть предписания по устранению мелких недочетов, не влияющих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минимально необходимые условия, есть предписания по устранению мелких недочетов, не влияющих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критические нарушения, создающие угрозу жизни и здоровью, отсутствуют обязательные заключения (акты) проверяющих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 и условий безопасности, предусмотренных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 система видеонаблюдения (внутренняя и внешняя), обеспечен пропускной режим, имеются пост охраны/вахта, тревожная кнопка, меры безопасности реализуются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и основные меры безопасности обеспечены, имеются незначительные несоответствия (частичное покрытие, отдельные элементы функционируют не в полном объеме).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либо отдельные меры безопасности реализованы частично (ограниченное покрытие, отсутствие отдельных обязательных элементов).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отсутствует либо условия безопасности не обеспечены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проживания студентов, наличие собственных либо принадлежащих на праве хозяйственного ведения, оперативного управления, доверительного управления или аренды на полный период обучения общежитий, и (или) хостелов, и (или) гостиниц, обеспечивающих проживание обучающихся,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обеспечено для всех нуждающихся обучающихся на весь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проживания соответствуют установленным требованиям; соблюдены правовые основания владения и (или) пользования.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обеспечено для большинства нуждающихся обучающихся на весь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незначительные несоответствия условий или документации, не влияющие на проживание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обеспечено частично: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все нуждающиеся обучающиеся обеспечены местами либо условия проживания не в полной мере соответствуют установленным требованиям.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не обеспечено: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места проживания при наличии потребности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оснащенности по подготавливаемой специальности учебно-лабораторным оборудованием и техническими средствами обучения, а также компьютерными классами, компьютерами, подключенными к сети интернет, оборудованием и мебелью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по перечню и объему оснащения.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и неполное соответствие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соответствие требованиям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учебно-методическим и информационным ресурсам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 и научной литературы, соответствующего рабочим учебным планам, контингенту обучающихся (в том числе по языкам обучения) и обеспечивающего полный период обучения по специальностям, включенным в реестр образовательных программ,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 соответствует требованиям законодательства: обеспеченность учебниками – 100%, наличие учебно-методической и художественной литературы.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не менее 95%, библиотечный фонд в целом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от 80% до 94%, библиотечный фонд не полностью соответствует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менее 80% либо библиотечный фонд не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актуальность данных в информационных системах образования и соответствие фактических данных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Национальной образовательной базе данных полные, актуальные и достоверные; полностью соответствуют фактическим данным и подтверждающим документам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целом актуальные и достоверные; выявлены незначительные расхождения с фактическими данными, не влияющие на показатели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частично неактуальны или содержат расхождения с фактическими данными; имеются недостатки в полноте или своевременности внесения.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недостоверны или существенно не соответствуют фактическим данным; информация не обновляется либо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официального интернет-ресурса и доменного имени в зоне edu.kz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функционирует, доменное имя зарегистрировано в зоне edu.kz, информация актуальна и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функционирует и доменное имя зарегистрировано в зоне edu.kz, имеются отдельные несоответствия в актуальности или полноте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имеется, но доменное имя не соответствует зоне edu.kz либо информация размещена не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обучающихся доступом к информационно-коммуникационным технологиям и информационным образовательным ресурсам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соответствуют требованиям законодательства, за исключением отдельных несоответствий, не влияющих на образовательный процесс (неполное оснащение отдельных кабинетов, нестабильный интернет, эпизодическое использование информационных образовательных ресурсов)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или использование информационных образовательных ресурсов не соответствуют отдельным обязательным требованиям законодательства, что ограничивает образовательный процесс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информационно-коммуникационными технологиями, доступ к сети интернет и использование информационных образовательных ресурсов не соответствуют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организации производственной и профессиональной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организации и проведения профессиональной практики и производственного обучения в организациях технического и профессионального, послесреднего образования в соответствии с Правилами организации и проведения профессиональной практики и определения предприятий (организаций) в качестве баз практики для организаций технического и профессионального, послесреднего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107 (зарегистрирован в Реестре государственной регистрации нормативных правовых актов под № 13395)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75 - 94 %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 – базами практики, охватывающих полный период обучения по специальности в организациях технического и профессионального, послесреднего образования,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полном объеме, охватывающие полный период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неполном объеме, охватывающие полный период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неполном объеме, охватывающие неполный период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дуального обучения в соответствии с договором о дуальном обучении, заключенным на основе Типового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организовано в полном объеме: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 договоры о дуальном обучении по типовой форме; обеспечено участие обучающихся в производственном обучении; содержание образовательных программ согласовано с предприятиями.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организовано: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заключены по типовой форме; имеются незначительные несоответствия в оформлении или реализации, не влияющие на процесс обучения.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организовано частично: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заключены не по всем специальностям либо не актуализированы; участие обучающихся в производственном обучении ограничено.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не организовано: договоры отсутствуют либо не обеспечивают фактическое прохождение производственного обучения.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реализация образовательных программ технического и профессионального, послесреднего образования с применением дуального обучения, предусматривающих теоретическое обучение в организациях образования и производственное обучение в форме профессиональной практики на базе предприятия (организации) в объеме не менее 60 % от учебного времени по общепрофессиональным, специальным дисциплинам и (или) базовым, профессиональным модулям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производственного обучения и профессиональной практики составляет не менее 60%.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 предусматривают требуемый объем дуального обучения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производственного обучения и профессиональной практики на предприятии фактически ниже 60%.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обучение на базе предприятий не проводится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трудоустройства и занятости выпускников организации образования по специальности, при этом доля трудоустроенных и занятых выпускников от общего числа выпускников по специальности в течение года выпуска должна соответствовать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75 - 84 %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 подчиненности</w:t>
            </w:r>
          </w:p>
        </w:tc>
      </w:tr>
    </w:tbl>
    <w:bookmarkStart w:name="z21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</w:t>
      </w:r>
    </w:p>
    <w:bookmarkEnd w:id="156"/>
    <w:p>
      <w:pPr>
        <w:spacing w:after="0"/>
        <w:ind w:left="0"/>
        <w:jc w:val="both"/>
      </w:pPr>
      <w:bookmarkStart w:name="z217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оценивания измерителя, соответствующего организации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баллов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 подчиненности</w:t>
            </w:r>
          </w:p>
        </w:tc>
      </w:tr>
    </w:tbl>
    <w:bookmarkStart w:name="z22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общеобразовательные учебные программы дошкольного обучения и воспитания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разрешительных документов, предоставляющих право на осуществление образовательной деятельности, и их соответствие требованиям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 уведомлениях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соответствуют, имеются незначительные технические расхождения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 в документах (сведения, приложения, реквизиты)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либо несоответствие документов установленным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руководителя организации образования типовым квалификационным характеристикам должностей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назначение оформлено в установленном порядке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имеются незначительные процедурные несоответствия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квалификационные требования не соблюдены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квалификационным требованиям либо назначен с нарушением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вида дошкольной организации номенклатуре видов организаций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соответствует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соответствует, есть неточности в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соответствует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организацией образования планов работ и протоколов заседаний коллегиальных органов (педагогического, попечительского, методического советов и совета по педагогической этике), подтверждающих их деятельность в соответствии с требованиям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общего 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16 мая 2008 года № 272 (зарегистрирован в Реестре государственной регистрации нормативных правовых актов под № 5229), Типовых правил организации работы Попечительского совета и порядка его избрания в организациях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июля 2017 года № 355 (зарегистрирован в Реестре государственной регистрации нормативных правовых актов под № 15584),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10 августа 2023 года № 253 (зарегистрирован в Реестре государственной регистрации нормативных правовых актов под № 33285),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(зарегистрирован в Реестре государственной регистрации нормативных правовых актов под № 20619), а также обеспечение условий для реализации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утвержденные планы работы и протоколы заседаний всех коллегиальных органов; ведутся системно и в полном объеме.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 и протоколы заседаний; отдельные документы представлены не в полном объеме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работы; протоколы заседаний представлены частично либо ведутся несистемно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работы и (или) протоколы заседаний отсутствуют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кадровому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контингенту воспитанников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при формировании возрастных групп с учетом возраста детей в соответствии с Типовыми правилами деятельности дошкольных организаций,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31 августа 2022 года № 385 (зарегистрирован в Министерстве юстиции Республики Казахстан 31 августа 2022 года № 29329) (далее – Типовые правила)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допущены единичные технические отклонения, не влияющие на соблюдение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несистемные отклонения, не затрагивающие обязательные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несоответствие требованиям (нарушены возрастные границы формирования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наполняемости возрастных групп по одновозрастному и разновозрастному принципу в соответствии с Типовыми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во всех группах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отклонения, не влияющие на соблюдение предельной наполняемости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отклонения, не носящие системный характер и не приводящие к превышению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установленной наполняемости или системное несоблюдение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комплектованию групп при наличии воспитанников с особыми образовательными потребностями (далее - ООП) в соответствии с Типовыми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соблюдены полностью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процедурные несоответствия (оформление, сроки)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случаи неполного соблюдения, не влияющие на права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к комплектованию групп с ООП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планирования и реализации воспитательно-образовательного процесса требованиям Государственного общеобязательного стандарта дошкольного воспитания и обучения,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ГОСО), типовых учебных планов (далее – ТУП),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8275), и Типовой учебной программы дошкольного воспитания и обучения (далее – ТУПр),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комплекта документов планирования (рабочий учебный план, перспективный план, циклограммы, индивидуальные карты развития); отсутствие расхождений между планированием и фактической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комплекта документов; расхождения между планированием и фактической деятельностью выявлены не более чем по 1–2 позициям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1 документа планирования либо расхождения между планированием и фактической деятельностью по 3–5 позициям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2 и более документов планирования либо расхождения между планированием и фактической деятельностью более чем по 5 позициям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распорядка дня и обеспечение всех видов детской деятельности, предусмотренных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распорядок дня соблюдается; обеспечены все виды детской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незначительные отклонения, не затрагивающие обязательные 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не затрагивающие обязательные требования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обеспечены обязательные виды деятельности либо распорядок не соответствует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развивающей среды, обеспечивающей эмоциональное благополучие, разностороннее и целостное развитие воспитанников, а также возможность выбора детьми видов деятельности и участников совместной деятельности в соответствии с требованиями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несоответствия, не влияющие на реализацию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частичные недостатки, не препятствующие реализации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не обеспечивает развитие, отсутствуют ключевые зоны, не соблюдены требования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 детьми с ООП, а также детьми с ограниченными возможностями согласно Типовых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обеспечены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процедурные несоответствия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случаи неполного обеспечения, не затрагивающие обязательные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программы/сопровождение либо не обеспечены условия для детей с ООП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мониторинга по определению уровня усвоения содержания ТУПр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цикл, соответствует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отклонения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реализация, не затрагивающая обязательность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 проводится либо не соответствует требованиям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результатам контроля (стартового, промежуточного, итогового) в индивидуальной карте развития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 воспитанников предшкольного возраста достигли ожидаемых результатов по всем направлениям развития; результаты используются для планирования индивидуального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80–89% воспитанников достигли ожидаемых результатов по всем направлениям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70–79% воспитанников достигли ожидаемых результатов по всем направлениям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 или отсутствие/недостоверность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переводу и формированию возрастной группы к началу учебного года согласно Типовых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 соблюден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отклонения без нарушения срока освоения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отклонения организационного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 не соблюден (нарушение ГОСО)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родителей (иных законных представителей) детей в воспитательно-образовательный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родителей организовано и осуществляется на системной основе; проводятся различные формы работы; участие родителей и результаты взаимодействия отражены в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родителей осуществляется; формы работы реализуются; выявлены нарушения требований к оформлению или фиксации.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формы вовлечения родителей; системность отсутствует либо участие родителей не подтверждается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вовлечению родителей не организована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материально-техническому обеспечению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оборудования и мебели дошкольных организаций нормам оснащения,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 (далее – Нормы оснащения)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80–89%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70–79%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нормам оснащения (менее 70% или отсутствие обязательных элементов)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видеонаблюдения и соблюдение условий безопасности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Министерстве юстиции Республики Казахстан 5 апреля 2022 года № 27414)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 система видеонаблюдения (внутренняя и внешняя), система оповещения, имеется тревожная кнопка, домофонная система, меры безопасности реализуются в полном объеме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и основные меры безопасности обеспечены, имеются незначительные несоответствия (частичное покрытие, отдельные элементы функционируют не в полном объеме).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либо отдельные меры безопасности реализованы частично (ограниченное покрытие, отсутствие отдельных обязательных элементов).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отсутствует либо условия безопасности не обеспечены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учебно-методическим и цифровым ресурсам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учебно-методических комплексов для организаций образования, реализующих ТУПр по предшкольной подготовке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мая 2020 года № 216 "Об утверждении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Министерстве юстиции Республики Казахстан 25 мая 2020 года № 20708)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несоответствия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несоответствие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либо несоответствие обязательным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и игровых материалов, обеспечивающих развитие коммуникативных, познавательных, интеллектуальных, творческих, двигательных и социальных навыков воспитанников, в соответствии с Нормами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недостатки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либо несоответствие требованиям ГОСО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 использование цифровых технологий в воспитательно-образовательном процессе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соответствуют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соответствуют требованиям законодательства, за исключением отдельных несоответствий, не влияющих на образовательный процесс (неполное оснащение отдельных кабинетов, нестабильный интернет, эпизодическое использование цифровых образовательных ресурсов)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или использование цифровых образовательных ресурсов не соответствуют отдельным обязательным требованиям законодательства, что ограничивает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не соответствуют требованиям законодательства.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официального интернет-ресурса и доменного имени в зоне edu.kz.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функционирует, доменное имя зарегистрировано в зоне edu.kz, информация актуальна и соответствует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функционирует и доменное имя зарегистрировано в зоне edu.kz, имеются отдельные несоответствия в актуальности или полноте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имеется, но доменное имя не соответствует зоне edu.kz либо информация размещена не в полном объеме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 подчиненности</w:t>
            </w:r>
          </w:p>
        </w:tc>
      </w:tr>
    </w:tbl>
    <w:bookmarkStart w:name="z2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разрешительных документов, предоставляющих право на осуществление образовательной деятельности, и их соответствие требованиям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 уведомлениях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соответствуют, имеются незначительные технические расхождения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 в документах (сведения, приложения, реквизиты)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либо несоответствие документов установленным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структуры управления и деятельности органов управления организации образования (педагогического, попечительского, методического советов и совета по педагогической этике) требованиям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общего 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16 мая 2008 года № 272 (зарегистрирован в Реестре государственной регистрации нормативных правовых актов под № 5229), Типовых правил организации работы Попечительского совета и порядка его избрания в организациях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июля 2017 года № 355 (зарегистрирован в Реестре государственной регистрации нормативных правовых актов под № 15584),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10 августа 2023 года № 253 (зарегистрирован в Реестре государственной регистрации нормативных правовых актов под № 33285),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(зарегистрирован в Реестре государственной регистрации нормативных правовых актов под № 20619), а также обеспечение условий для реализации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соответствует; органы управления функционируют; деятельность подтверждена планами и протоколами; решения направлены на обеспечение реализации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соответствует; имеются планы и протоколы; отдельные решения носят формальный характер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органов управления нерегулярна; протоколы и планы оформляются формально или частично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не функционируют; отсутствуют планы и протоколы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руководителя организации образования типовым квалификационным характеристикам должностей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назначение оформлено в установленном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имеются незначительные процедурные несоответствия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квалификационные требования не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квалификационным требованиям либо назначен с нарушением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реализация плана развития организации образования, направленного на обеспечение качества образования и достижение результатов обучения в соответствии с требованиями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утвержден; актуален; содержит целевые индикаторы, связанные с результатами обучения и требованиями ГОСО; имеются подтвержденные результаты реализации (аналитика, отчеты, данные 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имеется и реализуется; показатели частично достигнуты; связь с результатами обучения прослеживается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носит формальный характер; отсутствует системная реализация или достижение показателей не подтверждено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отсутствует либо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кадровому составу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педагогов требованиям к педагогическому и (или) профессиональному образованию по соответствующему профилю либо наличию документа о педагогической переподготовке в соответствии с характеристиками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педагогов соответствуют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доли педагогов, имеющих квалификационные категории (педагог-эксперт, педагог-исследователь, педагог-мастер), установленным требованиям, предъявляемых к образовательной деятельности организаций образования, за исключением организаций высшего и послевузовского образования, и перечень документов, подтверждающих 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 (далее – квалификационные требования)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среднеее и общеее среднеее образование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более 45 %, гимназий более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35 до 44 %, гимназий от 40 до 49 %;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 гимназий от 50 % до 59 %, из них доля педагогов общественно-гуманитарного направления от 40 % до 49 %, специализированные организации образования для одаренных лиц от 55 % до 64 %,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30 % до 34 %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25 до 34 %, гимназий от 30 до 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20 до 24 %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от 35 % до 44 %, лицеи от 40 % до 49 %, из них доля педагогов естественно-математического направления от 30 % до 39 %,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гимназий от 40 % до 49 %, из них доля педагогов общественно-гуманитарного направления от 30 % до 39 %, специализированные организации образования для одаренных лиц от 45 % до 54 %,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менее 25 %, гимназий менее 30 %;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школы-гимназии, школы-лицеи менее 35%, лицеи менее 40 %, из них доля педагогов естественно-математического направления менее 30%, гимназий менее 40 %, из них доля педагогов общественно-гуманитарного направления менее 30 %,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педагогов, прошедших повышение квалификации не реже одного раза в 3 (три) года,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педагогов соответствуют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контингенту обучающихся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приема, перевода и выпуска обучающихся требованиям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под № 17553)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процедурные нарушения, не влияющие на права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несистемные нарушения, не затрагивающие обязательные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законодательства (включая нарушение прав обучающихся)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ГОСО к наполняемости классов и их делению на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незначительные отклонения, не влияющие на соблюдение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отклонения, не приводящие к несоблюдению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законодательства (включая превышение, нарушение деления, инклюзии)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рабочего учебного плана (далее – РУП) требованиям ГОСО и типовым учебным планам начального, основного среднего и общего среднего образования (далее – ТУП),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соответствует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соответствует требованиям ГОСО и ТУП; имеются незначительные отклонения организационного характера, не влияющие на соблюдение обязательного перечня учебных предметов, объема учебной нагрузки и структуры учебного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оформлении и реализации РУП, не приводящие к несоблюдению требований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не соответствует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планирования и реализации учебного процесса, содержания учебных предметов требованиям типовых учебных программ по общеобразовательным предметам и курсам по выбору уровней начального, основного среднего и общего среднего образования (далее – ТУПр),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16 сентября 2022 года № 399 (зарегистрирован в Реестре государственной регистрации нормативных правовых актов под № 29767) с ориентацией на ожидаемые результаты обучения, предусмотренные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 или выявлено несоответствие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профильного обучения на уровне общего среднего образования (при наличии) в соответствии требованиям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обучение реализуется в соответствии с типовым учебным планом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обучение реализуется в соответствии с требованиями ГОСО и ТУП; выявлены незначительные отклонения организационного характера, не влияющие на содержание и объем профильных учебных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оформлении и организации профильного обучения, не приводящие к несоблюдению требований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вариативного компонента, включая элективные курсы и факультативные занятия, в соответствии с ТУП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полностью предусмотрен в РУП и реализуется: все элективные курсы и факультативы проводятся в соответствии с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предусмотрен в РУП, но часть курсов/факультативов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отражен в РУП частично либо перечень курсов не соответствует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 отсутствует либо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изучения обязательного учебного курса "Основы безопасности жизнедеятельности"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отражено в планировании и реализуется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отражено в планировании и реализуется; имеются незначительные отклонения организационного характера, не влияющие на полноту реализации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организации и оформлении реализации курса, не приводящие к несоблюдению требований к его содержанию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учебный курс не реализуется либо реализуется с нарушением требований к его содержанию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реализации обязательного учебного курса "Правила дорожного движения"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реализуется в установленном объеме; темы и даты занятий зафиксированы; проведение подтверждено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курса реализуется в установленном объеме; имеются незначительные отклонения в оформлении или фиксации проведения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организации и оформлении реализации курса, не приводящие к несоблюдению требований к его содержанию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не реализуется либо реализуется с нарушением требований к его содержанию и объему.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 соблюдение требований к максимальному объему недельной и годовой учебной нагрузки обучающихся, установленному ГОСО, включая инвариантный и вариативный компоненты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соответствует требованиям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соответствует требованиям ГОСО; имеются незначительные отклонения организационного характера, не приводящие к превышению установленного объема и нарушению структуры учебного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оформлении и учете учебной нагрузки, не приводящие к несоблюдению требований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не соответствует требованиям ГОСО и 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системы оценивания учебных достижений обучающихся, включая текущий контроль, промежуточную и итоговую аттестацию, требованиям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осуществляется в соответствии с установленными требованиями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осуществляется; выявлены незначительные процедурные отклонения в сроках или оформлении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организации и оформлении оценивания, не приводящие к несоблюдению установленных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не соответствует установленным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внутреннего мониторинга качества образования и внутришкольного контроля в соответствии требованиям переченя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мониторинг и внутришкольный контроль организованы в установленном порядке; утверждены план и процедуры; обеспечен регулярный сбор и анализ данных по результатам обучения; принимаются управленческие решения с фиксацией их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функционирует; обеспечены планирование, проведение и анализ; выявлены нарушения требований к периодичности либо оформлению результатов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отдельные элементы системы (планирование, анализ, управленческие решения) либо контроль носит эпизодический характер.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внутреннего мониторинга и внутришкольного контроля не организована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организации образовательного процесса индивидуальным особенностям обучающихся, включая обучающихся с особыми образовательными потребностями (далее – ООП)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процесс организован с учетом индивидуальных особенностей обучающихся; обеспечена реализация программ и сопровождение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процесс организован; выявлены незначительные отклонения в оформлении или организации сопровождения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реализации индивидуального подхода, не приводящие к несоблюдению обязательных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обеспечены условия, программы и (или) сопровождение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инклюзивного образования при обучении обучающихся с ООП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осуществляется с учетом рекомендаций психолого-медико-педагогической комиссии (далее – ПМПК), адаптация программ и оценивания обеспечена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ПМПК учитываются; имеются незначительные отклонения в оформлении или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организационного характера, не приводящие к несоблюдению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ПМПК не учитываются, адаптация программ и оценивания не обеспечена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срокам освоения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образовательных программ соответствуют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соблюдаются; выявлены незначительные отклонения организационного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в учете и оформлении сроков освоения программ, не приводящие к их нарушению.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образовательных программ не соответствуют требованиям ГОСО.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продолжительности учебного года и каникулярного времени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учебного года и каникулярного времени соответствует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соблюдаются; выявлены незначительные отклонения в оформлении или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организационного характера, не приводящие к несоблюдению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соответстуют требованиям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организации дистанционного обучения требованиям Правил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27 ноября 2023 года № 349 (зарегистрирован в Реестре государственной регистрации нормативных правовых актов под № 33682) и обеспечение выполнения образовательных программ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приказ, своевременное оповещение, занятия проводятся по расписанию, ведется учет посещаемости, обеспечено выполнение программ и 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отклонения (сбои, несвоевременное оповещение)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организация (нерегулярные занятия, слабый учет)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не соответствует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воспитательной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утверждение годового плана воспитательной работы в соответствии с Единой программой воспитания "Адал азамат", соответствующего задачам формирования гражданственности, патриотизма, духовно-нравственных ценностей и культуры личности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воспитательной работы утвержден; содержание направлено на формирование гражданственности, патриотизма, духовно-нравственных ценностей и культуры личности; направления реализуются в учебной и внеурочной деятельности,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содержание соответствует установленным направлениям; реализация обеспечена; выявлены нарушения требований к планированию, срокам либо оформлению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отдельные направления не реализуются либо не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отсутствует либо содержание воспитательной работы не соответствует установленным направлениям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разнообразных форм внеурочной деятельности в совокупности, обеспечивающей реализацию духовно-нравственного, гражданско-патриотического, художественно-эстетического, трудового и физического воспитания обучающихся (кружки, секции,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организованы и реализуются различные формы внеурочной деятельности; обеспечено охватывание всех направлений воспитания; обучающиеся вовлечены; результаты участия отражены в документации.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внеурочная деятельность организована; направления обеспечены; участие обучающихся подтверждается; выявлены нарушения требований к оформлению или фиксации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организованы отдельные формы; часть направлений не обеспечена либо участие обучающихся не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внеурочная деятельность не организована либо участие обучающихся не обеспечено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взаимодействию с родителями (законными представителями) обучающихся, а также наличие договоров об оказании образовательных услуг в соответствии с типовым договором,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93 (зарегистрирован в Реестре государственной регистрации нормативных правовых актов под № 13227)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организовано и осуществляется на системной основе; проводятся различные формы работы; участие родителей и результаты взаимодействия отражены в документации.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осуществляется; формы работы реализуются;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формы взаимодействия; системность отсутствует либо участие родителей не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не организовано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работы с обучающимися, направленной на обеспечение их безопасности и благополучия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организована и проводится всеми участниками образовательного процесса на системной основе; мероприятия направлены на обеспечение безопасности и благополучия обучающихся;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проводится; участие педагогических работников обеспечено;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мероприятия; участие педагогических работников не обеспечено в полном объеме либо результаты не отражены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не организована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материально-техническому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материальных активов (зданий, помещений) на праве собственности, хозяйственного ведения, оперативного управления, доверительного управления либо аренды и их соответствие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(здания, помещения) оформлены на законном основании (собственность, хозяйственное ведение, оперативное или доверительное управление, аренда); правоустанавливающие документы действительны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оформлены на законном основании; выявлены нарушения требований к оформлению документов либо срокам их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при наличии частично оформленных правоустанавливающих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без правоустанавливающих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оснащенности учебных кабинетов, лабораторий, мастерских, спортивных и актовых залов, библиотеки оборудованием, мебелью и учебной инфраструктурой нормам оснащения оборудованием и мебелью организаций дошкольного, среднего образования, а также специальных организаций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от 90% до 100% от установленных норм; обязательные элементы, обеспечивающие реализацию образовательного процесса, имеются.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от 80% до 89% от установленных норм; отсутствуют отдельные позиции оборудования и (или) мебели, не относящиеся к обязательным элементам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от 70% до 79% от установленных норм; обязательные элементы, обеспечивающие реализацию образовательного процесса, имеются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составляет менее 70% от установленных норм либо отсутствуют обязательные элементы, обеспечивающие реализацию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медицинского обслуживания обучающихся (наличие медицинского пункта, лицензии либо договора)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полностью обеспечено: имеется медицинский пункт, оснащенный в соответствии с требованиями, и действующая лицензия либо заключен договор с медицинской организацией; обеспечено регулярное медицинское сопровождение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обеспечено: имеется медицинский пункт и лицензия либо договор; имеются незначительные несоответствия в документах (сведения, приложения, реквизиты), не влияющие на оказание медицинских услуг.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 частично: отсутствует медицинский пункт при наличии договора либо медицинский пункт функционирует без лицензии; медицинское обслуживание носит нерегулярный или ограниченный характер.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не обеспечено: отсутствуют медицинский пункт, лицензия либо 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объектов требованиям санитарно-эпидемиологической и пожарной безопасности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полностью соответствуют санитарно-эпидемиологическим и противопожарным требованиям; имеются действующие санитарно-эпидемиологические заключения и акты соответствия требованиям пожарной безопасности, предписания контролирующих органов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соответствуют установленным требованиям; имеются действующие санитарно-эпидемиологические заключения и акты соответствия требованиям пожарной безопасности; выявлены предписания по устранению незначительных нарушений, не влияющих на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 целом обеспечивают безопасные условия; имеются действующие санитарно-эпидемиологические заключения и акты соответствия требованиям пожарной безопасности; выявлены отдельные отклонения и предписания организационного характера, не влияющие на соблюдение обязательных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 соответствуют санитарно-эпидемиологическим и (или) противопожарным требованиям либо отсутствуют действующие санитарно-эпидемиологические заключения и (или) акты соответствия требованиям пожарной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организации питания обучающихся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для обучающихся, санитарно-эпидемиологическое заключение на объект питания и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и санитарно-эпидемиологическое заключение на объект питания; выявлены нарушения в оформлении договора либо иных подтверждающих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питания, но отсутствует санитарно-эпидемиологическое заключение на объект питания либо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питания для обучающихся отсутствует.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 и обеспечению санитарных узлов, предусмотренных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соблюдаются в полном объеме: обеспечен доступ к безопасной питьевой воде и функционирующие санитарные узлы в соответствии с санитарными нормами.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 целом соблюдаются, выявлены незначительные нарушения, не влияющие на безопасность и доступность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 обязательных требований к питьевому режиму и (или) санитарным узлам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условия либо грубые нарушения санитарных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 и условий безопасности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 система видеонаблюдения (внутренняя и внешняя), обеспечен пропускной режим, имеются пост охраны/вахта, тревожная кнопка, меры безопасности реализуются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и основные меры безопасности обеспечены, имеются незначительные несоответствия (частичное покрытие, отдельные элементы функционируют не в полном объеме).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либо отдельные меры безопасности реализованы частично (ограниченное покрытие, отсутствие отдельных обязательных элементов).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отсутствует либо условия безопасности не обеспечены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реализации инклюзивного образования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соответствуют требованиям законодательства: обеспечена доступность зданий и помещений, санитарных узлов и наличие необходимых средств обучения для обучающихся с ООП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соответствуют требованиям законодательства, за исключением отдельных несоответствий, не ограничивающих доступ обучающихся с ООП к зданиям, помещениям и образовательным ресурсам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не соответствуют отдельным обязательным требованиям законодательства, что ограничивает доступ обучающихся с ООП к зданиям, помещениям или образовательным ресурсам.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условия не соответствуют требованиям законодательства и не обеспечивают доступ обучающихся с ООП к образовательному процессу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учебно-методическим и цифровым ресурсам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библиотечного фонда (учебниками, учебно-методической и художественной литературой)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 соответствует требованиям законодательства: обеспеченность учебниками – 100%, наличие учебно-методической и художественной литературы.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не менее 95%, библиотечный фонд в целом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от 80% до 94%, библиотечный фонд не полностью соответствует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менее 80% либо библиотечный фонд не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 использование цифровых технологий в образовательном процессе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соответствуют требованиям законодательства, за исключением отдельных несоответствий, не влияющих на образовательный процесс (неполное оснащение отдельных кабинетов, нестабильный интернет, эпизодическое использование цифровых образовательных ресурсов)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или использование цифровых образовательных ресурсов не соответствуют отдельным обязательным требованиям законодательства, что ограничивает образовательный процесс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не соответствуют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официального интернет-ресурса и доменного имени в зоне edu.kz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функционирует, доменное имя зарегистрировано в зоне edu.kz, информация актуальна и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функционирует и доменное имя зарегистрировано в зоне edu.kz, имеются отдельные несоответствия в актуальности или полноте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имеется, но доменное имя не соответствует зоне edu.kz либо информация размещена не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компьютерного тестирования обучающихся 4 и 9 классов требованиям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85 % до 100 %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65 % до 84 %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40% до 64 %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менее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 подчиненности</w:t>
            </w:r>
          </w:p>
        </w:tc>
      </w:tr>
    </w:tbl>
    <w:bookmarkStart w:name="z25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образовательные программы технического и профессионального, послесреднего образования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учредительных и разрешительных документов, предоставляющих право на осуществление образовательной деятельности, и их соответствие требованиям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 уведомлениях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соответствуют, имеются незначительные технические расхождения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 в документах (сведения, приложения, реквизиты)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либо несоответствие документов установленным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реализация плана работы организации образования по направлениям деятельности, разработанного и утвержденного согласно Перечню документов, обязательных для ведения педагогами организаций среднего, технического и профессионального, послесреднего образования, и их формы,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утвержден, актуален и реализуется; достижение запланированных показателей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утвержден и реализуется; имеются незначительные отклонения от запланированных показателей.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имеется, но реализуется частично либо достижение показателей не подтверждено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отсутствует либо не реализуется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руководителя организации образования типовым квалификационным характеристикам должностей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назначение оформлено в установленном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квалификационным требованиям; имеются незначительные процедурные несоответствия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квалификационные требования не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квалификационным требованиям либо назначен с нарушением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организацией образования планов работ и протоколов заседаний коллегиальных органов (педагогического, попечительского, методического советов и совета по педагогической этике), подтверждающих их деятельность, согласно требованиям Типовые правила организации работы педагогического совета организаций технического и профессионального, послесреднего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4993), Типовых правил организации работы Попечительского совета и порядка его избрания в организациях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июля 2017 года № 355 (зарегистрирован в Реестре государственной регистрации нормативных правовых актов под № 15584),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10 августа 2023 года № 253 (зарегистрирован в Реестре государственной регистрации нормативных правовых актов под № 33285),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(зарегистрирован в Реестре государственной регистрации нормативных правовых актов под № 20619), а также обеспечение условий для реализации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утвержденные планы работы и протоколы заседаний всех коллегиальных органов; ведутся системно и в полном объеме.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 и протоколы заседаний; отдельные документы представлены не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планы работы; протоколы заседаний представлены частично либо ведутся несистемно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работы и (или) протоколы заседаний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кадровому составу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педагогов в соответствии с дисциплинами и (или) модулями рабочего учебного плана по подготавливаемой специальности, в том числе соответствие образования педагогов профилю преподаваемых дисциплин и (или) модулей или прошедших педагогическую переподготовку в соответствии с законодательством в области образования, в соответствии квалификационными требованиями, предъявляемыми к образовательной деятельности организаций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 (далее – квалификационные требования)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80 -89 %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повышающих и (или) подтверждающих уровень квалификационной категории не реже одного раза в пять лет (для руководителей – не реже одного раза в три года)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80 - 89 %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(в том числе руководителей и заместителей руководителя) не реже одного раза в три года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 и мастеров производственного обучения, для которых лицензиат является основным местом работы, от общего числа педагогов по подготавливаемым специальностям, включенным в реестр образовательных программ,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70 - 84 %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 организаций образования, реализующих образовательные программы в сфере искусства и культуры, для которых основным местом работы является лицензиат, от общего числа педагогов по подготавливаемым специальностям, включенным в реестр образовательных программ,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педагогов-экспертов, педагогов-исследователей, педагогов-мастеров и (или) лиц, имеющих степень магистра, доктора философии (PhD), доктора по профилю, ученую степень доктора наук, кандидата наук, от общего числа педагогов по подготавливаемым специальностям, включенным в реестр образовательных программ, для которых основным местом работы является лицензиат (для технического и профессионального, послесреднего образования), квалификационным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технического и профессионального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послесреднего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50 - 89 %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40 - 69 %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доли педагогов специальных дисциплин и мастеров производственного обучения, прошедших стажировку в организациях и (или) на производстве объемом не менее 36 часов за последние 3 года, от общего числа педагогов по подготавливаемым специальностям, включенным в реестр образовательных программ, для которых основным местом работы является лицензиат,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контингенту обучающихся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октября 2018 года № 578 (зарегистрирован в Реестре государственной регистрации нормативных правовых актов под № 17705)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полностью соответствует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комиссия создана, документы оформлены, зачисление произведено приказом, нарушения отсутствуют.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соответствует требованиям, имеются незначительные недочеты в оформлении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отдельные отклонения организационного характера, не приводящие к несоблюдению требований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 порядок приема, перевода или восстановления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перевода и восстановления обучающихся в организациях технического и профессионального, послесреднего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под № 10297)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восстановление осуществляются в соответствии с требованиями: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подтверждающие документы и приказы оформлены, сроки и процедуры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соблюдены, имеются единичные недочеты в оформлении документов или сроках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отклонения в оформлении, не влияющие на соблюдение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приказы, документы или перевод/восстановление произведены с нарушением требований.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предоставления академических отпусков обучающимся в организациях образования, реализующих образовательные программы технического и профессионального, послесреднего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2014 года № 506 (зарегистрирован в Реестре государственной регистрации нормативных правовых актов под № 10475)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академические отпуска предоставляются в соответствии с требованиями: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заявления, подтверждающие документы и приказы, сроки и основания соблюдены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соблюден, имеются единичные недочеты в оформлении документов или сроках.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пакет документов или несоблюдение отдельных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приказы, подтверждающие документы или отпуск предоставлен без законных оснований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содержанию технического и профессионального, послесреднего образования с ориентиром на результаты обучения в соответствии с государственными общеобязательными стандартами технического и профессионального, послесреднего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(далее - ГОСО)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полном объеме, соответствие Перечню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представлены не в полном объеме, соответствие Перечню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представлены не в полном объеме, имеет место несоответствие Перечню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максимального объема учебной нагрузки обучающихся технического и профессионального, послесреднего образования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нагрузка соответствует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максимального объема не выявлены (по РУП и расписанию)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соответствует, выявлены единичные случаи незначительного превышения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системные превышения учебной нагрузки по отдельным группам или периодам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существенные превышения максимальной учебной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уровню подготовки обучающихся технического и профессионального, послесреднего образования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 соответствуют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и итоговая аттестация проведены, уровень подготовки подтвержден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соответствует, имеются отдельные несоответствия по результатам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обучающихся не достигает требуемых результатов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подготовки обучающихся не соответствует требованиям, результаты обучения не обеспечены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срокам обучения по образовательным программам технического и профессионального, послесреднего образования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 соответствуют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освоения образовательных программ соблюдены, отклонения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соответствуют: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единичные отклонения по срокам обучения, не носящие системного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соответствие: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 сроков обучения по отдельным группам или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 не соблюдаются, выявлены системные или существенные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организации дистанционного обучения требованиям Правил организации учебного процесса по дистанционному обучению,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27 ноября 2023 года № 349 (зарегистрирован в Реестре государственной регистрации нормативных правовых актов под № 33682)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приказ, функционирует LMS, обеспечен доступ обучающихся, ведется цифровой учет результатов обучения (цифровой след), соблюдаются требования к формату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приказ, в целом требования соблюдены, имеются незначительные отклонения в функционировании LMS или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организация (нерегулярные занятия, слабый учет)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не соответствует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воспитательной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утверждение годового плана воспитательной работы в соответствии с Единой программой воспитания "Адал азамат", соответствующего задачам формирования гражданственности, патриотизма, духовно-нравственных ценностей и культуры личности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воспитательной работы утвержден; содержание направлено на формирование гражданственности, патриотизма, духовно-нравственных ценностей и культуры личности; направления реализуются в учебной и внеурочной деятельности,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содержание соответствует установленным направлениям; реализация обеспечена; выявлены нарушения требований к планированию, срокам либо оформлению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утвержден; отдельные направления не реализуются либо не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отсутствует либо содержание воспитательной работы не соответствует установленным направлениям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взаимодействию с родителями (законными представителями) обучающихся, а также наличие договоров об оказании образовательных услуг в соответствии с типовым договором,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93 (зарегистрирован в Реестре государственной регистрации нормативных правовых актов под № 13227) (далее – Типововй договор)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организовано и осуществляется на системной основе; проводятся различные формы работы; участие родителей и результаты взаимодействия отражены в документации.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осуществляется; формы работы реализуются;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формы взаимодействия; системность отсутствует либо участие родителей не подтверждается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не организовано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работы с обучающимися, направленной на обеспечение их безопасности и благополучия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организована и проводится всеми участниками образовательного процесса на системной основе; мероприятия направлены на обеспечение безопасности и благополучия обучающихся; результаты отражены в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проводится; участие педагогических работников обеспечено; выявлены нарушения требований к оформлению или фиксации.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отдельные мероприятия; участие педагогических работников не обеспечено в полном объеме либо результаты не отражены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не организована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материально-техническому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обучающихся на основании лицензии либо договора с организацией здравоохранения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полностью обеспечено: имеется медицинский пункт, оснащенный в соответствии с требованиями, и действующая лицензия либо заключен договор с медицинской организацией; обеспечено регулярное медицинское сопровождение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обеспечено: имеется медицинский пункт и лицензия либо договор; имеются незначительные несоответствия в документах (сведения, приложения, реквизиты), не влияющие на оказание медицинских услуг.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обеспечено частично: отсутствует медицинский пункт при наличии договора либо медицинский пункт функционирует без лицензии; медицинское обслуживание носит нерегулярный или ограниченный характер.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не обеспечено: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медицинский пункт, лицензия либо договор.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объекта питания и условий для обеспечения обучающихся питанием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для обучающихся, санитарно-эпидемиологическое заключение на объект питания и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 и санитарно-эпидемиологическое заключение на объект питания; выявлены нарушения в оформлении договора либо иных подтверждающих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 питания, но отсутствует санитарно-эпидемиологическое заключение на объект питания либо договор на обеспечение обучающихся питанием —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питания для обучающихся отсутствует.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материальных активов (зданий, помещений, учебных кабинетов, лабораторий, мастерских), обеспечивающих качество образовательного процесса,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(здания, помещения) оформлены на законном основании (собственность, хозяйственное ведение, оперативное или доверительное управление, аренда); правоустанавливающие документы действительны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оформлены на законном основании; выявлены нарушения требований к оформлению документов либо срокам их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при наличии частично оформленных правоустанавливающих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используются без правоустанавливающих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объектов требованиям санитарно-эпидемиологической и пожарной безопасности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соответствие всем нормативам, системы безопасности и санитарный режим работают штатно, предписания контролирующих органов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соответствие всем нормативам, заключения получены, но есть предписания по устранению мелких недочетов, не влияющих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минимально необходимые условия, есть предписания по устранению мелких недочетов, не влияющих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критические нарушения, создающие угрозу жизни и здоровью, отсутствуют обязательные заключения (акты) проверяющих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 и условий безопасности, предусмотренных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 система видеонаблюдения (внутренняя и внешняя), обеспечен пропускной режим, имеются пост охраны/вахта, тревожная кнопка, меры безопасности реализуются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и основные меры безопасности обеспечены, имеются незначительные несоответствия (частичное покрытие, отдельные элементы функционируют не в полном объеме).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либо отдельные меры безопасности реализованы частично (ограниченное покрытие, отсутствие отдельных обязательных элементов).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отсутствует либо условия безопасности не обеспечены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проживания студентов, наличие собственных либо принадлежащих на праве хозяйственного ведения, оперативного управления, доверительного управления или аренды на полный период обучения общежитий, и (или) хостелов, и (или) гостиниц, обеспечивающих проживание обучающихся,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обеспечено для всех нуждающихся обучающихся на весь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проживания соответствуют установленным требованиям; соблюдены правовые основания владения и (или) пользования.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обеспечено для большинства нуждающихся обучающихся на весь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незначительные несоответствия условий или документации, не влияющие на проживание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обеспечено частично: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все нуждающиеся обучающиеся обеспечены местами либо условия проживания не в полной мере соответствуют установленным требованиям.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не обеспечено: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места проживания при наличии потребности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оснащенности по подготавливаемой специальности учебно-лабораторным оборудованием и техническими средствами обучения, а также компьютерными классами, компьютерами, подключенными к сети интернет, оборудованием и мебелью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по перечню и объему оснащения.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и неполное соответствие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соответствие требованиям и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учебно-методическим и цифровым ресурсам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 и научной литературы, соответствующего рабочим учебным планам, контингенту обучающихся (в том числе по языкам обучения) и обеспечивающего полный период обучения по специальностям, включенным в реестр образовательных программ,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 соответствует требованиям законодательства: обеспеченность учебниками – 100%, наличие учебно-методической и художественной литературы.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не менее 95%, библиотечный фонд в целом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составляет от 80% до 94%, библиотечный фонд не полностью соответствует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учебниками менее 80% либо библиотечный фонд не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актуальность данных в цифровых системах образования и соответствие фактических данных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Национальной образовательной базе данных полные, актуальные и достоверные; полностью соответствуют фактическим данным и подтверждающим документам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целом актуальные и достоверные; выявлены незначительные расхождения с фактическими данными, не влияющие на показатели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частично неактуальны или содержат расхождения с фактическими данными; имеются недостатки в полноте или своевременности внесения.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недостоверны или существенно не соответствуют фактическим данным; информация не обновляется либо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официального интернет-ресурса и доменного имени в зоне edu.kz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функционирует, доменное имя зарегистрировано в зоне edu.kz, информация актуальна и соответствует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функционирует и доменное имя зарегистрировано в зоне edu.kz, имеются отдельные несоответствия в актуальности или полноте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имеется, но доменное имя не соответствует зоне edu.kz либо информация размещена не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обучающихся доступом к цифровым технологиям и цифровым образовательным ресурсам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соответствуют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соответствуют требованиям законодательства, за исключением отдельных несоответствий, не влияющих на образовательный процесс (неполное оснащение отдельных кабинетов, нестабильный интернет, эпизодическое использование цифровых образовательных ресурсов)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или использование цифровых образовательных ресурсов не соответствуют отдельным обязательным требованиям законодательства, что ограничивает образовательный процесс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цифровыми технологиями, доступ к сети интернет и использование цифровых образовательных ресурсов не соответствуют требованиям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организации производственной и профессиональной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организации и проведения профессиональной практики и производственного обучения в организациях технического и профессионального, послесреднего образования в соответствии с Правилами организации и проведения профессиональной практики и определения предприятий (организаций) в качестве баз практики для организаций технического и профессионального, послесреднего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107 (зарегистрирован в Реестре государственной регистрации нормативных правовых актов под № 13395)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75 - 94 %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с организациями – базами практики, охватывающих полный период обучения по специальности в организациях технического и профессионального, послесреднего образования, в соответствии с квалификационными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полном объеме, охватывающие полный период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неполном объеме, охватывающие полный период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неполном объеме, охватывающие неполный период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дуального обучения в соответствии с договором о дуальном обучении, заключенным на основе Типового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организовано в полном объеме: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 договоры о дуальном обучении по типовой форме; обеспечено участие обучающихся в производственном обучении; содержание образовательных программ согласовано с предприятиями.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организовано: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заключены по типовой форме; имеются незначительные несоответствия в оформлении или реализации, не влияющие на процесс обучения.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организовано частично: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заключены не по всем специальностям либо не актуализированы; участие обучающихся в производственном обучении ограничено.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не организовано: договоры отсутствуют либо не обеспечивают фактическое прохождение производственного обучения.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реализация образовательных программ технического и профессионального, послесреднего образования с применением дуального обучения, предусматривающих теоретическое обучение в организациях образования и производственное обучение в форме профессиональной практики на базе предприятия (организации) в объеме не менее 60 % от учебного времени по общепрофессиональным, специальным дисциплинам и (или) базовым, профессиональным модулям в соответствии с ГОСО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производственного обучения и профессиональной практики составляет не менее 60%.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 предусматривают требуемый объем дуального обучения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производственного обучения и профессиональной практики на предприятии фактически ниже 60%.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обучение на базе предприятий не проводится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трудоустройства и занятости выпускников организации образования по специальности, при этом доля трудоустроенных и занятых выпускников от общего числа выпускников по специальности в течение года выпуска должна соответствовать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75 - 84 %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