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6f67" w14:textId="cbc6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устава центра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апреля 2026 года № 214. Зарегистрирован в Министерстве юстиции Республики Казахстан 4 мая 2026 года № 38644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 сертификации.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214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устав центра сертификации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Устав центра сертификации (далее – Центр)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Строительным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некоммерческих организациях" и утвержден решением учредителя (учредителей) от "__" ____ 20__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Центром сертификации признается юридическое лицо в форме объединения физических и (или) юридических лиц для сертификации специалистов (экспертов) в сфере архитектурной, градостроительной и строительной деятельности.</w:t>
      </w:r>
    </w:p>
    <w:bookmarkEnd w:id="11"/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3. Полное наименование Центра: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официальном языке: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официальном языке: _________________________________________________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Центра: ____________________________________________</w:t>
      </w:r>
    </w:p>
    <w:bookmarkEnd w:id="13"/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5. Направление работ и услуг в сфере архитектурной, градостроительной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строительной деятельности: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(проектирование/ технический надзор/ авторский надзор/ изыскательская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деятельность/ техническое обследование надежности и устойчивости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сооружений/ экспертиза проектов/ строительно-монтажные работы (нужное подчеркнуть)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и цели деятельности Центра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деятельности Центра: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сертификация специалистов (экспертов) в сфере архитектурной, градостроительной и строительной деятельности;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реестров сертифицированных специалистов (экспертов) в сфере архитектурной, градостроительной и строительной деятельности;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виды деятельности, не запрещенные законодательством Республики Казахстан и соответствующие уставным целям.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деятельности Центра является: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кандидата, претендующего на прохождение сертификации, требованиям профессиональных стандартов в порядке, определенном уполномоченным органом по делам архитектуры, градостроительства и строительства;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прав и законных интересов специалистов (экспертов) в сфере архитектурной, градостроительной и строительной деятельности;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кандидатов, не согласных с результатами сертификации;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деятельностью сертифицированных специалистов (экспертов) в сфере архитектурной, градостроительной и строительной деятельности.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Центра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сертификации вправе: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работе по совершенствованию нормативных правовых актов, связанных с сертификацией специалистов (экспертов) в сфере архитектурной, градостроительной и строительной деятельности, путем внесения предложений в государственные органы;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 защищать права и законные интересы сертифицированных специалистов (экспертов) в сфере архитектурной, градостроительной и строительной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законами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сертификации обязан: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сертификацию специалистов (экспертов) в сфере архитектурной, градостроительной и строительной деятельности в порядке, определенном уполномоченным органом по делам архитектуры, градостроительства и строительства;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выдавать сертификат специалиста (эксперта) в сфере архитектурной, градостроительной и строительной деятельности с внесением данных в реестр сертифицированных специалистов (экспертов) в сфере архитектурной, градостроительной и строительной деятельности;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и утверждать порядок внутреннего контроля (мониторинга) за деятельностью сертифицированных специалистов (экспертов) в сфере архитектурной, градостроительной и строительной деятельности по согласованию с уполномоченным органом по делам архитектуры, градостроительства и строительства;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утверждать график повышения квалификации для сертифицированных специалистов (экспертов) в сфере архитектурной, градостроительной и строительной деятельности;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сведения в реестр сертифицированных специалистов (экспертов) в сфере архитектурной, градостроительной и строительной деятельности о выявленных нарушениях сертифицированными специалистами (экспертами) в сфере архитектурной, градостроительной и строительной деятельности с момента выявления нарушения и уведомлять уполномоченный орган по делам архитектуры, градостроительства и строительства;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к сертифицированному специалисту (эксперту) в сфере архитектурной, градостроительной и строительной деятельности за допущенные нарушения законодательства Республики Казахстан об архитектурной, градостроительной и строительной деятельности, в том числе прекращать действие сертификата;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мониторинг за деятельностью сертифицированных специалистов (экспертов) в сфере архитектурной, градостроительной и строительной деятельности;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законами Республики Казахстан.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Органы управления Центра и их порядок формирования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Органами управления Центра являются: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– общее собрание учредителей (или учредитель) (далее – Собрание учредителей).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Собрания учредителей относятся вопросы: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принятия, внесения изменений и дополнений в учредительные документы Центра;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добровольной реорганизации и ликвидации Центра;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компетенции, организационной структуры, порядка формирования и прекращения полномочий органов управления Центра;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порядка и периодичности представления финансовой отчетности исполнительных органов, а также порядка проведения проверки контрольным органом и утверждения их результатов;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принятия в пределах, установленных законодательными актами, решения об участии Центра в создании или деятельности других юридических лиц, своих филиалов и представительств.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Собрание учредителей исполняет свои обязанности на безвозмездной основе или за плату по решению Собрания учредителей.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Собрание учредителей проводится не реже одного раза в течение календарного года.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Собрания учредителей избираются сроком на три года.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Внеочередное Собрание учредителей созывается по требованию членов Собрания учредителей, директора Центра и членов Ревизионной комиссии.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учредителей по вопросам, входящим в его компетенцию, принимаются простым большинством голосов членов Собрания учредителей, участвующих на его заседании, оформляются протоколом, который подписывается членами Собрания учредителей, принимавших участие в заседании. Решение Собрания учредителей является обязательным для исполнения для всех органов управления Центра.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учредителей признается правомочным, если на нем присутствует не менее половины от общего числа членов Собрания учредителей;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исполнительный орган – Директор Центра, назначаемый решением Собрания учредителей.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Директора Центра относятся вопросы: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текущего руководства деятельностью Центра, за исключением вопросов, отнесенных учредительными документами Центра к исключительной компетенции высшего органа управления, подотчетен этому органу;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финансово-хозяйственной деятельности Центра;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заключения договора на основании решения Собрания учредителей;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Центра без доверенности и решения Собрания учредителей во всех судах, государственных органах и иных организациях;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ведения мониторинга и реестра сертифицированных специалистов (экспертов) в сфере архитектурной, градостроительной и строительной деятельности;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гласности и прозрачности деятельности Центра.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избирается из числа учредителей решением Собрания учредителей сроком на три года и несет ответственность за результаты деятельности Центра;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контрольный орган – ревизионная комиссия (ревизор), избираемая членами Собрания учредителей.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ревизионной комиссии (ревизора) относятся вопросы осуществления проверки финансовой документации Центра не реже одного раза в год. Отчет ревизионной комиссии (ревизора) по результатам проверки финансовой документации Центра рассматривается на Собрании учредителей.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Ревизионной комиссия (ревизор) избираются решением Собрания учредителей в составе из не менее 3 человек сроком на три года. Члены Ревизионной комиссии не могут одновременно исполнять обязанности исполнительного и высшего органа управления Центра.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штатных работников Центра, работающих по трудовому договору, распространяются трудовое законодательство Республики Казахстан.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Имущество Центра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Имущество Центра формируется за счет: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взносов учредителей;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доходов от уставной деятельности;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Имущество Центра является неделимым и используется исключительно для уставных целей.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Внесение изменений в Устав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Изменения и дополнения в настоящий Устав могут быть внесены только решением Собрания учредителей.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Изменения и дополнения в Устав Центра вносятся, если за них проголосовало более половины от общего числа присутствующих на Собрании учредителей.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изменения подлежат государственной регистрации.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Реорганизация и ликвидация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может быть реорганизован или ликвидирован в порядке, установленном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Имущество, оставшееся после ликвидации, направляется на цели, соответствующие уставной деятельности, если иное не предусмотрено законом. Решение о направлении имущества принимается Собранием учредителей по представлению ликвидационной комиссии с обязательным опубликованием переданных средств.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