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df02a" w14:textId="b8df02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разработки, согласования и утверждения межрегиональных схем территориального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30 апреля 2026 года № 215. Зарегистрирован в Министерстве юстиции Республики Казахстан 4 мая 2026 года № 38636.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Правила разработки, согласования и утверждения межрегиональных схем территориального развития,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уратившим силу: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промышленности и строительства Республики Казахстан от 23 октября 2023 года № 36 "Об утверждении Правил разработки, согласования и утверждения межрегиональных схем территориального развития" (зарегистрирован в Реестре государственной регистрации нормативных правовых актов № 33584);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22 мая 2025 года № 175 "О внесении изменения в приказ исполняющего обязанности Министра промышленности и строительства Республики Казахстан "Об утверждении Правил разработки, согласования и утверждения межрегиональных схем территориального развития" от 23 октября 2023 года № 36" (зарегистрирован в Реестре государственной регистрации нормативных правовых актов № 36150).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июля 2026 года и подлежит официальному опубликованию.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апреля 2026 года № 215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разработки, согласования и утверждения межрегиональных схем территориального развития</w:t>
      </w:r>
    </w:p>
    <w:bookmarkEnd w:id="10"/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разработки, согласования и утверждения межрегиональных схем территориального развития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 (далее – Кодекс) и устанавливают порядок разработки, согласования и утверждения межрегиональных схем территориального развития для двух и более областей (либо их частей), агломераций.</w:t>
      </w:r>
    </w:p>
    <w:bookmarkEnd w:id="12"/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разработки, согласования и утверждения межрегиональных схем территориального развития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Межрегиональная схема территориального развития (далее – Межрегиональная схема) разрабатывается в соответствии с генеральной схемой организации территории Республики Казахстан, предназначена для взаимно согласованной (консолидированной) архитектурной, градостроительной и строительной деятельности на территориях двух и более областей (либо их частей), агломераций и определяет: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зонирование территории;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проектные решения по комплексному развитию системы расселения и размещения производительных сил, транспортной, инженерной, социальной и рекреационной инфраструктур регионального и межрегионального значений;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проектные решения по рациональному использованию природных ресурсов и хозяйственной деятельности, обеспечению ресурсами, улучшению экологической обстановки;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проектные решения по защите территорий от воздействия чрезвычайных ситуаций природного и техногенного характера и мероприятия по гражданской обороне;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проектные предложения по формированию территорий активного экономического развития с определением мероприятий по их инфраструктурному обеспечению;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иные положения, устанавливаемые заданием на разработку межрегиональной схемы территориального развития.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Организация разработки Межрегиональных схем осуществляется уполномоченным органом по делам архитектуры, градостроительства и строительства (далее – Заказчик) совместно с местными исполнительными органами (далее – МИО).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Разработка Межрегиональных схем в рамках государственного задания осуществляется республиканским государственным предприятием на праве хозяйственного ведения в сфере государственного градостроительного планирования и кадастра, созданным постановлением Правительства Республики Казахстан,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69 Кодекса.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Заказчик составляет и утверждает задание на проектирование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Исходные материалы для разработки Межрегиональных схем подготавливаются в соответствии с заданием на проектирование заинтересованными государственными органами, а также соответствующими МИО и передаются разработчику (генеральному проектировщику) в течение десяти рабочих дней со дня поступления запроса.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Заказчик направляет проекты Межрегиональных схем на рассмотрение и согласование в заинтересованные государственные органы после прохождения комплексной градостроительной экспертизы.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Проект Межрегиональной схемы до утверждения проходит комплексную градостроительную экспертизу согласно Правилам проведения комплексной градостроительной экспертизы градостроительных проектов, утвержденным уполномоченным органом по делам архитектуры, градостроительства и строительства,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Кодекса.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Межрегиональные схемы, не прошедшие комплексную градостроительную экспертизу и не получившие ее положительное заключение не подлежат утверждению.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Межрегиональные схемы утверждаются Правительством Республики Казахстан.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Утверждаемой частью Межрегиональной схемы являются основные положения, основной чертеж и основные технико-экономические показатели проекта Межрегиональной схемы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Предоставление утвержденных Межрегиональных схем в векторном виде для внесения в базу данных государственного градостроительного кадастра осуществляется в соответствии с Правилами ведения и предоставления информации и (или) сведений из государственного градостроительного кадастра, утвержденными уполномоченным органом по делам архитектуры, градостроительства и строительства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Кодекса.</w:t>
      </w:r>
    </w:p>
    <w:bookmarkEnd w:id="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межрегиональных схем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территориального развития</w:t>
            </w:r>
          </w:p>
        </w:tc>
      </w:tr>
    </w:tbl>
    <w:bookmarkStart w:name="z39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Задание на проектирование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(должность, организация)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 и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(дата)</w:t>
            </w:r>
          </w:p>
        </w:tc>
      </w:tr>
    </w:tbl>
    <w:p>
      <w:pPr>
        <w:spacing w:after="0"/>
        <w:ind w:left="0"/>
        <w:jc w:val="both"/>
      </w:pPr>
      <w:bookmarkStart w:name="z41" w:id="32"/>
      <w:r>
        <w:rPr>
          <w:rFonts w:ascii="Times New Roman"/>
          <w:b w:val="false"/>
          <w:i w:val="false"/>
          <w:color w:val="000000"/>
          <w:sz w:val="28"/>
        </w:rPr>
        <w:t>
      1. Вид градостроительного проекта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bookmarkStart w:name="z42" w:id="33"/>
      <w:r>
        <w:rPr>
          <w:rFonts w:ascii="Times New Roman"/>
          <w:b w:val="false"/>
          <w:i w:val="false"/>
          <w:color w:val="000000"/>
          <w:sz w:val="28"/>
        </w:rPr>
        <w:t>
      2. Заказчик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и сокращенное наименование)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bookmarkStart w:name="z43" w:id="34"/>
      <w:r>
        <w:rPr>
          <w:rFonts w:ascii="Times New Roman"/>
          <w:b w:val="false"/>
          <w:i w:val="false"/>
          <w:color w:val="000000"/>
          <w:sz w:val="28"/>
        </w:rPr>
        <w:t>
      3. Проектная организация (исполнитель)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и сокращенное наименование)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bookmarkStart w:name="z44" w:id="35"/>
      <w:r>
        <w:rPr>
          <w:rFonts w:ascii="Times New Roman"/>
          <w:b w:val="false"/>
          <w:i w:val="false"/>
          <w:color w:val="000000"/>
          <w:sz w:val="28"/>
        </w:rPr>
        <w:t>
      4. Основание для проектирования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bookmarkStart w:name="z45" w:id="36"/>
      <w:r>
        <w:rPr>
          <w:rFonts w:ascii="Times New Roman"/>
          <w:b w:val="false"/>
          <w:i w:val="false"/>
          <w:color w:val="000000"/>
          <w:sz w:val="28"/>
        </w:rPr>
        <w:t>
      5. Объект градостроительного планирования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bookmarkStart w:name="z46" w:id="37"/>
      <w:r>
        <w:rPr>
          <w:rFonts w:ascii="Times New Roman"/>
          <w:b w:val="false"/>
          <w:i w:val="false"/>
          <w:color w:val="000000"/>
          <w:sz w:val="28"/>
        </w:rPr>
        <w:t>
      6. Основные требования к составу, содержанию и форме представляемых материалов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этапам проектирования, последовательность и сроки выполнения работ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bookmarkStart w:name="z47" w:id="38"/>
      <w:r>
        <w:rPr>
          <w:rFonts w:ascii="Times New Roman"/>
          <w:b w:val="false"/>
          <w:i w:val="false"/>
          <w:color w:val="000000"/>
          <w:sz w:val="28"/>
        </w:rPr>
        <w:t>
      7. Состав, исполнители, сроки и порядок предоставления исходной информации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проектирования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bookmarkStart w:name="z48" w:id="39"/>
      <w:r>
        <w:rPr>
          <w:rFonts w:ascii="Times New Roman"/>
          <w:b w:val="false"/>
          <w:i w:val="false"/>
          <w:color w:val="000000"/>
          <w:sz w:val="28"/>
        </w:rPr>
        <w:t>
      8. Перечень уполномоченных государственных органов и местных исполнительных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органов, согласовывающих данный вид градостроительного проекта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bookmarkStart w:name="z49" w:id="40"/>
      <w:r>
        <w:rPr>
          <w:rFonts w:ascii="Times New Roman"/>
          <w:b w:val="false"/>
          <w:i w:val="false"/>
          <w:color w:val="000000"/>
          <w:sz w:val="28"/>
        </w:rPr>
        <w:t>
      9. Иные требования и условия: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исполнителя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организация)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(дата) от уполномоченных (или местных исполнительных) органов по делам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архитектуры, градостроительства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организация)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его наличии)),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иных согласовывающих организаций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наименование) (должность, организация)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 (дата)</w:t>
      </w:r>
    </w:p>
    <w:p>
      <w:pPr>
        <w:spacing w:after="0"/>
        <w:ind w:left="0"/>
        <w:jc w:val="both"/>
      </w:pPr>
      <w:bookmarkStart w:name="z50" w:id="41"/>
      <w:r>
        <w:rPr>
          <w:rFonts w:ascii="Times New Roman"/>
          <w:b w:val="false"/>
          <w:i w:val="false"/>
          <w:color w:val="000000"/>
          <w:sz w:val="28"/>
        </w:rPr>
        <w:t>
      Примечание: Содержание задания уточняется в соответствии с требованиями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разработке отдельных видов градостроительной документации и специфики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объекта градостроительного планирования и застройки.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межрегиональных схем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территориального развития</w:t>
            </w:r>
          </w:p>
        </w:tc>
      </w:tr>
    </w:tbl>
    <w:bookmarkStart w:name="z52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Основные технико-экономические показатели проекта Межрегиональной схемы территориального развития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и.о. Министра промышленности и строительства РК от 30.09.2026 </w:t>
      </w:r>
      <w:r>
        <w:rPr>
          <w:rFonts w:ascii="Times New Roman"/>
          <w:b w:val="false"/>
          <w:i w:val="false"/>
          <w:color w:val="ff0000"/>
          <w:sz w:val="28"/>
        </w:rPr>
        <w:t>№ 494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Современное состояние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этап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Расчетный срок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Прогнозный период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гектар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сельскохозяйственного назначения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гектар/%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населенных пунктов, из них: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городских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гектар/%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гектар/%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гектар/%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особо охраняемых территорий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гектар/%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оздоровительного, рекреационного и историко-культурного назначения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гектар/%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лесного фонда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гектар/%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водного фонда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гектар/%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запаса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гектар/%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городского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человек/% общей численности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сельского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человек/% общей численности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естественного движения населения: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родившихся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умерших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прирост/ убыль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миграции населения: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прибывших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выбывших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прирост /убыль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числа городов,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крупные (с расчетной численностью свыше 501,0 тысяч человек)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большие (с расчетной численностью населения от 101,0 до 500,0 тысяч человек)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средние (с расчетной численностью населения от 51,0 до 100,0 тысяч человек)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малые (с расчетной численностью населения до 50,0 тысяч человек)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Плотность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человек/1 километров2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Возрастная структура населения: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15 лет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человек/% общей численности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 в трудоспособном возрасте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 /% общей численности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 старше трудоспособного возраста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человек/% общей численности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Занятое население по видам экономической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человек/% численности занятого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человек/% общей численности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человек/% общей численности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человек/% общей численности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человек/% общей численности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 и социальные услуги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человек/% общей численности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человек/% общей численности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Экономический потенциал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промышленного производства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миллиард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производства продукции сельского хозяйства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миллиард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Жилищный фонд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метр2 общей площади,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городских населенных пунктах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метр2 общей площади,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сельских населенных пунктах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метр2 общей площади,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населения общей площадью жилища: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метр2/человек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городских населенных пунктах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метр2/человек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сельских населенных пунктах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метр2/человек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социального и культурно-бытового обслуживания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дошкольного, начального и среднего профессионального 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соответствующие единицы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технического и профессионального 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единиц/учащихся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Дневные общеобразовательные школы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единиц/тысяч 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Дошкольные организации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единиц/тысяч 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культуры и искусства: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соответствующие единицы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театры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кинотеатры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единиц/тысяч томов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клубного типа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здравоохранения (больницы, поликлиники, родильные дома, фельдшерско-акушерские пункты и другие медицинские пункты):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соответствующие единицы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оказывающие стационарную помощь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оказывающие амбулаторно-поликлиническую помощь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посещений в смену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санаторно-курортного назначения, отдыха и туризма (санатории, пансионаты, дома отдыха, лагеря и другие)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койко-мест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социального обеспечения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Медико-социальные учреждения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Психоневрологические медико-социальные учреждения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для детей стационарного и полустационарного типов (в том числе с психоневрологическими патологиями и нарушением опорно-двигательного аппарата)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Транспортная инфраструктура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железнодорожных путей сообщения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судоходных речных путей с гарантированными глубинами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автомобильных дорог,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республиканского значения (международного значения)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областного значения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районного значения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газопроводов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нефтепроводов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Плотность транспортной сети: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километров/100 километров2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километров/100 километров2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километров/100 километров2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Аэропорты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соответствующие единицы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международного значения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соответствующие единицы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(национальные)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соответствующие единицы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соответствующие единицы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Инженерная инфраструктура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Ресурсы подземных источников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миллион метр3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Ресурсы поверхностных источников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метр3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Водопотребление -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метр3/сутки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хозяйственно питьевые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метр3/сутки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промышленные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метр3/сутки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сельскохозяйственные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метр3/сутки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Среднесуточное водопотребление на 1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литр/сутки на человека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Водоотведение - всего: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миллион метр3/год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водные объекты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миллион метр3/год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Электроснабжение: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Установленная мощность,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мегаватт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гидроэлектростанции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тепловые электростанции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атомные электростанции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возобновляемые источники энергии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потребность: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миллион киловатт/час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коммунально-бытовые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миллион киловатт/час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миллион киловатт/час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линий электропередач напряжением 35 киловольт и выше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Теплоснабжение: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Установленная мощность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гигакалорий/час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потребность: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миллион гигакалорий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Газоснабжение: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потребность: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миллион метр3/год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коммунально-бытовые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миллион метр3/год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миллион метр3/год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пользователей интернет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 и рациональное использование природных ресурсов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населенных пунктов с высоким уровнем загрязнения атмосферного воздуха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нормативных выбросов загрязняющих веществ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тонн/год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переработки и утилизации твердых бытовых отходов к их образованию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нормативных сбросов загрязняющих веществ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тонн/год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Лесистость территории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особо охраняемых природных территорий к общей площади региона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Здания пожарного депо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депо/автомобилей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