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fc311b" w14:textId="ffc311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разработки, согласования и утверждения градостроительных проектов (генеральных планов населенных пунктов, проектов детальной планировки)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30 апреля 2026 года № 213. Зарегистрирован в Министерстве юстиции Республики Казахстан 4 мая 2026 года № 38632.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01.07.2026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Строительного Кодекса Республики Казахстан,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разработки, согласования и утверждения градостроительных проектов (генеральных планов населенных пунктов, проектов детальной планировки).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по перечню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размещение настоящего приказа на интернет-ресурсе Министерства промышленности и строительства Республики Казахстан после его официального опубликования. 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 1 июля 2026 года и подлежит официальному опубликованию.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промышленности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строительства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искусственного интеллекта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транспорта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обороны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культуры и информации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0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водных ресурсов и ирригации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1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по чрезвычайным ситуациям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2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3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4" w:id="18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экологии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апреля 2026 года № 213</w:t>
            </w:r>
          </w:p>
        </w:tc>
      </w:tr>
    </w:tbl>
    <w:bookmarkStart w:name="z26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разработки, согласования и утверждения градостроительных проектов (генеральных планов населенных пунктов, проектов детальной планировки)</w:t>
      </w:r>
    </w:p>
    <w:bookmarkEnd w:id="19"/>
    <w:bookmarkStart w:name="z27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разработки, согласования и утверждения градостроительных проектов (генеральных планов населенных пунктов, проектов детальной планировки)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Строительного кодекса Республики Казахстан (далее – Кодекс), государственными нормативными документами и устанавливают порядок разработки, согласования и утверждения градостроительных проектов (генеральных планов населенных пунктов, проектов детальной планировки). 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проект детальной планировки (далее – ПДП) – градостроительный проект, разрабатываемый для отдельных частей территорий и функциональных зон населенных пунктов, а также территорий, расположенных за пределами населенных пунктов;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генеральный план населенного пункта – градостроительный проект комплексного планирования развития и застройки города, поселка, села, устанавливающий зонирование, планировочную структуру населенного пункта и функциональную организацию их территории с учетом градостроительных регламентов, систему транспортных и инженерных коммуникаций, озеленения и благоустройства;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инвестор – физическое или юридическое лицо, осуществляющее инвестиции в Республике Казахстан;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общественные обсуждения – одна из форм общественного участия в принятии государственных и управленческих решений, затрагивающих вопросы архитектуры, градостроительства и строительства Республики Казахстан, посредством открытых собраний;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межселенные территории – территории, находящиеся за пределами границ (черты) населенных пунктов;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разработчик – физическое или юридическое лицо, имеющее лицензию на соответствующий вид деятельности, выполняющее проектную деятельность в сфере архитектуры и градостроительства по договору о государственных закупках, заключаемому с заказчиком;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заказчик – физическое или юридическое лицо, осуществляющее деятельность в соответствии с законодательством Республики Казахстан. В зависимости от целей деятельности заказчиком могут выступать заказчик – инвестор проекта (программы), заказчик (собственник) либо их уполномоченные лица.</w:t>
      </w:r>
    </w:p>
    <w:bookmarkEnd w:id="29"/>
    <w:bookmarkStart w:name="z37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разработки, согласования и утверждения градостроительных проектов (генеральных планов населенных пунктов, проектов детальной планировки)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Развитие и застройка территорий населенных пунктов осуществляются на основании утвержденных в установленном порядке генеральных планов населенных пунктов (далее – генеральный план) или схем развития и застройки населенных пунктов (упрощенного генерального плана) (далее – схема развития и застройки населенного пункта),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76 Кодекса.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Генеральные планы, схемы развития и застройки населенных пунктов, ПДП разрабатываются в соответствии с государственными нормативными документами, регламентирующими комплексное развитие и застройку территории.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Организация разработки генерального плана, схемы развития и застройки населенных пунктов, ПДП осуществляется местными исполнительными органами (далее – МИО) в сфере архитектуры и градостроительства.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Финансирование разработки и корректировки генеральных планов, схем развития и застройки населенных пунктов, ПДП осуществляется исключительно за счет средств местного бюджета, за исключением ПДП, разработка/корректировка которых допускается за счет средств Инвестора.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Министра промышленности и строительства РК от 16.06.2026 </w:t>
      </w:r>
      <w:r>
        <w:rPr>
          <w:rFonts w:ascii="Times New Roman"/>
          <w:b w:val="false"/>
          <w:i w:val="false"/>
          <w:color w:val="000000"/>
          <w:sz w:val="28"/>
        </w:rPr>
        <w:t>№ 304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Техническое задание (далее – Задание) на разработку градостроительных проектов развития и застройки населенных пунктов,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подлежит рассмотрению архитектурно-градостроительным советом,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69 Кодекса.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промышленности и строительства РК от 16.06.2026 </w:t>
      </w:r>
      <w:r>
        <w:rPr>
          <w:rFonts w:ascii="Times New Roman"/>
          <w:b w:val="false"/>
          <w:i w:val="false"/>
          <w:color w:val="000000"/>
          <w:sz w:val="28"/>
        </w:rPr>
        <w:t>№ 304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Исходные материалы генеральных планов, схем развития и застройки населенного пункта, ПДП должны быть внесены в государственный градостроительной кадастр до проведения комплексной градостроительной экспертизы в соответствии с Правилами проведения комплексной градостроительной экспертизы градостроительных проектов,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29 мая 2026 года № 269 "Об утверждении Правил проведения комплексной градостроительной экспертизы градостроительных проектов" (зарегистрирован в Реестре государственной регистрации нормативных правовых актов за № 38834) (далее – Правила проведения).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8-1. Разработка или корректировка генеральных планов, схем развития и застройки населенных пунктов и ПДП при реализации инвестиционного проекта по строительству промышленного (производственного) объекта, реализуемого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284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 Республики Казахстан допускается при наличии подтверждения потенциальной возможности последующей разработки или корректировки генеральных планов, схем развития и застройки населенных пунктов и ПДП 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подпункту 74-1)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Кодекса.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8-1 в соответствии с приказом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8-2. Для получения подтверждения потенциальной возможности последующей разработки или корректировки генеральных планов, схем развития и застройки населенных пунктов и ПДП МИО направляет письмо в уполномоченный орган по делам архитектуры, градостроительства и строительства (далее – уполномоченный орган) с приложением паспорта инвестиционного проекта по строительству промышленного (производственного) объекта (далее – паспорт)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8-2 в соответствии с приказом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8-3. Уполномоченный орган в течении трех рабочих дней со дня поступления письма МИО направляет запрос с материалами в уполномоченные органы в области охраны окружающей среды, в сфере гражданской защиты и транспорта для рассмотрения.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8-3 в соответствии с приказом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8-4. Уполномоченные органы в области охраны окружающей среды, в сфере гражданской защиты и транспорта в течении пяти рабочих дней направляют результаты рассмотрения в уполномоченный орган.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8-4 в соответствии с приказом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8-5. Уполномоченный орган с учетом результата рассмотрения уполномоченных органов в области охраны окружающей среды, в сфере гражданской защиты и транспорта принимает одно из следующих решений:</w:t>
      </w:r>
    </w:p>
    <w:bookmarkEnd w:id="41"/>
    <w:bookmarkStart w:name="z39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подтверждение потенциальной возможности последующей разработки или корректировки генеральных планов, схем развития и застройки населенных пунктов и ПДП;</w:t>
      </w:r>
    </w:p>
    <w:bookmarkEnd w:id="42"/>
    <w:bookmarkStart w:name="z40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мотивированный отказ в письменном виде.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8-5 в соответствии с приказом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Заказчиком выбор разработчика градостроительных проектов развития и застройки населенных пунктов проводится в соответствии с законодательством Республики Казахстан о государственных закупках.</w:t>
      </w:r>
    </w:p>
    <w:bookmarkEnd w:id="44"/>
    <w:bookmarkStart w:name="z4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Заказчик градостроительных проектов является также заказчиком комплексной градостроительной экспертизы градостроительных проектов по этому градостроительному проекту без права делегирования этих полномочий третьим лицам.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Заказчиками комплексной градостроительной экспертизы градостроительных проектов– по проектам регионального значения и проектам развития и застройки населенных пунктов являются МИО.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приказа Министра промышленности и строительства РК от 16.06.2026 </w:t>
      </w:r>
      <w:r>
        <w:rPr>
          <w:rFonts w:ascii="Times New Roman"/>
          <w:b w:val="false"/>
          <w:i w:val="false"/>
          <w:color w:val="000000"/>
          <w:sz w:val="28"/>
        </w:rPr>
        <w:t>№ 304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Градостроительные проекты после прохождения общественного обсуждения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25,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25,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26 Кодекса подлежат согласованию с соответствующим маслихатом и направляются на комплексную градостроительную экспертизу в государственную экспертную организацию в порядке, определяемом Правилами проведения.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приказа Министра промышленности и строительства РК от 16.06.2026 </w:t>
      </w:r>
      <w:r>
        <w:rPr>
          <w:rFonts w:ascii="Times New Roman"/>
          <w:b w:val="false"/>
          <w:i w:val="false"/>
          <w:color w:val="000000"/>
          <w:sz w:val="28"/>
        </w:rPr>
        <w:t>№ 304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Для размещения информации по общественным обсуждениям градостроительных проектов на официальных интернет-ресурсах МИО создается рубрика "Общественные обсуждения" (далее – Рубрика)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7"/>
    <w:bookmarkStart w:name="z4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Общественные обсуждения проводятся посредством открытого собрания по разработанным/откорректированным проектам концепции (мастер-плана) развития столицы, городов республиканского значения и областных центров генерального плана, схемы развития и застройки населенного пункта, ПДП.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Министра промышленности и строительства РК от 16.06.2026 </w:t>
      </w:r>
      <w:r>
        <w:rPr>
          <w:rFonts w:ascii="Times New Roman"/>
          <w:b w:val="false"/>
          <w:i w:val="false"/>
          <w:color w:val="000000"/>
          <w:sz w:val="28"/>
        </w:rPr>
        <w:t>№ 304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МИО для проведения общественных обсуждений организуют распространение объявления о проведении общественных обсуждений по разработке/корректировке с приложением проекта генерального плана, схемы развития и застройки населенного пункта, ПДП не менее чем в двух средствах массовой информации, в том числе не менее чем в одном периодическом печатном издании (газета) и не менее чем в одном теле- или радиоканале, распространяемых на территории МИО, размещает информацию по общественным обсуждениям на официальных интернет-ресурсах МИО, а также в местах, доступных для физических и юридических лиц, в произвольной форме с указанием наименования проекта, даты, места, времени проведения общественных обсуждений, почтового и электронного адресов МИО для направления замечаний и предложений физических и юридических лиц. </w:t>
      </w:r>
    </w:p>
    <w:bookmarkEnd w:id="49"/>
    <w:bookmarkStart w:name="z5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Дата проведения общественных обсуждений посредством открытых собраний назначается не ранее двадцати календарных дней с даты размещения объявления о проведении общественных обсуждений в средствах массовой информации с приложением проекта генерального плана, схемы развития и застройки населенного пункта, ПДП.</w:t>
      </w:r>
    </w:p>
    <w:bookmarkEnd w:id="50"/>
    <w:bookmarkStart w:name="z5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случае разработки/корректировки ПДП инвестором, инвестор направляет письмо в МИО с приложением проекта ПДП.</w:t>
      </w:r>
    </w:p>
    <w:bookmarkEnd w:id="51"/>
    <w:bookmarkStart w:name="z5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Физические и юридические лица направляют в МИО мотивированные замечания и предложения в письменной форме (на бумажных или цифровых носителях) к проектам, выносимым на общественные обсуждения, не позднее трех рабочих дней до даты начала проведения общественных обсуждений.</w:t>
      </w:r>
    </w:p>
    <w:bookmarkEnd w:id="52"/>
    <w:bookmarkStart w:name="z5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Председателем общественного обсуждения назначается представитель МИО, на территории, которой проводятся общественные обсуждения.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18 - в редакции приказа Министра промышленности и строительства РК от 16.06.2026 </w:t>
      </w:r>
      <w:r>
        <w:rPr>
          <w:rFonts w:ascii="Times New Roman"/>
          <w:b w:val="false"/>
          <w:i w:val="false"/>
          <w:color w:val="000000"/>
          <w:sz w:val="28"/>
        </w:rPr>
        <w:t>№ 304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Секретарь проводит регистрацию участников общественных обсуждений.</w:t>
      </w:r>
    </w:p>
    <w:bookmarkEnd w:id="54"/>
    <w:bookmarkStart w:name="z5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При проведении общественных обсуждений не учитываются замечания и предложения физических и юридических лиц, не отражающих сути замечаний и предложений или не имеющих отношения к предмету общественных обсуждений.</w:t>
      </w:r>
    </w:p>
    <w:bookmarkEnd w:id="55"/>
    <w:bookmarkStart w:name="z5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Секретарь МИО обеспечивает видео- и аудиозапись всего хода общественных обсуждений. Цифровой носитель с видео- и аудиозаписью общественных обсуждений подлежит приобщению к протоколу общественных обсуждений посредством открытых собраний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Протокол).</w:t>
      </w:r>
    </w:p>
    <w:bookmarkEnd w:id="56"/>
    <w:bookmarkStart w:name="z5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По результатам проведения общественных обсуждений оформляется Протокол, который подписывается председателем и размещается в Рубрике с приложением видео- и аудиозаписи общественных обсуждений в течение двух рабочих дней с даты их завершения.</w:t>
      </w:r>
    </w:p>
    <w:bookmarkEnd w:id="57"/>
    <w:bookmarkStart w:name="z5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Результаты общественных обсуждений подлежат обязательному рассмотрению МИО и проектной организацией с публикацией результатов общественных обсуждений на интернет-ресурсе МИО.</w:t>
      </w:r>
    </w:p>
    <w:bookmarkEnd w:id="58"/>
    <w:bookmarkStart w:name="z6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Общественные обсуждения считаются состоявшимися при регистрации и участии в них не менее всего пятидесяти физических и юридических лиц. 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24 - в редакции приказа Министра промышленности и строительства РК от 16.06.2026 </w:t>
      </w:r>
      <w:r>
        <w:rPr>
          <w:rFonts w:ascii="Times New Roman"/>
          <w:b w:val="false"/>
          <w:i w:val="false"/>
          <w:color w:val="000000"/>
          <w:sz w:val="28"/>
        </w:rPr>
        <w:t>№ 304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Общественные обсуждения считаются несостоявшимися при отсутствии необходимого количества физических и юридических лиц, указанных в пункте 24 настоящих Правил.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24 - в редакции приказа Министра промышленности и строительства РК от 16.06.2026 </w:t>
      </w:r>
      <w:r>
        <w:rPr>
          <w:rFonts w:ascii="Times New Roman"/>
          <w:b w:val="false"/>
          <w:i w:val="false"/>
          <w:color w:val="000000"/>
          <w:sz w:val="28"/>
        </w:rPr>
        <w:t>№ 304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При признании общественных обсуждений несостоявшимися, МИО в течение трех рабочих дней размещают об этом уведомление в Рубрике, созданный на официальных интернет-ресурсах МИО.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24 - в редакции приказа Министра промышленности и строительства РК от 16.06.2026 </w:t>
      </w:r>
      <w:r>
        <w:rPr>
          <w:rFonts w:ascii="Times New Roman"/>
          <w:b w:val="false"/>
          <w:i w:val="false"/>
          <w:color w:val="000000"/>
          <w:sz w:val="28"/>
        </w:rPr>
        <w:t>№ 304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МИО в течении пяти рабочих дней после размещения уведомления о несостоявшихся общественных обсуждениях в Рубрике повторно проводят процесс общественных обсуждений, согласно нормам настоящих Правил.</w:t>
      </w:r>
    </w:p>
    <w:bookmarkEnd w:id="62"/>
    <w:bookmarkStart w:name="z6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Градостроительные проекты, непрошедшие комплексную градостроительную экспертизу и не получившие ее положительное заключение </w:t>
      </w:r>
    </w:p>
    <w:bookmarkEnd w:id="63"/>
    <w:bookmarkStart w:name="z6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государственной экспертной организации, не подлежат утверждению.</w:t>
      </w:r>
    </w:p>
    <w:bookmarkEnd w:id="64"/>
    <w:bookmarkStart w:name="z6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Не допускается внесение изменений и дополнений в градостроительные проекты, прошедшие комплексную градостроительную экспертизу и получившие положительное заключение до их утверждения.</w:t>
      </w:r>
    </w:p>
    <w:bookmarkEnd w:id="65"/>
    <w:bookmarkStart w:name="z6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Схемы градостроительного проекта разрабатываются с учетом требований государственного градостроительного кадастра, в цифровом виде с применением геоинформационных систем – технологий в системе единых справочников и классификаторов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68 Кодекса.</w:t>
      </w:r>
    </w:p>
    <w:bookmarkEnd w:id="66"/>
    <w:bookmarkStart w:name="z6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Классификатор генерального плана соответствует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67"/>
    <w:bookmarkStart w:name="z6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Классификатор ПДП и схемы развития и застройки населенных пунктов (упрощенный генеральный план) соответствует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68"/>
    <w:bookmarkStart w:name="z7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Градостроительные проекты должны содержать графические материалы, выполненные в соответствии с классификатором генеральных планов, схем развития и застройки населенного пункта, ПДП:</w:t>
      </w:r>
    </w:p>
    <w:bookmarkEnd w:id="69"/>
    <w:bookmarkStart w:name="z7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схемы с координатной привязкой в форматах для векторных файлов –*mpk, для растровых – *jpg, *jpeg, *pdf, а также текстовые материалы (пояснительная записка, технико-экономические показатели) согласно пунктам 46, 61 настоящих Правил;</w:t>
      </w:r>
    </w:p>
    <w:bookmarkEnd w:id="70"/>
    <w:bookmarkStart w:name="z7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цифровую базу в нормативной структуре с координатной привязкой в форматах – *gdb.</w:t>
      </w:r>
    </w:p>
    <w:bookmarkEnd w:id="71"/>
    <w:bookmarkStart w:name="z7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Утвержденные генеральные планы, схемы развития и застройки населенных пунктов, ПДП, подлежат учету в государственном градостроительном кадастре в порядке, определяемом Правилами регистрации в автоматизированной цифровой системе государственного градостроительного кадастра градостроительных проектов, предпроектной и проектно-сметной документации, а также объектов архитектурной, градостроительной и строительной деятельности,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17 апреля 2026 года № 184 "Об утверждении Правил регистрации в автоматизированной цифровой системе государственного градостроительного кадастра градостроительных проектов, предпроектной и проектно-сметной документации, а также объектов архитектурной, градостроительной и строительной деятельности" (зарегистрирован в Реестре государственной регистрации нормативных правовых актов за № 38470) с учетом требований пункта 30 настоящих Правил.</w:t>
      </w:r>
    </w:p>
    <w:bookmarkEnd w:id="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32 - в редакции приказа Министра промышленности и строительства РК от 16.06.2026 </w:t>
      </w:r>
      <w:r>
        <w:rPr>
          <w:rFonts w:ascii="Times New Roman"/>
          <w:b w:val="false"/>
          <w:i w:val="false"/>
          <w:color w:val="000000"/>
          <w:sz w:val="28"/>
        </w:rPr>
        <w:t>№ 304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Генеральный план, схема развития и застройки населенного пункта, ПДП действуют до утверждения нового генерального плана, схемы развития и застройки населенного пункта, ПДП либо утверждения изменений (корректировки) в действующем генеральном плане, схеме развития и застройки населенного пункта в части, не противоречащей законодательству Республики Казахстан.</w:t>
      </w:r>
    </w:p>
    <w:bookmarkEnd w:id="73"/>
    <w:bookmarkStart w:name="z7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34. Предоставление утвержденных генеральных планов, схем развития и застройки населенного пункта и ПДП в цифровом виде для внесения в базу данных государственного градостроительного кадастра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и предоставления информации и (или) сведений из государственного градостроительного кадастра Республики Казахстан, утвержденными приказом Министра промышленности и строительства Республики Казахстан от 26 мая 2026 года № 257 "Об утверждении Правил ведения и предоставления информации и (или) сведений из государственного градостроительного кадастра" (зарегистрирован в Реестре государственной регистрации нормативных правовых актов за № 38794).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34 – в редакции приказа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35. Передача материалов генеральных планов, схем развития и застройки населенного пункта и ПДП в цифровом виде производится с соблюдением требований информационной безопасности, в соответствии с Едиными требованиями в области информационно-коммуникационных технологий и обеспечения информационной безопасности,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20 декабря 2016 года № 832 "Об утверждении единых требований в области информационно-коммуникационных технологий и обеспечения информационной безопасности".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35 - в редакции приказа Министра промышленности и строительства РК от 16.06.2026 </w:t>
      </w:r>
      <w:r>
        <w:rPr>
          <w:rFonts w:ascii="Times New Roman"/>
          <w:b w:val="false"/>
          <w:i w:val="false"/>
          <w:color w:val="000000"/>
          <w:sz w:val="28"/>
        </w:rPr>
        <w:t>№ 304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36. Генеральный план, схема развития и застройки населенного пункта и ПДП разрабатываются с учетом требований инженерно-технических мероприятий гражданской обороны согласно объему и содержанию инженерно-технических мероприятий гражданской обороны,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24 октября 2014 года № 732 "Об утверждении Инструкции по содержанию и объемам инженерно-технических мероприятий гражданской обороны" (зарегистрирован в Реестре государственной регистрации нормативных правовых актов за № 9922).</w:t>
      </w:r>
    </w:p>
    <w:bookmarkEnd w:id="76"/>
    <w:bookmarkStart w:name="z7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37. Генеральные планы, схема развития и застройки населенного пункта и ПДП разрабатываются с учетом требований </w:t>
      </w:r>
      <w:r>
        <w:rPr>
          <w:rFonts w:ascii="Times New Roman"/>
          <w:b w:val="false"/>
          <w:i w:val="false"/>
          <w:color w:val="000000"/>
          <w:sz w:val="28"/>
        </w:rPr>
        <w:t>подпункта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121 Земельного кодекса Республики Казахстан и Правил выдачи разрешений на осуществление деятельности, которая может представлять угрозу безопасности полетов воздушных судов,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12 мая 2011 года № 504.</w:t>
      </w:r>
    </w:p>
    <w:bookmarkEnd w:id="77"/>
    <w:bookmarkStart w:name="z79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Разработка, согласование и утверждение генеральных планов. Концепция (мастер-план)</w:t>
      </w:r>
    </w:p>
    <w:bookmarkEnd w:id="78"/>
    <w:bookmarkStart w:name="z8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Генеральные планы городов республиканского значения, столицы, областных центров разрабатываются в две стадии и включают:</w:t>
      </w:r>
    </w:p>
    <w:bookmarkEnd w:id="79"/>
    <w:bookmarkStart w:name="z8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первая стадия (долгосрочный прогноз развития населенного пункта (концепция (мастер-план) – разработка концептуальных положений по градостроительному зонированию территорий и населенных пунктов с разработкой их основных принципов и направлений стратегического градостроительного развития до 30 лет;</w:t>
      </w:r>
    </w:p>
    <w:bookmarkEnd w:id="80"/>
    <w:bookmarkStart w:name="z8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вторая стадия (генеральный план) – детализация основных принципов и направлений стратегического градостроительного развития путем детальной проработки элементов планировочной структуры, охватывающего основные этапы строительства (первоочередной – 5 лет, расчетный срок до 20 лет).</w:t>
      </w:r>
    </w:p>
    <w:bookmarkEnd w:id="81"/>
    <w:bookmarkStart w:name="z8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Долгосрочный прогноз развития столицы, городов республиканского значения, областных центров (концепция (мастер-план) разрабатывается с целью определения оптимального варианта направлений хозяйственно-экономического, социально-культурного и территориально-функционального развития населенного пункта, исходя из комплексного анализа градостроительных условий и ресурсного потенциала, поэтапной реализации и включает в себя:</w:t>
      </w:r>
    </w:p>
    <w:bookmarkEnd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анализ исторических особенностей развития планировочной структуры города;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комплексную градостроительную оценку территорий;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оценку состояния инженерной и транспортной инфраструктуры;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направления композиционной организации городского пространства.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стадии концепции (мастер-плана) предусматривается следующий состав проектных материалов, масштабы которых применяются в соответствии со Строительными нормами Республики Казахстан СН РК 3.01-00-2011 (далее – СН РК 3.01-00-2011):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схема положения населенного пункта в системе расселения (с пригородной и зеленой зонами);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план современного использования территории (опорный план);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ретроспективные схемы развития планировочной структуры города;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комплексная градостроительная территории;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варианты территориального развития в произвольном масштабе;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концепция территориального развития города (структурный план);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пояснительная записка с обоснованием принимаемых социально-экономических и структурно-планировочных решений на основе вариантных проработок.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39 - в редакции приказа Министра промышленности и строительства РК от 16.06.2026 </w:t>
      </w:r>
      <w:r>
        <w:rPr>
          <w:rFonts w:ascii="Times New Roman"/>
          <w:b w:val="false"/>
          <w:i w:val="false"/>
          <w:color w:val="000000"/>
          <w:sz w:val="28"/>
        </w:rPr>
        <w:t>№ 304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Графические материалы концепции (мастер-план) развития столицы, городов республиканского значения, областных центров выполняются в масштабе 1:10000.</w:t>
      </w:r>
    </w:p>
    <w:bookmarkEnd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Указанные масштабы графических материалов уточняются заказчиком по согласованию с разработчиком исходя из конкретной градостроительной ситуации.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40 - в редакции приказа Министра промышленности и строительства РК от 16.06.2026 </w:t>
      </w:r>
      <w:r>
        <w:rPr>
          <w:rFonts w:ascii="Times New Roman"/>
          <w:b w:val="false"/>
          <w:i w:val="false"/>
          <w:color w:val="000000"/>
          <w:sz w:val="28"/>
        </w:rPr>
        <w:t>№ 304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41. Концепция (мастер-план) развития населенного пункта подлежит общественному обсуждению и согласованию с соответствующим маслихатом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76 Кодекса.</w:t>
      </w:r>
    </w:p>
    <w:bookmarkEnd w:id="84"/>
    <w:bookmarkStart w:name="z99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Генеральный план</w:t>
      </w:r>
    </w:p>
    <w:bookmarkEnd w:id="85"/>
    <w:bookmarkStart w:name="z10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Генеральный план является основным градостроительным проектом, определяющим комплексное планирование развития населенного пункта.</w:t>
      </w:r>
    </w:p>
    <w:bookmarkEnd w:id="86"/>
    <w:bookmarkStart w:name="z10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Генеральный план разрабатывается и корректируется (актуализируется):</w:t>
      </w:r>
    </w:p>
    <w:bookmarkEnd w:id="87"/>
    <w:bookmarkStart w:name="z10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утвержденной генеральной схемой организации территории, соответствующей межрегиональной схемой территориального развития и комплексной схемой градостроительного планирования территорий областей или районов и основанным на социальных и экологических критериях, всестороннем учете потребностей человека и ресурсной емкости территории для создания комфортной среды обитания;</w:t>
      </w:r>
    </w:p>
    <w:bookmarkEnd w:id="88"/>
    <w:bookmarkStart w:name="z10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целью определения прогноза роста численности и занятости населения, долгосрочного планирования инвестиционных процессов на проектируемой территории, долгосрочной перспективы территориального развития населенного пункта, направления формирования планировочной структуры, градостроительного зонирования территории, развития социальной, рекреационной, производственной, транспортной и инженерной инфраструктур, инженерной подготовки и благоустройства территории, защиты территории от опасных природных и техногенных процессов, охраны природной среды и историко-культурного наследия;</w:t>
      </w:r>
    </w:p>
    <w:bookmarkEnd w:id="89"/>
    <w:bookmarkStart w:name="z10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 целью обеспечения комплексного подхода к планированию территорий населенного пункта. Границы зон различного функционального назначения определяются с учетом красных линий, естественных границ природных объектов и границ земельных участков;</w:t>
      </w:r>
    </w:p>
    <w:bookmarkEnd w:id="90"/>
    <w:bookmarkStart w:name="z10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 учетом Правил выдачи разрешений на осуществление деятельности, которая может представлять угрозу безопасности полетов воздушных судов,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12 мая 2011 года № 504.</w:t>
      </w:r>
    </w:p>
    <w:bookmarkEnd w:id="91"/>
    <w:bookmarkStart w:name="z10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44. Проект генерального плана разрабатывается в границах (черте) населенного пункта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11,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12, </w:t>
      </w:r>
      <w:r>
        <w:rPr>
          <w:rFonts w:ascii="Times New Roman"/>
          <w:b w:val="false"/>
          <w:i w:val="false"/>
          <w:color w:val="000000"/>
          <w:sz w:val="28"/>
        </w:rPr>
        <w:t>подпунктами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 Закона Республики Казахстан "Об административно-территориальном устройстве Республики Казахстан". При необходимости расширения границы (черты) населенного пункта граница (черта) проектируемой территории уточняется в техническом задании.</w:t>
      </w:r>
    </w:p>
    <w:bookmarkEnd w:id="92"/>
    <w:bookmarkStart w:name="z10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Границами территории кварталов (микрорайона) являются красные линии магистралей общегородского, районного значений и жилых улиц, а также границы территорий иного функционального назначения и естественных рубежей природных объектов.</w:t>
      </w:r>
    </w:p>
    <w:bookmarkEnd w:id="93"/>
    <w:bookmarkStart w:name="z10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Генеральным планом населенного пункта определяются:</w:t>
      </w:r>
    </w:p>
    <w:bookmarkEnd w:id="94"/>
    <w:bookmarkStart w:name="z10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основные направления развития территории населенного пункта, включая социальную, рекреационную, производственную, транспортную и инженерную инфраструктуры, с учетом комплексной оценки территории, природно-климатических, экологических, сложившихся и прогнозируемых демографических и социально-экономических условий;</w:t>
      </w:r>
    </w:p>
    <w:bookmarkEnd w:id="95"/>
    <w:bookmarkStart w:name="z11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функциональное зонирование и ограничение использования территорий;</w:t>
      </w:r>
    </w:p>
    <w:bookmarkEnd w:id="96"/>
    <w:bookmarkStart w:name="z11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соотношение застроенной и незастроенной территорий населенного пункта;</w:t>
      </w:r>
    </w:p>
    <w:bookmarkEnd w:id="97"/>
    <w:bookmarkStart w:name="z11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зоны преимущественного отчуждения и приобретения земельных участков, резервные территории;</w:t>
      </w:r>
    </w:p>
    <w:bookmarkEnd w:id="98"/>
    <w:bookmarkStart w:name="z11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меры по защите территории от воздействия опасных (вредных) природных, техногенных и антропогенных явлений и процессов, улучшению экологической обстановки;</w:t>
      </w:r>
    </w:p>
    <w:bookmarkEnd w:id="99"/>
    <w:bookmarkStart w:name="z11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основные направления по разработке транспортного раздела генерального плана, включающего разделы (части) документов по территориально-транспортному планированию и организации дорожного движения;</w:t>
      </w:r>
    </w:p>
    <w:bookmarkEnd w:id="100"/>
    <w:bookmarkStart w:name="z11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основные направления инженерно-технических мероприятий гражданской обороны;</w:t>
      </w:r>
    </w:p>
    <w:bookmarkEnd w:id="101"/>
    <w:bookmarkStart w:name="z116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технико-экономические показатели развития населенного пункта;</w:t>
      </w:r>
    </w:p>
    <w:bookmarkEnd w:id="102"/>
    <w:bookmarkStart w:name="z11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меры по охране водных объектов от загрязнения, засорения, истощения;</w:t>
      </w:r>
    </w:p>
    <w:bookmarkEnd w:id="103"/>
    <w:bookmarkStart w:name="z11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иные меры по обеспечению устойчивого развития населенного пункта.</w:t>
      </w:r>
    </w:p>
    <w:bookmarkEnd w:id="104"/>
    <w:bookmarkStart w:name="z11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При разработке и утверждении генерального плана учитываются карты сейсмического микрозонирования, а также карты селевой, оползневой и лавинной опасностей и рисков при их наличии.</w:t>
      </w:r>
    </w:p>
    <w:bookmarkEnd w:id="105"/>
    <w:bookmarkStart w:name="z120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Генеральный план, имеющий историческую градостроительную ценность, должен разрабатываться с учетом историко-архитектурного опорного плана и сопровождаться проектами зон исторической застройки и охраны памятников.</w:t>
      </w:r>
    </w:p>
    <w:bookmarkEnd w:id="106"/>
    <w:bookmarkStart w:name="z121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48. Мониторинг реализации генерального плана осуществляется МИО один раз в пять лет. </w:t>
      </w:r>
    </w:p>
    <w:bookmarkEnd w:id="107"/>
    <w:bookmarkStart w:name="z122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результатам мониторинга формируется отчет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который размещается на интернет-ресурсе МИО и направляется на рассмотрение в архитектурно-градостроительный совет и соответствующий маслихат согласно пункту 9 </w:t>
      </w:r>
      <w:r>
        <w:rPr>
          <w:rFonts w:ascii="Times New Roman"/>
          <w:b w:val="false"/>
          <w:i w:val="false"/>
          <w:color w:val="000000"/>
          <w:sz w:val="28"/>
        </w:rPr>
        <w:t>статьи 65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Кодекса.</w:t>
      </w:r>
    </w:p>
    <w:bookmarkEnd w:id="108"/>
    <w:bookmarkStart w:name="z123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Состав и объем исходных материалов, необходимых для разработки генеральных планов, устанавливаются государственными нормативными документами.</w:t>
      </w:r>
    </w:p>
    <w:bookmarkEnd w:id="109"/>
    <w:bookmarkStart w:name="z124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Генеральный план разрабатывается в следующем составе графических материалов:</w:t>
      </w:r>
    </w:p>
    <w:bookmarkEnd w:id="110"/>
    <w:bookmarkStart w:name="z125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схема положения населенного пункта в системе расселения;</w:t>
      </w:r>
    </w:p>
    <w:bookmarkEnd w:id="111"/>
    <w:bookmarkStart w:name="z126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опорный план (план современного использования территории);</w:t>
      </w:r>
    </w:p>
    <w:bookmarkEnd w:id="112"/>
    <w:bookmarkStart w:name="z12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комплексная градостроительная оценка территории; </w:t>
      </w:r>
    </w:p>
    <w:bookmarkEnd w:id="113"/>
    <w:bookmarkStart w:name="z128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основной чертеж;</w:t>
      </w:r>
    </w:p>
    <w:bookmarkEnd w:id="114"/>
    <w:bookmarkStart w:name="z129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схема функционального зонирования и градостроительных регламентов территорий, </w:t>
      </w:r>
    </w:p>
    <w:bookmarkEnd w:id="115"/>
    <w:bookmarkStart w:name="z130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схема улично-дорожной сети и транспорта;</w:t>
      </w:r>
    </w:p>
    <w:bookmarkEnd w:id="116"/>
    <w:bookmarkStart w:name="z131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поперечные профили улиц;</w:t>
      </w:r>
    </w:p>
    <w:bookmarkEnd w:id="117"/>
    <w:bookmarkStart w:name="z13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схема инженерного оборудования и инженерной подготовки территории;</w:t>
      </w:r>
    </w:p>
    <w:bookmarkEnd w:id="118"/>
    <w:bookmarkStart w:name="z133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схема охраны окружающей среды;</w:t>
      </w:r>
    </w:p>
    <w:bookmarkEnd w:id="119"/>
    <w:bookmarkStart w:name="z134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природно-экологический каркас;</w:t>
      </w:r>
    </w:p>
    <w:bookmarkEnd w:id="120"/>
    <w:bookmarkStart w:name="z135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схема зонирования приаэродромной территории аэродромов;</w:t>
      </w:r>
    </w:p>
    <w:bookmarkEnd w:id="121"/>
    <w:bookmarkStart w:name="z136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план красных линий;</w:t>
      </w:r>
    </w:p>
    <w:bookmarkEnd w:id="122"/>
    <w:bookmarkStart w:name="z137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пояснительная записка с обоснованием принимаемых проектных решений;</w:t>
      </w:r>
    </w:p>
    <w:bookmarkEnd w:id="123"/>
    <w:bookmarkStart w:name="z138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технико-экономические показатели, указанные в приложении 8 к настоящим Правилам.</w:t>
      </w:r>
    </w:p>
    <w:bookmarkEnd w:id="124"/>
    <w:bookmarkStart w:name="z139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составе генерального плана могут разрабатываться дополнительные схемы, состав, содержание и масштаб которых определяются Заданием на разработку генерального плана.</w:t>
      </w:r>
    </w:p>
    <w:bookmarkEnd w:id="125"/>
    <w:bookmarkStart w:name="z140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пункт выполняется в соответствии с СН РК 3.01-00-2011.</w:t>
      </w:r>
    </w:p>
    <w:bookmarkEnd w:id="126"/>
    <w:bookmarkStart w:name="z141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Схемы развития и застройки населенных пунктов разрабатываются/корректируются (актуализируются) в одну стадию на всю территорию населенного пункта, охватывающего основные этапы строительства (первоочередной - 5 лет, расчетный срок до 20 лет).</w:t>
      </w:r>
    </w:p>
    <w:bookmarkEnd w:id="127"/>
    <w:bookmarkStart w:name="z142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52. Графические материалы схемы развития и застройки населенных пунктов выполняются по классификатору ПДП, схемы развития и застройки населенных пунктов (упрощенный генеральный план),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в масштабе 1:2000.</w:t>
      </w:r>
    </w:p>
    <w:bookmarkEnd w:id="128"/>
    <w:bookmarkStart w:name="z143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Схема развития и застройки населенного пункта разрабатывается в следующем составе графических материалов:</w:t>
      </w:r>
    </w:p>
    <w:bookmarkEnd w:id="129"/>
    <w:bookmarkStart w:name="z144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схема положения населенного пункта в системе административного района; </w:t>
      </w:r>
    </w:p>
    <w:bookmarkEnd w:id="130"/>
    <w:bookmarkStart w:name="z145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схема землепользования, составленная с использованием материалов комплексной схемы градостроительного планирования территорий районов и проекта внутрихозяйственного землеустройства; </w:t>
      </w:r>
    </w:p>
    <w:bookmarkEnd w:id="131"/>
    <w:bookmarkStart w:name="z146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комплексная градостроительная оценка территории;</w:t>
      </w:r>
    </w:p>
    <w:bookmarkEnd w:id="132"/>
    <w:bookmarkStart w:name="z147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опорный план (план современного использования территории);</w:t>
      </w:r>
    </w:p>
    <w:bookmarkEnd w:id="133"/>
    <w:bookmarkStart w:name="z148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основной чертеж;</w:t>
      </w:r>
    </w:p>
    <w:bookmarkEnd w:id="134"/>
    <w:bookmarkStart w:name="z149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схема улично-дорожной сети и транспорта, вертикальной планировки и инженерной подготовки территории; </w:t>
      </w:r>
    </w:p>
    <w:bookmarkEnd w:id="135"/>
    <w:bookmarkStart w:name="z150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поперечные профили улиц;</w:t>
      </w:r>
    </w:p>
    <w:bookmarkEnd w:id="136"/>
    <w:bookmarkStart w:name="z151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схема инженерного обеспечения;</w:t>
      </w:r>
    </w:p>
    <w:bookmarkEnd w:id="137"/>
    <w:bookmarkStart w:name="z152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схема охраны окружающей среды;</w:t>
      </w:r>
    </w:p>
    <w:bookmarkEnd w:id="138"/>
    <w:bookmarkStart w:name="z153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схема функционального зонирования и градостроительных регламентов территорий;</w:t>
      </w:r>
    </w:p>
    <w:bookmarkEnd w:id="139"/>
    <w:bookmarkStart w:name="z154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разбивочный план красных линий;</w:t>
      </w:r>
    </w:p>
    <w:bookmarkEnd w:id="140"/>
    <w:bookmarkStart w:name="z155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схема зонирования приаэродромной территории аэродромов;</w:t>
      </w:r>
    </w:p>
    <w:bookmarkEnd w:id="141"/>
    <w:bookmarkStart w:name="z156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пояснительная записка с обоснованием принимаемых проектных решений;</w:t>
      </w:r>
    </w:p>
    <w:bookmarkEnd w:id="142"/>
    <w:bookmarkStart w:name="z157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технико-экономические показатели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43"/>
    <w:bookmarkStart w:name="z158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пункт выполняется в соответствии с СН РК 3.01-00-2011.</w:t>
      </w:r>
    </w:p>
    <w:bookmarkEnd w:id="144"/>
    <w:bookmarkStart w:name="z159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Генеральные планы и схемы развития и застройки населенных пунктов согласовываются с бассейновыми водными инспекциями по охране и регулированию использования водных ресурсов (далее – бассейновые водные инспекции), со структурными подразделениями МИО, учреждениями и организациями, определенными пунктом 8 Задания, а также подлежат процедуре стратегической экологической оценки, воздействия на окружающую среду.</w:t>
      </w:r>
    </w:p>
    <w:bookmarkEnd w:id="145"/>
    <w:bookmarkStart w:name="z160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Проекты генеральных планов столицы, городов республиканского значения, и городов областного значения с расчетной численностью населения свыше ста тысяч жителей утверждаются Правительством Республики Казахстан, в соответствии подпунктом 4 статьи 23 Кодекса.</w:t>
      </w:r>
    </w:p>
    <w:bookmarkEnd w:id="1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55 - в редакции приказа Министра промышленности и строительства РК от 16.06.2026 </w:t>
      </w:r>
      <w:r>
        <w:rPr>
          <w:rFonts w:ascii="Times New Roman"/>
          <w:b w:val="false"/>
          <w:i w:val="false"/>
          <w:color w:val="000000"/>
          <w:sz w:val="28"/>
        </w:rPr>
        <w:t>№ 304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1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56. Проекты генеральных планов городов областного значения с расчетной численностью населения до ста тысяч жителей утверждаются местными представительными органами,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25 Кодекса.</w:t>
      </w:r>
    </w:p>
    <w:bookmarkEnd w:id="1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56 внесено изменение на казахском языке, текст на русском языке не меняется в соответствии с приказом Министра промышленности и строительства РК от 16.06.2026 </w:t>
      </w:r>
      <w:r>
        <w:rPr>
          <w:rFonts w:ascii="Times New Roman"/>
          <w:b w:val="false"/>
          <w:i w:val="false"/>
          <w:color w:val="000000"/>
          <w:sz w:val="28"/>
        </w:rPr>
        <w:t>№ 304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2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57. Проекты генеральных планов городов районного значения и поселков, сельских населенных пунктов, схемы развития и застройки населенных пунктов утверждаются местными представительными органами,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Кодекса.</w:t>
      </w:r>
    </w:p>
    <w:bookmarkEnd w:id="148"/>
    <w:bookmarkStart w:name="z163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58. Для сельских населенных пунктов, находящихся в административном подчинении города, разрабатываются отдельные градостроительные проекты развития и застройки населенных пунктов, не входящие в состав генерального плана города. </w:t>
      </w:r>
    </w:p>
    <w:bookmarkEnd w:id="149"/>
    <w:bookmarkStart w:name="z164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Включение сельских населҰнных пунктов в состав городской территории допускается только с учетом внесения изменений в соответствующий генеральный план города с учетом расширения его границ.</w:t>
      </w:r>
    </w:p>
    <w:bookmarkEnd w:id="150"/>
    <w:bookmarkStart w:name="z165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59. Утверждаемой частью генерального плана являются основные положения генерального плана и схем развития и застройки населенных пунктов, содержащие основные показатели проекта, основной чертеж и технико-экономические показатели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51"/>
    <w:bookmarkStart w:name="z166" w:id="1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Разработка, согласование и утверждение проектов детальной планировки</w:t>
      </w:r>
    </w:p>
    <w:bookmarkEnd w:id="152"/>
    <w:bookmarkStart w:name="z167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ПДП разрабатывается для отдельных частей территорий и функциональных зон населенных пунктов и для территорий, расположенных за пределами населенных пунктов (для межселенных территорий).</w:t>
      </w:r>
    </w:p>
    <w:bookmarkEnd w:id="153"/>
    <w:bookmarkStart w:name="z168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ПДП отдельных частей населенных пунктов разрабатываются:</w:t>
      </w:r>
    </w:p>
    <w:bookmarkEnd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 основании генерального плана, утвержденного в установленном порядке, в соответствии с Заданием на проектирование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соответствии с установленными в генеральных планах элементами планировочной структуры, градостроительными регламентами, единым архитектурным обликом населенного пункта и дизайн-кодом.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Основными компонентами дизайн-кода являются гармоничный внешний облик и единство элементов архитектурного стиля, цветового решения, этажности, отделочных материалов, создающих визуальное ощущение определенной целостности, композиционного единства и завершенности объектов строительства;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 учетом карты сейсмического микрозонирования, а также карты селевой, оползневой и лавинной опасностей и рисков при их наличии.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 учетом сведений цифровых систем государственных органов о предоставленных правах в частную собственность или временного возмездного землепользования,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статьями 43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43-1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44-1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44-2</w:t>
      </w:r>
      <w:r>
        <w:rPr>
          <w:rFonts w:ascii="Times New Roman"/>
          <w:b w:val="false"/>
          <w:i w:val="false"/>
          <w:color w:val="000000"/>
          <w:sz w:val="28"/>
        </w:rPr>
        <w:t xml:space="preserve"> Земельного кодекса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61 - в редакции приказа Министра промышленности и строительства РК от 16.06.2026 </w:t>
      </w:r>
      <w:r>
        <w:rPr>
          <w:rFonts w:ascii="Times New Roman"/>
          <w:b w:val="false"/>
          <w:i w:val="false"/>
          <w:color w:val="000000"/>
          <w:sz w:val="28"/>
        </w:rPr>
        <w:t>№ 304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4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Границы ПДП определяются для целой и неразрывной территории, не расчлененной границами функциональных зон и кварталов в соответствии с установленными в генеральном плане элементами планировочной структуры с учетом существующей и планируемой застройки на прилегающей территории в радиусе не менее 1000 метров от границы проектируемой территории. Состав и объем исходных материалов, необходимых для разработки ПДП, устанавливаются государственными нормативными документами.</w:t>
      </w:r>
    </w:p>
    <w:bookmarkEnd w:id="155"/>
    <w:bookmarkStart w:name="z401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62-1. При разработке эскизного и рабочего проектов строительного объекта учитываются проектные решения ПДП в части функционального и градостроительного зонирования территории, плотности застройки, этажности, а также концепции единого архитектурного стиля населенного пункта. </w:t>
      </w:r>
    </w:p>
    <w:bookmarkEnd w:id="156"/>
    <w:bookmarkStart w:name="z402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Точное местоположение строительного объекта и его размещение в границах земельного участка определяются эскизным и рабочим проектами, разработанными в соответствие с требованиями действующего законодательства Республики Казахстан и государственными нормативными документами.</w:t>
      </w:r>
    </w:p>
    <w:bookmarkEnd w:id="1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62-1 в соответствии с приказом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3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62-2. ПДП разрабатывается на площади не менее 10 гектаров в соответствии с установленными в генеральном плане населенного пункта элементами планировочной структуры и градостроительными регламентами.</w:t>
      </w:r>
    </w:p>
    <w:bookmarkEnd w:id="1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62-2 в соответствии с приказом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ПДП устанавливает:</w:t>
      </w:r>
    </w:p>
    <w:bookmarkEnd w:id="159"/>
    <w:bookmarkStart w:name="z176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основные направления планировочной организации территорий с зонированием территорий;</w:t>
      </w:r>
    </w:p>
    <w:bookmarkEnd w:id="160"/>
    <w:bookmarkStart w:name="z177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красные, желтые линии и линии регулирования застройки, водоохранные зоны и полосы;</w:t>
      </w:r>
    </w:p>
    <w:bookmarkEnd w:id="161"/>
    <w:bookmarkStart w:name="z178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резервирование территории для размещения объектов социального (больницы, общеобразовательные школы, дошкольные организации, парки, бульвары, скверы и другие объекты общественного пользования), культурного и коммунального обслуживания населения, организации улично-дорожной сети и транспортного обслуживания, включая размещение электрозарядных станций, и трассировки инженерных коммуникаций;</w:t>
      </w:r>
    </w:p>
    <w:bookmarkEnd w:id="162"/>
    <w:bookmarkStart w:name="z179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поперечные профили улиц;</w:t>
      </w:r>
    </w:p>
    <w:bookmarkEnd w:id="163"/>
    <w:bookmarkStart w:name="z180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благоустройство и озеленение территории;</w:t>
      </w:r>
    </w:p>
    <w:bookmarkEnd w:id="164"/>
    <w:bookmarkStart w:name="z181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градостроительные ограничения;</w:t>
      </w:r>
    </w:p>
    <w:bookmarkEnd w:id="165"/>
    <w:bookmarkStart w:name="z182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план инженерных коммуникаций;</w:t>
      </w:r>
    </w:p>
    <w:bookmarkEnd w:id="166"/>
    <w:bookmarkStart w:name="z183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план развития дорожной инфраструктуры;</w:t>
      </w:r>
    </w:p>
    <w:bookmarkEnd w:id="167"/>
    <w:bookmarkStart w:name="z18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планы строительства сооружений связи, линий связи и других объектов инженерной инфраструктуры, а также резервирование территории для нужд связи.</w:t>
      </w:r>
    </w:p>
    <w:bookmarkEnd w:id="1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63 внесено изменение на казахском языке, текст на русском языке не меняется в соответствии с приказом Министра промышленности и строительства РК от 16.06.2026 </w:t>
      </w:r>
      <w:r>
        <w:rPr>
          <w:rFonts w:ascii="Times New Roman"/>
          <w:b w:val="false"/>
          <w:i w:val="false"/>
          <w:color w:val="000000"/>
          <w:sz w:val="28"/>
        </w:rPr>
        <w:t>№ 304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5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ПДП разрабатывается в следующем составе графических материалов:</w:t>
      </w:r>
    </w:p>
    <w:bookmarkEnd w:id="169"/>
    <w:bookmarkStart w:name="z186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схема расположения проектируемой территории в системе расселения;</w:t>
      </w:r>
    </w:p>
    <w:bookmarkEnd w:id="170"/>
    <w:bookmarkStart w:name="z18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опорный план (в том числе опорный историко-архитектурный план для населенных пунктов, имеющих памятники историко-архитектурного наследия);</w:t>
      </w:r>
    </w:p>
    <w:bookmarkEnd w:id="171"/>
    <w:bookmarkStart w:name="z18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комплексная градостроительная оценка территории;</w:t>
      </w:r>
    </w:p>
    <w:bookmarkEnd w:id="172"/>
    <w:bookmarkStart w:name="z189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эскиз застройки с указанием этажности зданий;</w:t>
      </w:r>
    </w:p>
    <w:bookmarkEnd w:id="173"/>
    <w:bookmarkStart w:name="z19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схема функционального зонирования территории и градостроительных регламентов территорий;</w:t>
      </w:r>
    </w:p>
    <w:bookmarkEnd w:id="174"/>
    <w:bookmarkStart w:name="z191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схема зонирования приаэродромной территории аэродромов;</w:t>
      </w:r>
    </w:p>
    <w:bookmarkEnd w:id="175"/>
    <w:bookmarkStart w:name="z192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схема улично-дорожной сети и транспорта;</w:t>
      </w:r>
    </w:p>
    <w:bookmarkEnd w:id="176"/>
    <w:bookmarkStart w:name="z193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поперечные профили улиц;</w:t>
      </w:r>
    </w:p>
    <w:bookmarkEnd w:id="177"/>
    <w:bookmarkStart w:name="z194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схема вертикальной планировки и инженерной подготовки территории; </w:t>
      </w:r>
    </w:p>
    <w:bookmarkEnd w:id="178"/>
    <w:bookmarkStart w:name="z195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схема инженерного обеспечения (в том числе водоснабжения и водоотведения, ливневой канализации, тепло-, газо-, электроснабжения, зарядных устройств для электромобилей, телекоммуникации и связи, включая расположение сооружений связи, а также других объектов инженерной инфраструктуры);</w:t>
      </w:r>
    </w:p>
    <w:bookmarkEnd w:id="179"/>
    <w:bookmarkStart w:name="z19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разбивочный план красных линий;</w:t>
      </w:r>
    </w:p>
    <w:bookmarkEnd w:id="180"/>
    <w:bookmarkStart w:name="z197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схема охраны окружающей среды;</w:t>
      </w:r>
    </w:p>
    <w:bookmarkEnd w:id="181"/>
    <w:bookmarkStart w:name="z19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технико-экономические показатели, указанные в </w:t>
      </w:r>
      <w:r>
        <w:rPr>
          <w:rFonts w:ascii="Times New Roman"/>
          <w:b w:val="false"/>
          <w:i w:val="false"/>
          <w:color w:val="000000"/>
          <w:sz w:val="28"/>
        </w:rPr>
        <w:t>приложении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182"/>
    <w:bookmarkStart w:name="z199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Состав и содержание проектных материалов выполнить согласно требованиям норм государственных нормативных документов с учетом существующей и планируемой застройки на прилегающей территории в радиусе 1000 метров от границы проектируемой территории. </w:t>
      </w:r>
    </w:p>
    <w:bookmarkEnd w:id="183"/>
    <w:bookmarkStart w:name="z200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Графические материалы ПДП выполняются по структуре,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84"/>
    <w:bookmarkStart w:name="z201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каждому графическому материалу прилагается пояснительная записка с обоснованием принимаемых проектных решений.</w:t>
      </w:r>
    </w:p>
    <w:bookmarkEnd w:id="185"/>
    <w:bookmarkStart w:name="z202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Пояснительная записка содержит:</w:t>
      </w:r>
    </w:p>
    <w:bookmarkEnd w:id="186"/>
    <w:bookmarkStart w:name="z203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описание проблем развития проектируемой территории;</w:t>
      </w:r>
    </w:p>
    <w:bookmarkEnd w:id="187"/>
    <w:bookmarkStart w:name="z204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конкретные цели ее развития, в увязке с развитием окружающих территорий;</w:t>
      </w:r>
    </w:p>
    <w:bookmarkEnd w:id="188"/>
    <w:bookmarkStart w:name="z205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демографический анализ;</w:t>
      </w:r>
    </w:p>
    <w:bookmarkEnd w:id="189"/>
    <w:bookmarkStart w:name="z206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основные технико-экономические показатели;</w:t>
      </w:r>
    </w:p>
    <w:bookmarkEnd w:id="190"/>
    <w:bookmarkStart w:name="z207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данные о:</w:t>
      </w:r>
    </w:p>
    <w:bookmarkEnd w:id="191"/>
    <w:bookmarkStart w:name="z208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природно-климатических условиях;</w:t>
      </w:r>
    </w:p>
    <w:bookmarkEnd w:id="192"/>
    <w:bookmarkStart w:name="z209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существующем функциональном использовании территории;</w:t>
      </w:r>
    </w:p>
    <w:bookmarkEnd w:id="193"/>
    <w:bookmarkStart w:name="z210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состоянии фонда жилых, общественных зданий и сооружений;</w:t>
      </w:r>
    </w:p>
    <w:bookmarkEnd w:id="194"/>
    <w:bookmarkStart w:name="z211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инженерной и транспортной инфраструктуре;</w:t>
      </w:r>
    </w:p>
    <w:bookmarkEnd w:id="195"/>
    <w:bookmarkStart w:name="z212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благоустройстве территории;</w:t>
      </w:r>
    </w:p>
    <w:bookmarkEnd w:id="196"/>
    <w:bookmarkStart w:name="z213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оценке риска территории по санитарно-эпидемиологическому благополучию населения и мероприятий по ее улучшению;</w:t>
      </w:r>
    </w:p>
    <w:bookmarkEnd w:id="197"/>
    <w:bookmarkStart w:name="z214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оценке воздействия на окружающую среду действующих и намечаемых к размещению промышленно-производственных объектов;</w:t>
      </w:r>
    </w:p>
    <w:bookmarkEnd w:id="198"/>
    <w:bookmarkStart w:name="z215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сохранении и развитию историко-культурного наследия и др.;</w:t>
      </w:r>
    </w:p>
    <w:bookmarkEnd w:id="199"/>
    <w:bookmarkStart w:name="z216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обоснования архитектурно-планировочных решений, градостроительного зонирования территории;</w:t>
      </w:r>
    </w:p>
    <w:bookmarkEnd w:id="200"/>
    <w:bookmarkStart w:name="z217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предложения по типам рекомендуемых для строительства жилых домов и общественных зданий, принципам организации социально-бытового обслуживания населения;</w:t>
      </w:r>
    </w:p>
    <w:bookmarkEnd w:id="201"/>
    <w:bookmarkStart w:name="z218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распределение территории по видам собственности (по необходимости), границы земельных участков и предложения по установлению публичных сервитутов;</w:t>
      </w:r>
    </w:p>
    <w:bookmarkEnd w:id="202"/>
    <w:bookmarkStart w:name="z219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противопожарные мероприятия.</w:t>
      </w:r>
    </w:p>
    <w:bookmarkEnd w:id="203"/>
    <w:bookmarkStart w:name="z220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66. В составе ПДП могут разрабатываться схемы, которые определяются Заданием. </w:t>
      </w:r>
    </w:p>
    <w:bookmarkEnd w:id="204"/>
    <w:bookmarkStart w:name="z221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67. При разработке сложных в градостроительном отношении проектов в составе ПДП, могут выполняться макеты планировки и застройки в объеме и масштабе или цифровая модель эскиза застройки, установленные Заданием. </w:t>
      </w:r>
    </w:p>
    <w:bookmarkEnd w:id="205"/>
    <w:bookmarkStart w:name="z222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При разработке ПДП плотность застройки участков градостроительных функциональных зон населенных пунктов рекомендуется принимать согласно Таблице А.1. Свода правил Республики Казахстан СП РК 3.01-101-2013* "Градостроительство. Планировка и застройка городских и сельских населенных пунктов".</w:t>
      </w:r>
    </w:p>
    <w:bookmarkEnd w:id="206"/>
    <w:bookmarkStart w:name="z223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69. ПДП городских территорий согласовывается с бассейновыми водными инспекциями, со структурными подразделениями МИО, учреждениями и организациями, определенными пунктом 8 Задания, а также после общественного обсуждения направляется на комплексную градостроительную экспертизу в порядке, определяемом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78 Кодекса и Правилами проведения и утверждается соответствующим решением МИО,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>подпунктом 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28, </w:t>
      </w:r>
      <w:r>
        <w:rPr>
          <w:rFonts w:ascii="Times New Roman"/>
          <w:b w:val="false"/>
          <w:i w:val="false"/>
          <w:color w:val="000000"/>
          <w:sz w:val="28"/>
        </w:rPr>
        <w:t>подпунктом 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1, </w:t>
      </w:r>
      <w:r>
        <w:rPr>
          <w:rFonts w:ascii="Times New Roman"/>
          <w:b w:val="false"/>
          <w:i w:val="false"/>
          <w:color w:val="000000"/>
          <w:sz w:val="28"/>
        </w:rPr>
        <w:t>подпунктом 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 </w:t>
      </w:r>
      <w:r>
        <w:rPr>
          <w:rFonts w:ascii="Times New Roman"/>
          <w:b w:val="false"/>
          <w:i w:val="false"/>
          <w:color w:val="000000"/>
          <w:sz w:val="28"/>
        </w:rPr>
        <w:t>подпунктом 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29 Кодекса.</w:t>
      </w:r>
    </w:p>
    <w:bookmarkEnd w:id="207"/>
    <w:bookmarkStart w:name="z224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70. ПДП территории поселков и сельских населенных пунктов согласовывается с бассейновыми водными инспекциями, с поселковыми и сельскими исполнительными органами, со структурными подразделениями МИО, учреждениями и организациями, определенными пунктом 8 Задания, а также после общественного обсуждения направляется на комплексную градостроительную экспертизу в порядке, определяемом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78 Кодекса и утверждается решением МИО,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29 Кодекса</w:t>
      </w:r>
    </w:p>
    <w:bookmarkEnd w:id="208"/>
    <w:bookmarkStart w:name="z225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До прохождения комплексной градостроительной экспертизы заказчик проектов ПДП обеспечивает их проверку на соответствие функциональных зон утвержденному генеральному плану с использованием автоматизированной цифоровой системы государственного градостроительного кадастра с соблюдением требований пункта 28 настоящих Правил.</w:t>
      </w:r>
    </w:p>
    <w:bookmarkEnd w:id="209"/>
    <w:bookmarkStart w:name="z226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72. ПДП передается исполнителем МИО в сфере архитектурной, градостроительной и строительной деятельности для утверждения комплектом, состоящим из носителя с цифровым проектом и копиями его выходных отчетов на твердом материале (бумаге) в трех экземплярах. Тип носителя оговаривается Заданием. </w:t>
      </w:r>
    </w:p>
    <w:bookmarkEnd w:id="210"/>
    <w:bookmarkStart w:name="z227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73. Пояснительная записка представляется в печатном и цифровом видах. Содержание электронной и печатной версии идентично друг другу. Пояснительная записка включает в себя полное описание цифровой версии ПДП.</w:t>
      </w:r>
    </w:p>
    <w:bookmarkEnd w:id="211"/>
    <w:bookmarkStart w:name="z228" w:id="2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4. Корректировка утвержденного генерального плана, проекта детальной планировки</w:t>
      </w:r>
    </w:p>
    <w:bookmarkEnd w:id="212"/>
    <w:bookmarkStart w:name="z229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 Корректировка генерального плана, схемы развития и застройки населенного пункта осуществляется в случаях, предусмотренных законодательством Республики Казахстан об архитектурной, градостроительной и строительной деятельности, внесения изменений и дополнений в документы Системы государственного планирования Республики Казахстан.</w:t>
      </w:r>
    </w:p>
    <w:bookmarkEnd w:id="213"/>
    <w:bookmarkStart w:name="z230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 Корректировка (актуализация) ПДП для реализации уплотнительной застройки не допускается при несоблюдении норм по плотности, высотности, обеспечению общеобразовательными школами и дошкольными организациями, объектами первичной медико-санитарной помощи, а также объектами жизнеобеспечения.</w:t>
      </w:r>
    </w:p>
    <w:bookmarkEnd w:id="214"/>
    <w:bookmarkStart w:name="z231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76. В случае возникновения необходимости разработки или корректировки ПДП инвестор направляет письмо на проведение общественных обсуждений ПДП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в МИО с приложением проекта ПДП.</w:t>
      </w:r>
    </w:p>
    <w:bookmarkEnd w:id="215"/>
    <w:bookmarkStart w:name="z232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77. МИО в течение десяти календарных дней направляют ответ инвестору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размещают предоставленные инвестором проект ПДП для общественных обсуждений в Рубрике.</w:t>
      </w:r>
    </w:p>
    <w:bookmarkEnd w:id="216"/>
    <w:bookmarkStart w:name="z233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78. МИО, осуществляющий функции в сфере архитектуры и градостроительства, готовит проект решения о корректировке (актуализации) ПДП, но не более одного раза в два года, за исключением случая реализации инвестиционного проекта по строительству промышленного (производственного) объекта.</w:t>
      </w:r>
    </w:p>
    <w:bookmarkEnd w:id="217"/>
    <w:bookmarkStart w:name="z404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Требования, указанные в части первой настоящего пункта, не распространяются на случаи: </w:t>
      </w:r>
    </w:p>
    <w:bookmarkEnd w:id="218"/>
    <w:bookmarkStart w:name="z405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чрезвычайных ситуаций природного или техногенного характера, повлекшие необходимость изменения территориального развития населенного пункта. При этом корректировка (актуализация) ПДП принимается на основании решения Правительства Республики Казахстан в соответствии с законодательством Республики Казахстан; </w:t>
      </w:r>
    </w:p>
    <w:bookmarkEnd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обусловленные необходимостью корректировки действующего ПДП в целях строительства отдельно стоящих объектов образования, здравоохранения, культуры и уникальных объектов за счет бюджетных средств.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78 – в редакции приказа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6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78-1. Разработка и корректировка ПДП территорий, расположенных за пределами населенных пунктов, осуществляются в случаях, предусмотренных документами Системы государственного планирования Республики Казахстан, в соответствии с настоящими Правилами.</w:t>
      </w:r>
    </w:p>
    <w:bookmarkEnd w:id="220"/>
    <w:bookmarkStart w:name="z407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разработка (корректировка) ПДП территорий, расположенных за пределами населенных пунктов, допускается только для реализации предусмотренных производственных, рекреационных и инфраструктурных проектов, за исключением реализации жилой застройки.</w:t>
      </w:r>
    </w:p>
    <w:bookmarkEnd w:id="2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78-1 в соответствии с приказом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4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79. Разработка, согласование и утверждение корректировки генерального плана, схем развития и застройки населенных пунктов и ПДП осуществляется в соответствие с требованиями, предусмотренными настоящими Правилами.</w:t>
      </w:r>
    </w:p>
    <w:bookmarkEnd w:id="222"/>
    <w:bookmarkStart w:name="z235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80. При корректировке утвержденного ПДП необходимо учитывать обеспеченность прилегающих территорий социальной инфраструктурой.</w:t>
      </w:r>
    </w:p>
    <w:bookmarkEnd w:id="223"/>
    <w:bookmarkStart w:name="z236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81. Корректировку утвержденного ПДП необходимо осуществлять в границах действующего ПДП с указанием границ корректировки ПДП.</w:t>
      </w:r>
    </w:p>
    <w:bookmarkEnd w:id="22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согласования и утверждения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градостроительных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(генеральных планов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населенных пунктов,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детальной планировки)</w:t>
            </w:r>
          </w:p>
        </w:tc>
      </w:tr>
    </w:tbl>
    <w:bookmarkStart w:name="z238" w:id="2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Техническое задание на проектирование градостроительного проекта</w:t>
      </w:r>
    </w:p>
    <w:bookmarkEnd w:id="2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УТВЕРЖДАЮ: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(должность, организация)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 и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(дата)</w:t>
            </w:r>
          </w:p>
        </w:tc>
      </w:tr>
    </w:tbl>
    <w:p>
      <w:pPr>
        <w:spacing w:after="0"/>
        <w:ind w:left="0"/>
        <w:jc w:val="both"/>
      </w:pPr>
      <w:bookmarkStart w:name="z240" w:id="226"/>
      <w:r>
        <w:rPr>
          <w:rFonts w:ascii="Times New Roman"/>
          <w:b w:val="false"/>
          <w:i w:val="false"/>
          <w:color w:val="000000"/>
          <w:sz w:val="28"/>
        </w:rPr>
        <w:t>
      1. Вид градостроительного проекта</w:t>
      </w:r>
    </w:p>
    <w:bookmarkEnd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bookmarkStart w:name="z241" w:id="227"/>
      <w:r>
        <w:rPr>
          <w:rFonts w:ascii="Times New Roman"/>
          <w:b w:val="false"/>
          <w:i w:val="false"/>
          <w:color w:val="000000"/>
          <w:sz w:val="28"/>
        </w:rPr>
        <w:t>
      2. Заказчик ____________________________________________________________</w:t>
      </w:r>
    </w:p>
    <w:bookmarkEnd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и сокращенное наименование)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bookmarkStart w:name="z242" w:id="228"/>
      <w:r>
        <w:rPr>
          <w:rFonts w:ascii="Times New Roman"/>
          <w:b w:val="false"/>
          <w:i w:val="false"/>
          <w:color w:val="000000"/>
          <w:sz w:val="28"/>
        </w:rPr>
        <w:t>
      3. Проектная организация (исполнитель)</w:t>
      </w:r>
    </w:p>
    <w:bookmarkEnd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и сокращенное наименование)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bookmarkStart w:name="z243" w:id="229"/>
      <w:r>
        <w:rPr>
          <w:rFonts w:ascii="Times New Roman"/>
          <w:b w:val="false"/>
          <w:i w:val="false"/>
          <w:color w:val="000000"/>
          <w:sz w:val="28"/>
        </w:rPr>
        <w:t>
      4. Основание для проектирования</w:t>
      </w:r>
    </w:p>
    <w:bookmarkEnd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bookmarkStart w:name="z244" w:id="230"/>
      <w:r>
        <w:rPr>
          <w:rFonts w:ascii="Times New Roman"/>
          <w:b w:val="false"/>
          <w:i w:val="false"/>
          <w:color w:val="000000"/>
          <w:sz w:val="28"/>
        </w:rPr>
        <w:t>
      5. Объект градостроительного планирования или застройки территорий,</w:t>
      </w:r>
    </w:p>
    <w:bookmarkEnd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его основные характеристики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bookmarkStart w:name="z245" w:id="231"/>
      <w:r>
        <w:rPr>
          <w:rFonts w:ascii="Times New Roman"/>
          <w:b w:val="false"/>
          <w:i w:val="false"/>
          <w:color w:val="000000"/>
          <w:sz w:val="28"/>
        </w:rPr>
        <w:t>
      6. Основные требования к составу, содержанию и форме представляемых материалов</w:t>
      </w:r>
    </w:p>
    <w:bookmarkEnd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этапам проектирования, последовательность и сроки выполнения работ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bookmarkStart w:name="z246" w:id="232"/>
      <w:r>
        <w:rPr>
          <w:rFonts w:ascii="Times New Roman"/>
          <w:b w:val="false"/>
          <w:i w:val="false"/>
          <w:color w:val="000000"/>
          <w:sz w:val="28"/>
        </w:rPr>
        <w:t>
      7. Состав, исполнители, сроки и порядок предоставления исходной информации</w:t>
      </w:r>
    </w:p>
    <w:bookmarkEnd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проектирования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bookmarkStart w:name="z247" w:id="233"/>
      <w:r>
        <w:rPr>
          <w:rFonts w:ascii="Times New Roman"/>
          <w:b w:val="false"/>
          <w:i w:val="false"/>
          <w:color w:val="000000"/>
          <w:sz w:val="28"/>
        </w:rPr>
        <w:t>
      8. Перечень учреждений и организаций, согласовывающих данный вид</w:t>
      </w:r>
    </w:p>
    <w:bookmarkEnd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градостроительного проекта: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территориальные структурные подразделения уполномоченных государственных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органов (в сфере земельных отношений, охраны памятников истории и культуры,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гражданской обороны, транспорта), структурные подразделения местных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исполнительных органов (в сфере архитектуры и градостроительства, земельных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отношений, культуры), заинтересованные организаций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bookmarkStart w:name="z248" w:id="234"/>
      <w:r>
        <w:rPr>
          <w:rFonts w:ascii="Times New Roman"/>
          <w:b w:val="false"/>
          <w:i w:val="false"/>
          <w:color w:val="000000"/>
          <w:sz w:val="28"/>
        </w:rPr>
        <w:t>
      9. Требования согласовывающих организаций к разрабатываемому виду</w:t>
      </w:r>
    </w:p>
    <w:bookmarkEnd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градостроительного проекта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bookmarkStart w:name="z249" w:id="235"/>
      <w:r>
        <w:rPr>
          <w:rFonts w:ascii="Times New Roman"/>
          <w:b w:val="false"/>
          <w:i w:val="false"/>
          <w:color w:val="000000"/>
          <w:sz w:val="28"/>
        </w:rPr>
        <w:t>
      10. Состав и порядок проведения (в случае необходимости) предпроектных</w:t>
      </w:r>
    </w:p>
    <w:bookmarkEnd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научно-исследовательских работ и инженерных изысканий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bookmarkStart w:name="z250" w:id="236"/>
      <w:r>
        <w:rPr>
          <w:rFonts w:ascii="Times New Roman"/>
          <w:b w:val="false"/>
          <w:i w:val="false"/>
          <w:color w:val="000000"/>
          <w:sz w:val="28"/>
        </w:rPr>
        <w:t>
      11. Порядок организации проведения согласования и экспертизы разрабатываемого</w:t>
      </w:r>
    </w:p>
    <w:bookmarkEnd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градостроительного проекта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bookmarkStart w:name="z251" w:id="237"/>
      <w:r>
        <w:rPr>
          <w:rFonts w:ascii="Times New Roman"/>
          <w:b w:val="false"/>
          <w:i w:val="false"/>
          <w:color w:val="000000"/>
          <w:sz w:val="28"/>
        </w:rPr>
        <w:t>
      12. В случае отсутствия установленных водоохранных зон и полос поверхностных</w:t>
      </w:r>
    </w:p>
    <w:bookmarkEnd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водных объектов для планируемой территории необходимо разработать специальный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раздел по установлению границ водоохранных зон и полос поверхностных водных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объектов</w:t>
      </w:r>
    </w:p>
    <w:p>
      <w:pPr>
        <w:spacing w:after="0"/>
        <w:ind w:left="0"/>
        <w:jc w:val="both"/>
      </w:pPr>
      <w:bookmarkStart w:name="z252" w:id="238"/>
      <w:r>
        <w:rPr>
          <w:rFonts w:ascii="Times New Roman"/>
          <w:b w:val="false"/>
          <w:i w:val="false"/>
          <w:color w:val="000000"/>
          <w:sz w:val="28"/>
        </w:rPr>
        <w:t>
      13. Иные требования и условия: от исполнителя</w:t>
      </w:r>
    </w:p>
    <w:bookmarkEnd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(должность, организация)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 и инициалы) (подпись) (дата)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уполномоченных (или местных исполнительных) органов по делам архитектуры,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градостроительства и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(должность, организация)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 инициалы)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(дата) от иных согласовывающих организаций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наименование) (должность, организация)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 и инициалы)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 (дата)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Примечание. Содержание задания может уточняться в соответствии с требованиями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разработке отдельных видов градостроительной документации и специфики объекта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градостроительного планирования и застройки.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согласования и утверждения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градостроительных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(генеральных планов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населенных пунктов,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детальной планировки)</w:t>
            </w:r>
          </w:p>
        </w:tc>
      </w:tr>
    </w:tbl>
    <w:bookmarkStart w:name="z254" w:id="2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Техническое задание на проектирование проекта детальной планировки, финансируемого за счет других источников</w:t>
      </w:r>
    </w:p>
    <w:bookmarkEnd w:id="23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УТВЕРЖДАЮ: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Местный исполнительный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орган, осуществляющий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функции в области архитектуры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градостроительства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(должность, организация)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 и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(дата)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СОГЛАСОВАНО: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Застройщик (инвестор,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владелец земельного участка)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(должность, организация)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 и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(дата)</w:t>
            </w:r>
          </w:p>
        </w:tc>
      </w:tr>
    </w:tbl>
    <w:p>
      <w:pPr>
        <w:spacing w:after="0"/>
        <w:ind w:left="0"/>
        <w:jc w:val="both"/>
      </w:pPr>
      <w:bookmarkStart w:name="z256" w:id="240"/>
      <w:r>
        <w:rPr>
          <w:rFonts w:ascii="Times New Roman"/>
          <w:b w:val="false"/>
          <w:i w:val="false"/>
          <w:color w:val="000000"/>
          <w:sz w:val="28"/>
        </w:rPr>
        <w:t>
      1. Проект детальной планировки</w:t>
      </w:r>
    </w:p>
    <w:bookmarkEnd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bookmarkStart w:name="z257" w:id="241"/>
      <w:r>
        <w:rPr>
          <w:rFonts w:ascii="Times New Roman"/>
          <w:b w:val="false"/>
          <w:i w:val="false"/>
          <w:color w:val="000000"/>
          <w:sz w:val="28"/>
        </w:rPr>
        <w:t>
      2. Инвестор</w:t>
      </w:r>
    </w:p>
    <w:bookmarkEnd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и сокращенное наименование)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bookmarkStart w:name="z258" w:id="242"/>
      <w:r>
        <w:rPr>
          <w:rFonts w:ascii="Times New Roman"/>
          <w:b w:val="false"/>
          <w:i w:val="false"/>
          <w:color w:val="000000"/>
          <w:sz w:val="28"/>
        </w:rPr>
        <w:t>
      3. Проектная организация (исполнитель)</w:t>
      </w:r>
    </w:p>
    <w:bookmarkEnd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и сокращенное наименование)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bookmarkStart w:name="z259" w:id="243"/>
      <w:r>
        <w:rPr>
          <w:rFonts w:ascii="Times New Roman"/>
          <w:b w:val="false"/>
          <w:i w:val="false"/>
          <w:color w:val="000000"/>
          <w:sz w:val="28"/>
        </w:rPr>
        <w:t>
      4. Основание для проектирования</w:t>
      </w:r>
    </w:p>
    <w:bookmarkEnd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bookmarkStart w:name="z260" w:id="244"/>
      <w:r>
        <w:rPr>
          <w:rFonts w:ascii="Times New Roman"/>
          <w:b w:val="false"/>
          <w:i w:val="false"/>
          <w:color w:val="000000"/>
          <w:sz w:val="28"/>
        </w:rPr>
        <w:t>
      5. Объект градостроительного планирования или застройки территорий, его</w:t>
      </w:r>
    </w:p>
    <w:bookmarkEnd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основные характеристики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bookmarkStart w:name="z261" w:id="245"/>
      <w:r>
        <w:rPr>
          <w:rFonts w:ascii="Times New Roman"/>
          <w:b w:val="false"/>
          <w:i w:val="false"/>
          <w:color w:val="000000"/>
          <w:sz w:val="28"/>
        </w:rPr>
        <w:t>
      6. Основные требования к составу, содержанию и форме представляемых</w:t>
      </w:r>
    </w:p>
    <w:bookmarkEnd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материалов по этапам проектирования, последовательность и сроки выполнения работ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bookmarkStart w:name="z262" w:id="246"/>
      <w:r>
        <w:rPr>
          <w:rFonts w:ascii="Times New Roman"/>
          <w:b w:val="false"/>
          <w:i w:val="false"/>
          <w:color w:val="000000"/>
          <w:sz w:val="28"/>
        </w:rPr>
        <w:t>
      7. Состав, исполнители, сроки и порядок предоставления исходной информации</w:t>
      </w:r>
    </w:p>
    <w:bookmarkEnd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проектирования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bookmarkStart w:name="z263" w:id="247"/>
      <w:r>
        <w:rPr>
          <w:rFonts w:ascii="Times New Roman"/>
          <w:b w:val="false"/>
          <w:i w:val="false"/>
          <w:color w:val="000000"/>
          <w:sz w:val="28"/>
        </w:rPr>
        <w:t>
      8. Перечень учреждений и организаций, согласовывающих данный вид</w:t>
      </w:r>
    </w:p>
    <w:bookmarkEnd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градостроительного проекта: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территориальные структурные подразделения уполномоченных государственных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органов, (в сфере земельных отношений, охраны памятников истории и культуры,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гражданской обороны, транспорта), структурные подразделения местных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исполнительных органов (в сфере архитектуры и градостроительства, земельных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отношений, культуры), заинтересованные организаций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bookmarkStart w:name="z264" w:id="248"/>
      <w:r>
        <w:rPr>
          <w:rFonts w:ascii="Times New Roman"/>
          <w:b w:val="false"/>
          <w:i w:val="false"/>
          <w:color w:val="000000"/>
          <w:sz w:val="28"/>
        </w:rPr>
        <w:t>
      9. Требования согласовывающих организаций к разрабатываемому виду</w:t>
      </w:r>
    </w:p>
    <w:bookmarkEnd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градостроительного проекта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bookmarkStart w:name="z265" w:id="249"/>
      <w:r>
        <w:rPr>
          <w:rFonts w:ascii="Times New Roman"/>
          <w:b w:val="false"/>
          <w:i w:val="false"/>
          <w:color w:val="000000"/>
          <w:sz w:val="28"/>
        </w:rPr>
        <w:t>
      10. Состав и порядок проведения (в случае необходимости) предпроектных</w:t>
      </w:r>
    </w:p>
    <w:bookmarkEnd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научно-исследовательских работ и инженерных изысканий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bookmarkStart w:name="z266" w:id="250"/>
      <w:r>
        <w:rPr>
          <w:rFonts w:ascii="Times New Roman"/>
          <w:b w:val="false"/>
          <w:i w:val="false"/>
          <w:color w:val="000000"/>
          <w:sz w:val="28"/>
        </w:rPr>
        <w:t>
      11. Порядок организации проведения согласования и экспертизы разрабатываемого</w:t>
      </w:r>
    </w:p>
    <w:bookmarkEnd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градостроительного проекта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bookmarkStart w:name="z267" w:id="251"/>
      <w:r>
        <w:rPr>
          <w:rFonts w:ascii="Times New Roman"/>
          <w:b w:val="false"/>
          <w:i w:val="false"/>
          <w:color w:val="000000"/>
          <w:sz w:val="28"/>
        </w:rPr>
        <w:t>
      12. В случае отсутствия установленных водоохранных зон и полос поверхностных</w:t>
      </w:r>
    </w:p>
    <w:bookmarkEnd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водных объектов для планируемой территории необходимо разработать специальный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раздел по установлению границ водоохранных зон и полос поверхностных водных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объектов</w:t>
      </w:r>
    </w:p>
    <w:p>
      <w:pPr>
        <w:spacing w:after="0"/>
        <w:ind w:left="0"/>
        <w:jc w:val="both"/>
      </w:pPr>
      <w:bookmarkStart w:name="z268" w:id="252"/>
      <w:r>
        <w:rPr>
          <w:rFonts w:ascii="Times New Roman"/>
          <w:b w:val="false"/>
          <w:i w:val="false"/>
          <w:color w:val="000000"/>
          <w:sz w:val="28"/>
        </w:rPr>
        <w:t>
      13. Иные требования и условия: от исполнителя</w:t>
      </w:r>
    </w:p>
    <w:bookmarkEnd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(должность, организация)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 и инициалы) (подпись) (дата)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уполномоченных (или местных исполнительных) органов по делам архитектуры,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градостроительства и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(должность, организация)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 инициалы)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(дата) от иных согласовывающих организаций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наименование) (должность, организация)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 и инициалы)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 (дата)</w:t>
      </w:r>
    </w:p>
    <w:p>
      <w:pPr>
        <w:spacing w:after="0"/>
        <w:ind w:left="0"/>
        <w:jc w:val="both"/>
      </w:pPr>
      <w:bookmarkStart w:name="z269" w:id="253"/>
      <w:r>
        <w:rPr>
          <w:rFonts w:ascii="Times New Roman"/>
          <w:b w:val="false"/>
          <w:i w:val="false"/>
          <w:color w:val="000000"/>
          <w:sz w:val="28"/>
        </w:rPr>
        <w:t>
      Примечание. Содержание задания может уточняться в соответствии с требованиями</w:t>
      </w:r>
    </w:p>
    <w:bookmarkEnd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разработке отдельных видов градостроительной документации и специфики объекта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градостроительного планирования и застройки.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согласования и утверждения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градостроительных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(генеральных планов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населенных пунктов,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детальной планировки)</w:t>
            </w:r>
          </w:p>
        </w:tc>
      </w:tr>
    </w:tbl>
    <w:bookmarkStart w:name="z409" w:id="2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Паспорт инвестиционного проекта по строительству промышленного (производственного) объекта</w:t>
      </w:r>
    </w:p>
    <w:bookmarkEnd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2-1 в соответствии с приказом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п/н 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проекта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земельного участка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 тная  мощ ность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 ваемые рабочие  места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инвестиционного проекта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в инженерной инфраструктуре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Элекстроснабжение -требуемая мощность, кВт, характер нагрузки (фаза), категория по надежности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 снабжение- общая потребность в воде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 отведение- общее количество сточных вод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Тепло снабжение- общая тепловая нагрузка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Примечание: прилагается выкопировка из генерального плана, схемы развития и застройки населенных пунктов и ПДП с указанием местоположения объекта. 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согласования и утверждения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градостроительных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(генеральных планов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населенных пунктов,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детальной планировки)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72" w:id="2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Рубрика "Общественные обсуждения"</w:t>
      </w:r>
    </w:p>
    <w:bookmarkEnd w:id="255"/>
    <w:bookmarkStart w:name="z273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Объявление о проведении общественных обсуждений содержит следующую информацию:</w:t>
      </w:r>
    </w:p>
    <w:bookmarkEnd w:id="256"/>
    <w:bookmarkStart w:name="z274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проекта генерального плана населенного пункта, схемы развития и застройки населенного пункта (упрощенный генеральный план) с численностью населения до пяти тысяч человек, проекта детальной планировки с указанием части населенного пункта, где будет разработан проект детальной планировки.</w:t>
      </w:r>
    </w:p>
    <w:bookmarkEnd w:id="257"/>
    <w:bookmarkStart w:name="z275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место, дата и время начала проведения общественных обсуждений. Срок проведения открытого собрания может быть продлен до пяти последовательных рабочих дней по решению участников общественных обсуждений;</w:t>
      </w:r>
    </w:p>
    <w:bookmarkEnd w:id="258"/>
    <w:bookmarkStart w:name="z276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реквизиты и контактные данные Заказчика;</w:t>
      </w:r>
    </w:p>
    <w:bookmarkEnd w:id="259"/>
    <w:bookmarkStart w:name="z277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электронный адрес и номер (-а) телефона (-ов), по которым можно получить дополнительную информацию о намечаемой деятельности, проведении общественных обсуждений, а также запросить копии документов, относящихся к намечаемой деятельности;</w:t>
      </w:r>
    </w:p>
    <w:bookmarkEnd w:id="260"/>
    <w:bookmarkStart w:name="z278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подтверждающий документ о своевременном размещении объявления о проведении общественных обсуждений в периодическом печатном издании (газета);</w:t>
      </w:r>
    </w:p>
    <w:bookmarkEnd w:id="261"/>
    <w:bookmarkStart w:name="z279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подтверждающий документ о своевременном размещении объявления о проведении общественных обсуждений не менее чем в одном теле- или радиоканале;</w:t>
      </w:r>
    </w:p>
    <w:bookmarkEnd w:id="262"/>
    <w:bookmarkStart w:name="z280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фото объявлений о проведении общественных обсуждений посредством открытых собраний, размещенных в местах, доступных для общественности, с угловым электронным штампом времени съемки.</w:t>
      </w:r>
    </w:p>
    <w:bookmarkEnd w:id="26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согласования и утверждения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градостроительных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(генеральных планов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населенных пунктов,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детальной планировки)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83" w:id="2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Протокол общественных обсуждений посредством открытых собраний Рубрика "Общественные обсуждения"</w:t>
      </w:r>
    </w:p>
    <w:bookmarkEnd w:id="264"/>
    <w:p>
      <w:pPr>
        <w:spacing w:after="0"/>
        <w:ind w:left="0"/>
        <w:jc w:val="both"/>
      </w:pPr>
      <w:bookmarkStart w:name="z284" w:id="265"/>
      <w:r>
        <w:rPr>
          <w:rFonts w:ascii="Times New Roman"/>
          <w:b w:val="false"/>
          <w:i w:val="false"/>
          <w:color w:val="000000"/>
          <w:sz w:val="28"/>
        </w:rPr>
        <w:t>
      1. Наименование местного исполнительного органа:</w:t>
      </w:r>
    </w:p>
    <w:bookmarkEnd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bookmarkStart w:name="z285" w:id="266"/>
      <w:r>
        <w:rPr>
          <w:rFonts w:ascii="Times New Roman"/>
          <w:b w:val="false"/>
          <w:i w:val="false"/>
          <w:color w:val="000000"/>
          <w:sz w:val="28"/>
        </w:rPr>
        <w:t>
      2. Предмет общественных обсуждений:</w:t>
      </w:r>
    </w:p>
    <w:bookmarkEnd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(полное, точное наименование рассматриваемых проектных материалов)</w:t>
      </w:r>
    </w:p>
    <w:p>
      <w:pPr>
        <w:spacing w:after="0"/>
        <w:ind w:left="0"/>
        <w:jc w:val="both"/>
      </w:pPr>
      <w:bookmarkStart w:name="z286" w:id="267"/>
      <w:r>
        <w:rPr>
          <w:rFonts w:ascii="Times New Roman"/>
          <w:b w:val="false"/>
          <w:i w:val="false"/>
          <w:color w:val="000000"/>
          <w:sz w:val="28"/>
        </w:rPr>
        <w:t>
      3. Местонахождение:</w:t>
      </w:r>
    </w:p>
    <w:bookmarkEnd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(полный, точный адрес, географические координаты территории участка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намечаемой деятельности)</w:t>
      </w:r>
    </w:p>
    <w:p>
      <w:pPr>
        <w:spacing w:after="0"/>
        <w:ind w:left="0"/>
        <w:jc w:val="both"/>
      </w:pPr>
      <w:bookmarkStart w:name="z287" w:id="268"/>
      <w:r>
        <w:rPr>
          <w:rFonts w:ascii="Times New Roman"/>
          <w:b w:val="false"/>
          <w:i w:val="false"/>
          <w:color w:val="000000"/>
          <w:sz w:val="28"/>
        </w:rPr>
        <w:t>
      4. Реквизиты и контактные данные Заказчика:</w:t>
      </w:r>
    </w:p>
    <w:bookmarkEnd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 том числе точное название, юридический и фактический адрес, БИН, ИИН,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телефоны, факсы, электронные почты, сайты)</w:t>
      </w:r>
    </w:p>
    <w:p>
      <w:pPr>
        <w:spacing w:after="0"/>
        <w:ind w:left="0"/>
        <w:jc w:val="both"/>
      </w:pPr>
      <w:bookmarkStart w:name="z288" w:id="269"/>
      <w:r>
        <w:rPr>
          <w:rFonts w:ascii="Times New Roman"/>
          <w:b w:val="false"/>
          <w:i w:val="false"/>
          <w:color w:val="000000"/>
          <w:sz w:val="28"/>
        </w:rPr>
        <w:t>
      5. Дата, время, место проведения общественных обсуждений (дата (-ы) и время</w:t>
      </w:r>
    </w:p>
    <w:bookmarkEnd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открытого собрания общественных обсуждений):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(дата, время начала регистрации участников, время начала общественных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обсуждений, полный и точный адрес места проведения обсуждений.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случае продления общественных обсуждений указываются все даты)</w:t>
      </w:r>
    </w:p>
    <w:p>
      <w:pPr>
        <w:spacing w:after="0"/>
        <w:ind w:left="0"/>
        <w:jc w:val="both"/>
      </w:pPr>
      <w:bookmarkStart w:name="z289" w:id="270"/>
      <w:r>
        <w:rPr>
          <w:rFonts w:ascii="Times New Roman"/>
          <w:b w:val="false"/>
          <w:i w:val="false"/>
          <w:color w:val="000000"/>
          <w:sz w:val="28"/>
        </w:rPr>
        <w:t>
      6. Копия письма от Инвестора и копия ответа местных исполнительных органов</w:t>
      </w:r>
    </w:p>
    <w:bookmarkEnd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(прилагаются), о проведении общественных обсуждений прилагается к настоящему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протоколу общественных обсуждений.</w:t>
      </w:r>
    </w:p>
    <w:p>
      <w:pPr>
        <w:spacing w:after="0"/>
        <w:ind w:left="0"/>
        <w:jc w:val="both"/>
      </w:pPr>
      <w:bookmarkStart w:name="z290" w:id="271"/>
      <w:r>
        <w:rPr>
          <w:rFonts w:ascii="Times New Roman"/>
          <w:b w:val="false"/>
          <w:i w:val="false"/>
          <w:color w:val="000000"/>
          <w:sz w:val="28"/>
        </w:rPr>
        <w:t>
      7. Регистрационный лист участников общественных обсуждений прилагается</w:t>
      </w:r>
    </w:p>
    <w:bookmarkEnd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настоящему протоколу общественных обсуждений.</w:t>
      </w:r>
    </w:p>
    <w:p>
      <w:pPr>
        <w:spacing w:after="0"/>
        <w:ind w:left="0"/>
        <w:jc w:val="both"/>
      </w:pPr>
      <w:bookmarkStart w:name="z291" w:id="272"/>
      <w:r>
        <w:rPr>
          <w:rFonts w:ascii="Times New Roman"/>
          <w:b w:val="false"/>
          <w:i w:val="false"/>
          <w:color w:val="000000"/>
          <w:sz w:val="28"/>
        </w:rPr>
        <w:t>
      8. Информация о проведении общественных обсуждений распространена</w:t>
      </w:r>
    </w:p>
    <w:bookmarkEnd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казахском и русском языках на официальном интернет-ресурсе местного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исполнительного органа.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 ссылки на официальные интернет–ресурсы и даты публикации)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в средствах массовой информации, в том числе, не менее чем в двух газетах,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посредством не менее чем одного теле- или радиоканала, распространяемых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территории местного исполнительного органа, не позднее, чем за двадцать рабочих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дней до даты начала проведения общественных обсуждений: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(название, номер и дата публикации объявления в газете, с приложением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сканированного объявления: сканированные титульная страница газеты и страница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объявлением о проведении общественных обсуждений)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(название теле или радиоканала, дата объявления: цифровой носитель с видео-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аудиозаписью объявления о проведении общественных обсуждений на теле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радиоканале подлежит приобщению (публикации) к протоколу общественных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обсуждений)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на досках объявлений местных исполнительных органов и в местах, специально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предназначенных для размещения объявлений в количестве __________объявлений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адресам______________________________________________________________.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Фотоматериалы прилагаются к настоящему протоколу общественных обсуждений.</w:t>
      </w:r>
    </w:p>
    <w:p>
      <w:pPr>
        <w:spacing w:after="0"/>
        <w:ind w:left="0"/>
        <w:jc w:val="both"/>
      </w:pPr>
      <w:bookmarkStart w:name="z292" w:id="273"/>
      <w:r>
        <w:rPr>
          <w:rFonts w:ascii="Times New Roman"/>
          <w:b w:val="false"/>
          <w:i w:val="false"/>
          <w:color w:val="000000"/>
          <w:sz w:val="28"/>
        </w:rPr>
        <w:t>
      9. Решения участников общественных обсуждений:</w:t>
      </w:r>
    </w:p>
    <w:bookmarkEnd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количество участников общественных обсуждений "за", "против",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"воздержались")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 признании общественных обсуждений состоявшимися с указанием причин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соответствии с пунктом 23 настоящих Правил. Указать количество участников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общественных обсуждений "за", "против", "воздержались")</w:t>
      </w:r>
    </w:p>
    <w:p>
      <w:pPr>
        <w:spacing w:after="0"/>
        <w:ind w:left="0"/>
        <w:jc w:val="both"/>
      </w:pPr>
      <w:bookmarkStart w:name="z293" w:id="274"/>
      <w:r>
        <w:rPr>
          <w:rFonts w:ascii="Times New Roman"/>
          <w:b w:val="false"/>
          <w:i w:val="false"/>
          <w:color w:val="000000"/>
          <w:sz w:val="28"/>
        </w:rPr>
        <w:t>
      10. Сведения о всех заслушанных докладах:</w:t>
      </w:r>
    </w:p>
    <w:bookmarkEnd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наличии) докладчика, должность,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представляемой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(тема доклада, количество страниц, слайдов, файлов, плакатов, чертежей)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Тексты докладов по документам, выносимым на общественные обсуждения,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прилагаются к настоящему протоколу общественных обсуждений.</w:t>
      </w:r>
    </w:p>
    <w:p>
      <w:pPr>
        <w:spacing w:after="0"/>
        <w:ind w:left="0"/>
        <w:jc w:val="both"/>
      </w:pPr>
      <w:bookmarkStart w:name="z294" w:id="275"/>
      <w:r>
        <w:rPr>
          <w:rFonts w:ascii="Times New Roman"/>
          <w:b w:val="false"/>
          <w:i w:val="false"/>
          <w:color w:val="000000"/>
          <w:sz w:val="28"/>
        </w:rPr>
        <w:t>
      11. Сводная таблица, которая является неотъемлемой частью протокола</w:t>
      </w:r>
    </w:p>
    <w:bookmarkEnd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общественных обсуждений и содержит замечания и предложения, полученные до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во время проведения общественных обсуждений. Замечания и предложения, явно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 имеющие связи с предметом общественных обсуждений, вносятся в таблицу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отметкой "не имеют отношения к предмету общественных обсуждений".</w:t>
      </w:r>
    </w:p>
    <w:p>
      <w:pPr>
        <w:spacing w:after="0"/>
        <w:ind w:left="0"/>
        <w:jc w:val="both"/>
      </w:pPr>
      <w:bookmarkStart w:name="z295" w:id="276"/>
      <w:r>
        <w:rPr>
          <w:rFonts w:ascii="Times New Roman"/>
          <w:b w:val="false"/>
          <w:i w:val="false"/>
          <w:color w:val="000000"/>
          <w:sz w:val="28"/>
        </w:rPr>
        <w:t>
      12. Мнение участников общественных обсуждений о качестве рассматриваемых</w:t>
      </w:r>
    </w:p>
    <w:bookmarkEnd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документов и заслушанных докладов на предмет полноты и доступности 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понимания, рекомендации по их улучшению: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наличии), должность, наименование представляемой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организации, мнения и рекомендации)</w:t>
      </w:r>
    </w:p>
    <w:p>
      <w:pPr>
        <w:spacing w:after="0"/>
        <w:ind w:left="0"/>
        <w:jc w:val="both"/>
      </w:pPr>
      <w:bookmarkStart w:name="z296" w:id="277"/>
      <w:r>
        <w:rPr>
          <w:rFonts w:ascii="Times New Roman"/>
          <w:b w:val="false"/>
          <w:i w:val="false"/>
          <w:color w:val="000000"/>
          <w:sz w:val="28"/>
        </w:rPr>
        <w:t>
      13. Председатель общественных обсуждений:</w:t>
      </w:r>
    </w:p>
    <w:bookmarkEnd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наличии), должность, наименование организации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представителем которой является, подпись, дата)</w:t>
      </w:r>
    </w:p>
    <w:p>
      <w:pPr>
        <w:spacing w:after="0"/>
        <w:ind w:left="0"/>
        <w:jc w:val="both"/>
      </w:pPr>
      <w:bookmarkStart w:name="z297" w:id="278"/>
      <w:r>
        <w:rPr>
          <w:rFonts w:ascii="Times New Roman"/>
          <w:b w:val="false"/>
          <w:i w:val="false"/>
          <w:color w:val="000000"/>
          <w:sz w:val="28"/>
        </w:rPr>
        <w:t>
      14. Секретарь общественных обсуждений:</w:t>
      </w:r>
    </w:p>
    <w:bookmarkEnd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наличии), должность, наименование организации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представителем которой является, подпись, дата)</w:t>
      </w:r>
    </w:p>
    <w:bookmarkStart w:name="z298" w:id="2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Сводная таблица замечаний и предложений, полученных до и во время проведения общественных обсуждений</w:t>
      </w:r>
    </w:p>
    <w:bookmarkEnd w:id="27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Замечания и предложения физических и юридических лиц (фамилия, имя и отчество (при наличии) участника, должность, наименование представляемой организации)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Ответы на замечания и предложения (фамилия, имя и отчество (при наличии) отвечающего, должность, наименование представляемой организации)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(снятое замечание или предложение)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согласования и утверждения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градостроительных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(генеральных планов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населенных пунктов,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детальной планировки)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01" w:id="2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Классификатор генеральных планов населенных пунктов</w:t>
      </w:r>
    </w:p>
    <w:bookmarkEnd w:id="28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(Типы зон)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типа зоны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Подтипы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кода по классификатору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 классификатору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геометрического представления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зоны gpzone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Жилые зоны gpzonejil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Усадебная застройка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усадебной (коттеджного типа) застройки с земельным участком при доме (квартире)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Малоэтажная застройка без участка (2-3 этажа)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малоэтажной застройки без участка (2-3 этажа)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Среднеэтажная этажная застройка (4-5 и 6* этажей)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среднеэтажной этажной застройки (4-5 и 6* этажей)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Многоэтажная застройка (6-12 этажей)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11040000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многоэтажной застройки (6-12 этажей)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Застройка повышенной этажности (выше 12 этажей)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11014000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застройки повышенной этажности (выше 12 этажей)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Общественно-деловые зоны gpzoneodz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Учреждения образования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11050000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учреждений образования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здравоохранения и учреждения социального обеспечения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11060000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организаций здравоохранения и учреждений социального обеспечения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Учреждения и предприятия обслуживания в том числе общегородского значения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учреждений и предприятий обслуживания в том числе общегородского значения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Промышленные (производственные) зоны gpzoneprom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Промышленная застройка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11080000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промышленной застройки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Коммунально-складская застройка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коммунально-складской застройки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Зоны транспортной и инженерной инфраструктуры gpzonetransport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Автомобильные дороги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автомобильных дорог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Сооружения автомобильного транспорта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сооружений автомобильного транспорта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Предприятия автосервиса (автозаправочные станции, станции технического обслуживания, автомойки)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предприятий автосервиса (автозаправочных станций, станций технического обслуживания, автомоек)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Сооружения и устройства городского пассажирского транспорта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сооружений и устройств городского пассажирского транспорта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Железные дороги и сооружения железнодорожного транспорта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железных дорог и сооружений железнодорожного транспорта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Застройка внешнего транспорта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застроек внешнего транспорта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Сооружения инженерных коммуникаций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11016000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сооружений инженерных коммуникаций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Трубопроводный транспорт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11017000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трубопроводного транспорта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Зоны особо охраняемых территорий gpzoneprotect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охраняемые территории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11018000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особо охраняемых земель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Зоны сельскохозяйственного и лесохозяйственного использования gpzoneagricult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Теплицы, цветочные хозяйства и питомники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11270000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теплиц, цветочных хозяйств и питомников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Лесное хозяйство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11280000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лесного хозяйства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Прочее сельскохозяйственного использования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11290000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прочего сельскохозяйственного использования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Садоводческие товарищества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11023000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садоводческих товариществ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ведения растениеводства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11024000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растениеводства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ведения животноводства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11025000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животноводства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Рекреационные зоны gpzonerec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Зелень общего пользования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зелени общего пользования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Зелень спецназначения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11019000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зелени спецназначения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кратковременного отдыха (парки, скверы)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11310000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парков, скверов и т.д. (зона кратковременного отдыха)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Реки, водоемы, береговые полосы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11330000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рек, водоемов, береговых полос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Зоны резервных территорий gpzonerez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усадебной застройки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11026000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Резервные территории для усадебной застройки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малоэтажной застройки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11027000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Резервные территории для малоэтажной застройки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среднеэтажной застройки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11028000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Резервные территории для среднеэтажной застройки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многоэтажной застройки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11029000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Резервные территории для многоэтажной застройки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застройки повышенной этажности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11031000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Резервные территории для застройки повышенной этажности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учреждений образования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11032000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Резервные территории для учреждений образования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организации здравоохранения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11033000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Резервные территории для организации здравоохранения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учреждений обслуживания, в том числе общегородского значения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11034000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Резервные территории для учреждений обслуживания, в том числе общегородского значения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промышленных объектов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11035000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Резервные территории для промышленных объектов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ведения рыбного хозяйства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11041000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Резервные территории для ведения рыбного хозяйства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Неудобные и неиспользуемые территории gpzonennt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Неудобные и неиспользуемые территории, требующие проведения специальных инженерных мероприятий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11350000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Неудобные и неиспользуемые территории, требующие проведения специальных инженерных мероприятий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Заболоченные территории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11036000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Заболоченные территории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Карьеры, обрывы, карсты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11037000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Территории карьеров, обрывов, карстов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Зоны режимных территорий gpzonerestrict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Оборонные объекты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11360000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оборонных объектов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Исправительно-трудовые учреждения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11370000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исправительно-трудовых учреждений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Зоны специального назначения gpzonespec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Кладбища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11380000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кладбищ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Временного хранения твердых бытовых отходов, предприятия по переработке твердых бытовых отходов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11390000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временного хранения твердых бытовых отходов, предприятий по переработке твердых бытовых отходов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Золоотвалы, отстойники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11400000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золоотвалов, отстойников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Скотомогильники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11038000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Территории скотомогильников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Канализационные очистные сооружения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11039000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Территории канализационных очистных сооружений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рекультивации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11490000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земель рекультивации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Зоны с особыми условиями пользования землей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gpzonecon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Селеопасные территории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11510000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Селеопасные территории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Оползнеопасные территории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Оползнеопасные территории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защитных лесных зон, примыкающие к полосе отвода железных и автомобильных дорог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11530000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защитных лесных зон, примыкающие к полосе отвода железных и автомобильных дорог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Пригородная зона gpzonesub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сельскохозяйственного назначения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11420000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земель сельскохозяйственного назначения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населенных пунктов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11430000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земель населенных пунктов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11440000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особо охраняемых природных территорий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11450000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особо охраняемых природных территорий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лесного фонда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11460000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лесного фонда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водного фонда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11470000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водного фонда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запаса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11480000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запаса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Дачные и садоводческие земли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Территории дачных и садоводческих земель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*6-ти этажную застройку допускается считать зоной застройки средней этажности, в случаях, когда квартиры 6-го мансардного этажа являются вторыми уровнями квартир 5-ых этажей.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**объемно-планировочные решения объектов не должны превышать регламенты окружающей застройки по этажности и плотности застройки территории.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Слои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 классификатору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геометрического представления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Здания и сооружения населенного пункта gpbuild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Здания и сооружения gpbuild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22010000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Здания и сооружения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Инженерные коммуникации линейные gpenglin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энергоснабжения линейные gpengellin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33010000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энергоснабжения линейные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газоснабжения линейные gpenggaslin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33020000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газоснабжения линейные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водоснабжения линейные gpengwodlin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33030000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водоснабжения линейные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водоотведения линейные gpengkanlin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33040000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водоотведения линейные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теплоснабжения линейные gpengteplin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33050000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теплоснабжения линейные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связи и телекоммуникаций линейные gpengtellin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33060000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связи и телекоммуникаций линейные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нефтепроводов линейные gpengoillin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33070000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нефтепроводов линейные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ливневой канализации линейные gpenglivlin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33080000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ливневой канализации линейные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градостроительного проекта gpgr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населенного пункта gpgrnp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44010000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населенного пункта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Граница ПДП gpgrpdp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44030000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Граница ПДП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Территории реконструкции, сноса gpgrreconstruction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44040000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реконструкции, сноса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Градостроительные регламенты gpreg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Красные линии gpregredlinelin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55010000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Красные линии линейные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Красные линии pdpregredlinepol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55040000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Красные линии полигональные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Желтые линии gpregyellowline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55020000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Желтые линии линейные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Водоохранные полосы gpregwodpls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55030000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Водоохранные полосы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Водоохранные зоны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gpregwaterzone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55060000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Водоохранные зоны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Шумозащитные охранные зоны от железной дороги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gprailwayprotectzone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55050000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Шумозащитные охранные зоны от железной дороги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Защитные зоны водозаборных сооружений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gpprotectwaterintakezone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55080000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Защитные зоны водозаборных сооружений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Охранные зоны объектов систем газоснабжения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gpprotectgaszone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55090000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Охранные зоны объектов систем газоснабжения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Охранные зоны магистральных трубопроводов, линий связи, радиофикации, электрических и тепловых 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gpprotectlinezone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55100000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Охранные зоны магистральных трубопроводов, линий связи, радиофикации, электрических и тепловых сетей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Запретные зоны территорий военных полигонов, а также арсеналов, баз и складов Вооруженных Сил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gpprotectprotectzone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55110000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Запретные зоны территорий военных полигонов, а также арсеналов, баз и складов Вооруженных Сил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учреждениям уголовно-исполнительной 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gppenalsystem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55120000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учреждениям уголовно-исполнительной системы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Охранные зоны приаэродромных территорий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gpprotectairfile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55130000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Охранные зоны приаэродромных территорий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Санитарно-защитные зоны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gpzonesan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55140000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Санитарно-защитные зоны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Охранные зоны памятников истории и культуры gpprotecthistorical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55150000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Охранные зоны памятников истории и культуры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Территории с объектами историко-культурного наследия и (или) охраняемыми уникальными и редкими ландшафтами gpculturalheritage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55160000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Территории с объектами историко-культурного наследия и (или) охраняемыми уникальными и редкими ландшафтами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Зоны подтоплений и затоплений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gpfloodzone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55170000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Зоны подтоплений и затоплений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gpautotran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Мосты, путепроводы gpautotranbridg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66010000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Мосты, путепроводы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Парковки gpautotranprc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66030000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Парковки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Дороги и проезды gpautotranrdc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66040000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Дороги и проезды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Осевые линии дорог и улиц gpautotranstreet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66050000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Осевые линии дорог и улиц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Развязки в разных уровнях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gpautotraninterchanges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66060001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Развязки в разных уровнях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Транспортно-пересадочные узлы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gpautotranhubs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66070001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Транспортно-пересадочные узлы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Взлетно-посадочная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gpautotranrunways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66080001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Взлетно-посадочная полоса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Причалы, пирсы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gpautotranpiers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66090001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Причалы, пирсы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Железнодорожный транспорт gprrstran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Железные дороги, пути и линейные сооружения gprrstranlin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77010000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Железные дороги, пути и линейные сооружения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населенного пункта gpblag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Детские игровые площадки gpblagchildpl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88020000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Детские игровые площадки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Мусорные контейнерные площадки gpblagdumppl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88040000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Мусорные контейнерные площадки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Фонтаны gpblagfontpol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88060000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Спортивная площадка gpblagsportpl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88080000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Спортивные площадки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Тротуары, брусчатка, пешеходные дорожки gpblagtrotuar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88100000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Тротуары, брусчатка, пешеходные дорожки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Озеленение gpblagzelen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88110000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Озеленение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Ограждения gpblagogr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88120000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Ограждения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Набережные, пляжи gpblagbeach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88140000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Набережные, пляжи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Социально-культурные объекты gpscsc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Линейные объекты, имеющие социально-культурную значимость (исторические стены, валы, тропы, дороги) gpscsclin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99010000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Линейные объекты, имеющие социально-культурную значимость (исторические стены, валы, тропы, дороги)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Культурные, религиозные объекты (монументы, памятники, городища, места археологических раскопок, исторические площади и т.д.) gpscscpol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99020000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Культурные, религиозные объекты (монументы, памятники, городища, места археологических раскопок, исторические площади и т.д.)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Гидрография и гидротехнические сооружения gpgs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Моря gphydrosea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10003000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Озера gphydrolake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10004000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Озера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Реки gphydroriver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10007000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Реки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Площади разливов крупных рек, озер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gpdphydroflood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10011000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Площади разливов крупных рек, озер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Пруды gpdphydropond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10012000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Водохранилища и др. сооружения для сбора воды gphydroreservoir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10015000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Водохранилища и др. сооружения для сбора воды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Каналы и канавы gphydrocanal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10018000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Каналы и канавы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319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Атрибутивные данные ГП</w:t>
      </w:r>
    </w:p>
    <w:bookmarkEnd w:id="28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Генеральный план (gp)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 gpzone – ФУНКЦИОНАЛЬНЫЕ ЗОНЫ gp_functional_zones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 gpzonejil – Жилые зоны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 gpzoneodz - Общественно-деловые зоны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 gpzoneprom - Промышленные (производственные) зоны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 gpzonetransport - Зоны транспортной и инженерной инфраструктуры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 gpzoneprotect - Зоны особо охраняемых территорий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1.7 gpzoneagricult - Зоны сельскохозяйственного и лесохозяйственного использования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 gpzonerec - Рекреационные зоны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 gpzonerez - Зоны резервных территорий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1.10 gpzonennt - Неудобные и неиспользуемые территории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1.11 gpzonerestrict - Зоны режимных территорий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1.12 gpzonecon - Зоны с особыми условиями пользования землей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1.13 gpzonesub - Пригородные зоны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поля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Геометрия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zone_type_id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типа зоны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gp_func_zone_code_id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Кода по классификатору функциональных зон ГП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func_zone_status_id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Статуса реализации функциональной зоны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area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функциональной зоны ГП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deactivation_doc_id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Документа деактивации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creation_doc_id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Документа создания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2.0 gpbuild – ЗДАНИЯ И СООРУЖЕНИЯ НАСЕЛЕННОГО ПУНКТА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 gpbuild - Здания и сооружения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поля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объекта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Integer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 классификатору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implementation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реализации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functional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Функциональное назначение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floor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Этажность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3.0 gpenglin – ИНЖЕНЕРНЫЕ КОММУНИКАЦИИ ЛИНЕЙНЫЕ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 gpengellin - Объекты энергоснабжения линейные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поля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объекта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Integer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 классификатору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implementation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реализации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voltage_f64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amount_pr_f64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проводов/кабелей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object_name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 gpenggaslin - Объекты газоснабжения линейные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 gpengwodlin - Объекты водоснабжения линейные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 gpengkanlin - Объекты водоотведения линейные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 gpengteplin - Объекты теплоснабжения линейные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3.6 gpengtellin - Объекты связи и телекоммуникаций линейные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3.7 gpengoillin - Объекты нефтепроводов линейные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3.8 gpenglivlin - Объекты ливневой канализации линейные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поля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объекта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Integer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 классификатору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implementation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реализации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material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 трубы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diametr_f64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Диаметр трубы, 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object_name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4.0 gpgr – ГРАНИЦЫ ГРАДОСТРОИТЕЛЬНОГО ПРОЕКТА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 gpgrnp - Границы населенного пункта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 gpgrpdp - Граница ПДП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gp_documents Утверждающий документ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поля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Геометрия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doc_name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документа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doc_date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утверждения документа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Date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approved_by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Кем утвержден документ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kato_code_id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Кода КАТО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gp_gr_status_id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Статуса границы ГП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status_id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Статуса ГП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area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функциональной зоны ГП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effective_date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вступления в силу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Date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sign_file_name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файла подписи документа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deactivation_doc_id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Документа деактивации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doc_number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утверждения документа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gp_ggk_number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 ГГК ГП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file_name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файла документа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 gpgrreconstruction - Территория сноса, реконструкции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поля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объекта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 классификатору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5.0 gpreg – ГРАДОСТРОИТЕЛЬНЫЕ РЕГЛАМЕНТЫ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 gp_red_lines_line - Красные линии ГП (линия)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Геометрия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0 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deactivation_doc_id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Документа деактивации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creation_doc_id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Документа создания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 gp_red_lines_poly - Красные линии ГП (полигон)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Геометрия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deactivation_doc_id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Документа деактивации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creation_doc_id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Документа создания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 gpregyellowline - Желтые линии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поля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объекта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 классификатору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deactivation_doc_id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Документа деактивации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creation_doc_id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Документа создания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 классификатору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deactivation_doc_id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Документа деактивации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creation_doc_id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Документа создания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 классификатору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5.4 gpregwodpls - Водоохранные полосы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5.5 gpregwaterzone - Водоохранные зоны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5.6 gprailwayprotectzone - Шумозащитные охранные зоны от железной дороги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5.7 gpprotectwaterintakezone- Защитные зоны водозаборных сооружений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5.8 gpprotectgaszone - Охранные зоны объектов систем газоснабжения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5.9 gpprotectlinezone - Охранные зоны магистральных трубопроводов, линий связи, радиофикации, электрических и тепловых сетей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5.10 gpprotectprotectzone - Запретные зоны территорий военных полигонов, а также арсеналов, баз и складов Вооруженных Сил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5.11 gppenalsystem - Территория, прилегающая к учреждениям уголовно-исполнительной системы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5.12 - gpprotecthistorical- Охранные зоны памятников истории и культуры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5.13 - gpculturalheritage- Территории с объектами историко-культурного наследия и (или) охраняемыми уникальными и редкими ландшафтами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5.14- gpfloodzone - Зоны подтоплений и затоплений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поля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объекта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 классификатору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 зоны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5.15 gpprotectairfile - Охранные зоны приаэродромных территорий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поля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объекта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 классификатору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document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Ограничение в зависимости от удаления от контрольной точки аэродрома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H_abs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Абсолютная высота ограничения высот объектов (EGM 2008)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Distance from the object to ARP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от контрольной точки аэродрома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5.16 gpzonesan- Санитарно-защитные зоны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поля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объекта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danger_class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 опасности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functional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Функциональное назначение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zone_radius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Радиус зоны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6.0 gpautotran – ТРАНСПОРТ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6.1gpautotranbridg - Мосты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6.2gpautotranprc - Парковки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6.3gpautotranrdc - Дороги и проезды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6.4gpautotranstreet - Осевые линии дорог и улиц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 gpautotraninterchanges - Развязки в разных уровнях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6.6 gpautotranhubs -Транспортно-пересадочные узлы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6.7 gpautotranrunways -Взлетно-посадочная полоса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6.8gpautotranpiers - Причалы, пирсы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поля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объекта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 классификатору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7.0 gp​rrstran – ЖЕЛЕЗНОДОРОЖНЫЙ ТРАНСПОРТ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7.1gprrstranlin - Железные дороги, пути и линейные сооружения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поля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объекта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 классификатору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8.0 gpblag – БЛАГОУСТРОЙСТВО НАСЕЛЕННОГО ПУНКТА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 gpblagchildpl - Детские игровые площадки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 gpblagdumppl - Мусорные контейнерные площадки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 gpblagfontpol - Фонтаны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 gpblagsportpl - Спортивные площадки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8.5 gpblagtrotuar - Тротуары, брусчатка, пешеходные дорожки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8.6 gpblagzelen - Озеленение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поля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объекта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 классификатору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9.0 gpgs – ГИДРОГРАФИЯ И ГИДРОТЕХНИЧЕСКИЕ СООРУЖЕНИЯ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 gphydrosea - Моря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9.2 gphydrolake - Озера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9.3 gphydroriver - Реки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9.4 gpdphydroflood - Площади разливов крупных рек, озер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9.5 gpdphydropond - Пруды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9.6 gphydroreservoir - Водохранилища и др. сооружения для сбора воды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9.7 gphydrocanal - Каналы и канавы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поля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объекта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 классификатору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object_name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согласования и утверждения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градостроительных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(генеральных планов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населенных пунктов,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детальной планировки)</w:t>
            </w:r>
          </w:p>
        </w:tc>
      </w:tr>
    </w:tbl>
    <w:bookmarkStart w:name="z321" w:id="2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Классификатор проекта детальной планировки и схемы развития и застройки населенных пунктов (упрощенный генеральный план) с численностью населения до пяти тысяч человек</w:t>
      </w:r>
    </w:p>
    <w:bookmarkEnd w:id="2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Слои (Типы зон)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типа зоны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Подтипы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кода по классификатору ПДП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кода по классификатору ГП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 классификатору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геометрического представления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зоны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Жилые зоны pdpzonejil/ pzzonejil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Усадебная (коттеджного типа) застройка с земельными участками при доме (квартире)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усадебной (коттеджного типа) застройки с земельным участком при доме (квартире)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Застройка одноквартирными индивидуальными малоэтажными жилыми домами с приусадебными земельными участками (1-3 этажей)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11010002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застройки одноквартирными индивидуальными малоэтажными жилыми домами с приусадебным земельным участками (1-3 этажей)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Блокированная застройка с земельным участком при квартире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11010003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блокированной застройки с земельным участком при квартире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Малоэтажная застройка без участка (2-3 этажа)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малоэтажной застройки без участка (2-3 этажа)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Блокированная высокоплотная застройка (2-3 этажа)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11020002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блокированной высокоплотной застройки (2-3 этажа)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Среднеэтажная застройками (4-5 и 6* этажней)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среднеэтажной этажной застройки (4-5 и 6* этажей)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Многоэтажная застройка (6-12 этажей)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11040001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многоэтажной застройки (6-12 этажей)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Застройка повышенной этажности (выше 12 этажей)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11040002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застройки повышенной этажности (выше 12 этажей)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Общественно-деловая зона pdpzoneodz/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pzzoneodz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Дошкольные учреждения и учреждения среднего образования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11050001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дошкольных учреждений и учреждений среднего образования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Учреждения среднего профессионального и высшего образования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11050002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учреждений среднего профессионального и высшего образования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здравоохранения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11060001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организаций здравоохранения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Учреждения социального обеспечения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11060002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учреждений социального обеспечения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Учреждения культуры и искусства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учреждений культуры и искусства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Учреждения санаторно- курортные, оздоровительные, отдыха и туризма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11070002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учреждений санаторно- курортных, оздоровительных, отдыха и туризма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Пожарные части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11070003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пожарных частей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**Прочие объекты социального и культурно-бытового обслуживания населения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11070004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**Территория прочих объектов социального и культурно-бытового обслуживания населения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Физкультурно-спортивные сооружения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11070005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физкультурно-спортивных сооружений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**Религиозных зданий и сооружений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11070006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религиозных зданий и сооружений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**Предприятия торговли, общественного питания, бытового и коммунального обслуживания, гостиницы, деловые центры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11070007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**Территория предприятий торговли, общественного питания, бытового и коммунального обслуживания, гостиниц, деловых центров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**Организаций и учреждений управления, кредитно-финансовых учреждений, предприятий связи и пр.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11070008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**Территория организаций и учреждений управления, кредитно-финансовые учреждения, предприятия связи и пр.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Промышленные (производственные) зоны pdpzoneprom/pzzzoneprom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Общественно-производственные территории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11080001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общественно-производственных застроек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Предприятия I-V классов вредности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11080002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предприятий I-V классов вредности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Складская застройка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складской застройки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Коммунальная застройка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11090002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коммунальной застройки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Зоны транспортной и инженерной инфраструктуры pdpzonetransport/pzzzonetransport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Транспортные коммуникации (улиц, автомобильные дорог)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транспортных коммуникаций (улиц, автомобильных дорог)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Искусственные сооружения на улицах и дорогах (развязках)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11100002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искусственных сооружений на улицах и дорогах (развязках)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хранения автомобильного транспорта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мест хранения автомобильного транспорта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Предприятия автосервиса (автозаправочные станции, станции технического обслуживания, автомойки)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предприятий автосервиса (автозаправочных станций, станций технического обслуживания, автомоек)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Сооружения и устройства городского пассажирского транспорта (станции метро, подстанции электрического транспорта)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сооружений и устройств городского пассажирского транспорта (станций метро, подстанций электрического транспорта, автостанции)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Железные дороги, пути и линейные сооружения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железных дорог, путей и линейных сооружений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Сооружения железнодорожного транспорта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11140002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сооружений железнодорожного транспорта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Застройка внешнего транспорта (автовокзалы, ж/д вокзалы, аэропорты, аэровокзалы)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застройки внешнего транспорта (автовокзалов, ж/д вокзалов, аэропортов, аэровокзалов)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Сооружения инженерных коммуникаций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11016001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сооружений инженерных коммуникаций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Трубопроводный транспорт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11017001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трубопроводного транспорта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Зоны особо охраняемых территорий pdpzoneprotec/pzzoneprotec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охраняемые земли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11018001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особо охраняемых земель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Зоны сельскохозяйственного и лесохозяйственного назначения pdpzoneagricult/pzzoneagricult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Теплицы, цветочные хозяйства и питомники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11270001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теплиц, цветочного хозяйства и питомников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Лесное хозяйство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11280001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лесного хозяйства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Прочее сельскохозяйственного использования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11290001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прочего сельскохозяйственного использования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Садоводческие товарищества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11023001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садоводческих товариществ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ведения растениеводства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11024001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растениеводства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ведения животноводства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11025001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животноводства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Рекреационные зоны pdpzonerec/ pzzonerec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Зелень общего пользования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зелени общего пользования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Зелень специального назначения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11019001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зелени специального назначения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Зоны кратковременного отдыха (парки, скверы)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11310001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парков, скверов (зона кратковременного отдыха)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Реки, водоемы, береговые полосы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11330001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рек, водоемов, береговых полос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Резервные территории pdpzonerez/ pzzonerez/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усадебной застройки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11026001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Резервные территории для усадебной застройки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малоэтажной застройки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11027001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Резервные территории для малоэтажной застройки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среднеэтажной застройки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11028001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Резервные территории для среднеэтажной застройки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многоэтажной застройки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11029001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Резервные территории для многоэтажной застройки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застройки повышенной этажности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11031001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Резервные территории для застройки повышенной этажности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учреждений образования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11032001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Резервные территории для учреждений образования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организаций здравоохранения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11033001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Резервные территории для организации здравоохранения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учреждений обслуживания, в том числе общегородского значения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11034001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Резервные территории для учреждений обслуживания, в том числе общегородского значения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промышленных объектов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11035001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Резервные территории для промышленных объектов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ведения рыбного хозяйства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11041001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Резервные территории для ведения рыбного хозяйства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Неудобные и неиспользуемые территории pdpzonennt/ pzzonennt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Неудобные и неиспользуемые территории, требующие проведения специальных инженерных мероприятий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11350001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Неудобные и неиспользуемые территории, требующие проведения специальных инженерных мероприятий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Заболоченные территории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11036001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Заболоченные территории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Карьеры, обрывы, карсты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11037001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карьеров, обрывов, карстов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Зоны режимных территорий pdpzonerestrict/pzzonerestrict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Оборонные объекты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11360001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оборонных объектов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Исправительно-трудовые учреждения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11370001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исправительно-трудовых учреждений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Зоны специального назначения pdpzonespec/pzzonespec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Кладбища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11380001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кладбищ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Временное хранение твердых бытовых отходов, предприятия по переработке твердых бытовых отходов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11390001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временного хранения твердых бытовых отходов, предприятий по переработке твердых бытовых отходов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Золоотвалы, отстойники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11400001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золоотвалов, отстойников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Скотомогильники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11038001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скотомогильников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Канализационные очистные сооружения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11039001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канализационных очистных сооружений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рекультивации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11490001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рекультивации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Зоны с особыми условиями пользования землей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pdpzonecon/pzzonecon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Селеопасные территории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11510001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Селеопасные территории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Оползнеопасные территории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Оползнеопасные территории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защитных лесных зон, примыкающие к полосе отвода железных и автомобильных дорог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11530001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защитных лесных зон, примыкающие к полосе отвода железных и автомобильных дорог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Пригородная зона pdpzonesub/pzzonesub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сельскохозяйственного назначения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11420001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земель сельскохозяйственного назначения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населенных пунктов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11430001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земель населенных пунктов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11440001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земель промышленности, транспорта, связи, для нужд космической деятельности, обороны, национальной безопасности и иного несельскохозяйственного назначения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особо охраняемых природных территорий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11450001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особо охраняемых природных территорий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лесного фонда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11460001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земель лесного фонда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водного фонда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11470001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земель водного фонда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запаса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11480001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земель запаса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Дачные и садоводческие земли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11500001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дачных и садоводческих земель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*6-ти этажную застройку допускается считать зоной застройки средней этажности, в случаях, когда квартиры 6-го мансардного этажа являются вторыми уровнями квартир 5-ых этажей.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**объемно-планировочные решения объектов не должны превышать регламенты окружающей застройки по этажности и плотности застройки территории.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Слои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 классификатору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геометрического представления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Здания и сооружения населенного пункта pdpbuild/pzbuild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Здания и сооружения pdpbuild/ pzbuild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22010001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Здания и сооружения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Инженерные коммуникации линейные pdpenglin/pzenglin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энергоснабжения линейные pdpengellin/ pzengllin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33010001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энергоснабжения линейные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газоснабжения линейные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pdpenggaslin/pzenggaslin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33020001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газоснабжения линейные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водоснабжения линейные pdpengwodllin/pzengwodlin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33030001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водоснабжения линейные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водоотведения линейные pdpengkanlin/pzengkanlin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33040001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водоотведения линейные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теплоснабжения линейные pdpengteplin/pzengteplin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33050001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теплоснабжения линейные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связи и телекоммуникаций линейные pdpengtellin/pzengtellin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33060001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связи и телекоммуникаций линейные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нефтепроводов линейные pdpengoillin/pzengoillin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33070001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нефтепроводов линейные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ливневой канализации линейные pdpenglivlin/pzenglivlin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33080001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ливневой канализации линейные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градостроительного проекта pdpgr/pzgr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населенного пункта pdpgr/pzpgr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44010001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населенного пункта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Граница ПДП pdpgrpdp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44030001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Граница ПДП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Граница проекта застройки pdpgrdevelopment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44050001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Граница проекта застройки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реконструкции, сноса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pdpgrreconstruction/pzgrreconstruction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44040001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реконструкции. сноса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Градостроительные регламенты pdpreg/pzreg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Красные линии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pdpregredline edlinelin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55010001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Красные линии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Красные линии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pdpregredline edlinepol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55040001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Красные линии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Желтые линии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pdpregyellowline/pzregyellowline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55020001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Желтые линии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Водоохранные полосы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pdpregwodpls/pzregwodpls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55030001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Водоохранные полосы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Водоохранные зоны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pdpregwaterzone/ pzregwaterzone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55060001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Водоохранные зоны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Шумозащитные охранные зоны от железной дороги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pdprailwayprotectzone/ pzrailwayprotectzone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55050001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Шумозащитные охранные зоны от железной дороги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Селеопасные, оползнеопасные и защитные лесные зоны, примыкающие к полосе отвода железных и автомобильных дорог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55070001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селеопасные, оползнеопасные и защитные лесные зоны, примыкающие к полосе отвода железных и автомобильных дорог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Защитные зоны водозаборных сооружений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pdpprotectwaterintakezone pzprotectwaterintakezone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55080001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Защитные зоны водозаборных сооружений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Охранные зоны объектов систем газоснабжения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pdpprotectgaszone/ pzprotectgaszone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55090001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Охранные зоны объектов систем газоснабжения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Охранные зоны магистральных трубопроводов, линий связи, радиофикации, электрических и тепловых 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pdpprotectlinezone/ pzprotectlinezone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55100001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Охранные зоны магистральных трубопроводов, линий связи, радиофикации, электрических и тепловых сетей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Запретные зоны территорий военных полигонов, а также арсеналов, баз и складов Вооруженных Сил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pdpprotectprotectzone/ pzprotectprotectzone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55110001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Запретные зоны территорий военных полигонов, а также арсеналов, баз и складов Вооруженных Сил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учреждениям уголовно-исполнительной 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pdppenalsystem/ pzpenalsystem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55120001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учреждениям уголовно-исполнительной системы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Охранные зоны приаэродромных территорий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pdpprotectairfile/ pzprotectairfile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55130001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Охранные зоны приаэродромных территорий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Санитарно-защитные зоны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pdpzonesan/pzzonesan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55140001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Санитарно-защитные зоны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Градостроительные регламенты pdpreg/pzreg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Охранные зоны памятников истории и культуры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pdpprotecthistorical/ pzprotecthistorical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55150001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Охранные зоны памятников истории и культуры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Территории с объектами историко-культурного наследия и (или) охраняемыми уникальными и редкими ландшафтами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рdpculturalheritage/ pzculturalheritage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55160001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Территории с объектами историко-культурного наследия и (или) охраняемыми уникальными и редкими ландшафтами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Зоны подтоплений и затоплений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pdpfloodzone/ pzfloodzone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55170001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Зоны подтоплений и затоплений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pdpautotran/ pzautotran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Мосты, путепроводы pdpautotranbridg/ pzautotranbridg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66010001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Мосты, путепроводы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Парковки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pdpautotranprc/ pzautotranprc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66030001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Парковки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Дороги и проезды pdpautotranrdc/ pzautotranrdc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66040001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Дороги и проезды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Осевые линии дорог и улиц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pdpautotranstreet/ pzautotranstreet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66050001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Осевые линии дорог и улиц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Развязки в разных уровнях pdpautotraninterchanges/ pzautotraninterchanges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66060001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Развязки в разных уровнях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Транспортно-пересадочные узлы pdpautotranhubs/ pzautotranhubs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66070001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Транспортно-пересадочные узлы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Взлетно-посадочная полоса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рdpautotranrunways/ pzautotranrunways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66080001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Взлетно-посадочная полоса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Причалы, пирсы pdpautotranpiers/ pzautotranpiers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66090001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Причалы, пирсы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Железнодорожный транспорт pdprrstran/ pzrrstran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Железные дороги, пути и линейные сооружения pdprrstranlin/ pzrrstranlin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77010001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Железные дороги, пути и линейные сооружения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населенного пункта pdpblag/ pzblag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Детские игровые площадки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pdpblagchildpl/ pzblagchildpl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88020001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Детские игровые площадки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Мусорные контейнерные площадки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pdpblagdumppl/ pzblagdumppl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88040001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Мусорные контейнерные площадки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pdpblagfontpol/ pzblagfontpol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88060001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Спортивные площадки pdpblagsportpl/ pzblagsportpl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88080001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Спортивные площадки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Тротуары, брусчатка, пешеходные дорожки pdpblagtrotuar/ pzblagtrotuar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88100001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Тротуары, брусчатка, пешеходные дорожки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Озеленение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pdpblagzelen/ pzblagzelen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88110001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Озеленение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Набережные, пляжи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pdpblagbeach/ pzblagbeach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88140001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Набережные, пляжи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Социально-культурные объекты pdpscsc/ pzscsc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Линейные объекты, имеющие социально-культурную значимость (исторические стены, валы, тропы, дороги) pdpscsclin/ pzscsclin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99010001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Линейные объекты, имеющие социально-культурную значимость (исторические стены, валы, тропы, дороги)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Культурные, религиозные объекты (монументы, памятники, городища, места археологических раскопок, исторические площади и т.д.)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pdpscscpol/ pzscscpol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99020001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Культурные, религиозные объекты (монументы, памятники, городища, места археологических раскопок, исторические площади и т.д.)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Гидрография и гидротехнические сооружения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pdphydrosea/ pzhydrosea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10003001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pdphydrolake/ pzhydrolake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10004001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Озера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pdphydroriver/ pzhydroriver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10007001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Площади разливов крупных рек, озер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pdphydroflood/ pzhydroflood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10011001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Площади разливов крупных рек, озер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pdphydropond/ pzhydropond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10012001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Водохранилища и др. сооружения для сбора воды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pdphydroreservoir/ pzhydroreservoir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10015001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Водохранилища и др. сооружения для сбора воды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Каналы и канавы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pdphydrocanal/ pzhydrocanal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10018001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Каналы и канавы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359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Атрибутивные данные</w:t>
      </w:r>
    </w:p>
    <w:bookmarkEnd w:id="28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 детальной планировки и проект застройки (pdp/pz)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 детальной планировки и проект застройки (pdp/pz)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 pdpzone/ pzzone – ФУНКЦИОНАЛЬНЫЕ ЗОНЫ pdp_functional_zones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 pdpzonejil/pzzonejil – Жилые зоны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 pdpzoneodz/ pzzoneodz - Общественно-деловые зоны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 pdpzoneprom / pzzoneprom - Промышленные (производственные) зоны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 pdpzonetransport/ pzzonetransport - Зоны транспортной и инженерной инфраструктуры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 pdpzoneprotect / pzzoneprotect - Зоны особо охраняемых территорий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 pdpzoneagricult / pzzoneagricult - Зоны сельскохозяйственного и лесохозяйственного использования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1.7 pdpzonerec / pzzonerec - Рекреационные зоны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 pdpgpzonerez/ pzgpzonerez - Зоны резервных территорий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 pdpgpzonennt/ pzgpzonennt - Неудобные и неиспользуемые территории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1.10 pdpzonerestrict / pzzonerestrict - Зоны режимных территорий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1.11 pdpgpzonespec/ pzgpzonespec - Зоны специального назначения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поля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 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Геометрия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area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функциональной зоны ПДП/ПЗ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func_zone_status_id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Статуса реализации функциональной зоны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pdp/pz_func_zone_code_id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 функциональных зон ПДП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Integer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pdp/pz _func_zone_code_id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 функциональных зон ГП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zone_type_id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типа зоны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deactivation_doc_id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Документа деактивации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creation_doc_id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Документа создания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2.0 pdpbuild / pzbuild – ЗДАНИЯ И СООРУЖЕНИЯ НАСЕЛЕННОГО ПУНКТА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 pdpbuild/ pzbuild - Здания и сооружения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поля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объекта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Integer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 классификатору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implementation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реализации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functional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Функциональное назначение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floor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Этажность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0 pdpenglin/ pzenglin – ИНЖЕНЕРНЫЕ КОММУНИКАЦИИ ЛИНЕЙНЫЕ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 pdpengellin/ pzengellin - Объекты энергоснабжения линейные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поля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объекта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Integer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 классификатору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implementation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реализации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voltage_f64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Напряжение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amount_pr_f64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проводов/кабелей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object_name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 pdpenggaslin / pzenggaslin - Объекты газоснабжения линейные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 pdpengwodlin/ pzengwodlin - Объекты водоснабжения линейные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 pdpengkanlin / pzengkanlin - Объекты водоотведения линейные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 pdpengteplin/ pzengteplin - Объекты теплоснабжения линейные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3.6 pdpengtellin/ pzengtellin - Объекты связи и телекоммуникаций линейные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3.7 pdpengoillin/ pzengoillin - Объекты нефтепроводов линейные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поля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объекта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Integer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 классификатору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implementation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реализации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material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 трубы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diametr_f64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Диаметр трубы, 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object_name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4.0 pdpgr/ pzgr – ГРАНИЦЫ ГРАДОСТРОИТЕЛЬНОГО ПРОЕКТА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 pdpgrnp / pzgrnp - Границы населенного пункта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 pdpgrpdp/ pzgrpdp - Граница ПДП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 pdpgrdevelopment/ pzgrdevelopment - Граница проекта застройки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pdp_documents Утверждающий документ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поля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 ID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 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Геометрия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0 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doc_name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документа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doc_date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утверждения документа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Date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approved_by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Кем утвержден документ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kato_code_id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Кода КАТО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pdp/pz_gr _status_id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Статуса границы ПДП/ПЗ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status_id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Статуса ПДП/ПЗ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area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функциональной зоны ПДП/ПЗ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effective_date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вступления в силу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Date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sign_file_name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файла подписи документа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deactivation_doc_id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Документа деактивации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doc_number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утверждения документа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pdp/pz_ggk_number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 ГГК ПДП/ПЗ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file_name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файла документа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4.4 pdpgrreconstruction/ pzgrreconstruction - Территория сноса, конструкции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поля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объекта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 классификатору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5.0 pdpreg/ pzreg – ГРАДОСТРОИТЕЛЬНЫЕ РЕГЛАМЕНТЫ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 pdp_red_lines_line/ pz_red_lines_line Красные линии ПДП (линия)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 ID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 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Геометрия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0 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deactivation_doc_id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Документа деактивации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creation_doc_id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Документа создания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 pdp_red_lines_poly/ pz_red_lines_poly Красные линии ПДП (полигон)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 ID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Геометрия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0 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deactivation_doc_id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Документа деактивации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creation_doc_id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Документа создания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 pdpregyellowline/ pzregyellowline - Желтые линии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поля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объекта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 классификатору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deactivation_doc_id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Документа деактивации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creation_doc_id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 Документа создания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5.4 pdpregwodpls/ pzregwodpls - Водоохранные полосы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5.5 – pdpregwaterzone/ pzregwaterzone - Водоохранные зоны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5.6 – pdprailwayprotectzone/ pzrailwayprotectzone - Шумозащитные охранные зоны от железной дороги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5.7 – pdpprotectwaterintakezone/ pzprotectwaterintakezone - Защитные зоны водозаборных сооружений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5.8 - pdpprotectgaszone / pzprotectgaszone - Охранные зоны объектов систем газоснабжения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5.9 – pdpprotectlinezone/ pzprotectlinezone - Охранные зоны магистральных трубопроводов, линий связи, радиофикации, электрических и тепловых сетей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5.10 – pdpprotectprotectzone/ pzprotectprotectzone - Запретные зоны территорий военных полигонов, а также арсеналов, баз и складов Вооруженных Сил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5.11 - pdppenalsystem / pzpenalsystem - Территория, прилегающая к учреждениям уголовно-исполнительной системы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5.12 – pdpprotecthistorical/ pzprotecthistorical - Охранные зоны памятников истории и культуры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5.13 – dpculturalheritage/ pzculturalheritage - Территории с объектами историко-культурного наследия и (или) охраняемыми уникальными и редкими ландшафтами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5.14- pdpfloodzone/ pzfloodzone - Зоны подтоплений и затоплений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поля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объекта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 классификатору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 зоны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5.15 - pdpprotectairfile / pzprotectairfile - Охранные зоны приаэродромных территорий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поля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объекта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 классификатору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document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Ограничение в зависимости от удаления от контрольной точки аэродрома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H_abs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Абсолютная высота ограничения высот объектов (EGM 2008)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Distance from the object to ARP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от контрольной точки аэродрома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5.16 pdpzonesan / pzzonesan - Санитарно-защитные зоны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поля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объекта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danger_class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 опасности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functional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Функциональное назначение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zone_radius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Радиус зоны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6.0 pdpautotran/ pzautotran – ТРАНСПОРТ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 pdpautotranbridg/ pzautotranbridg - Мосты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 pdpautotranprc/ pzautotranprc - Парковки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 pdpautotranrdc/ pzautotranrdc - Дороги и проезды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 pdpautotranstreet/ pzautotranstreet - Осевые линии дорог и улиц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 pdpautotraninterchanges / pzautotraninterchanges - Развязки в разных уровнях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6.6 pdpautotranhubs / pzautotranhubs - Транспортно-пересадочные узлы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6.7 pdpautotranrunways/ pzautotranrunways - Взлетно-посадочная полоса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6.8 pdpautotranpiers / pzautotranpiers - Причалы, пирсы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поля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объекта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 классификатору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7.0 pdprrstran/ pzrrstran – ЖЕЛЕЗНОДОРОЖНЫЙ ТРАНСПОРТ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7.1 pdprrstranlin / pzrrstranlin - Железные дороги, пути и линейные сооружения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поля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объекта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 классификатору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8.0 pdpblag / pzblag – БЛАГОУСТРОЙСТВО НАСЕЛЕННОГО ПУНКТА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 pdpblagchildpl / pzblagchildpl - Детские игровые площадки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 pdpblagdumppl / pzblagdumppl - Мусорные контейнерные площадки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 pdpblagfontpol/ pzblagfontpol - Фонтаны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 pdpblagsportpl / pzblagsportpl - Спортивные площадки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8.5 pdpblagtrotuar/ pzblagtrotuar - Тротуары, брусчатка, пешеходные дорожки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8.6 pdpblagzelen/ pzblagzelen - Озеленение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поля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объекта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 классификатору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9.0 pdpgs/ pdpgs – ГИДРОГРАФИЯ И ГИДРОТЕХНИЧЕСКИЕ СООРУЖЕНИЯ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 pdphydrosea/ pzhydrosea - Моря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9.2 pdphydrolake / pzhydrolake - Озера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9.3 pdphydroriver / pzhydroriver - Реки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9.4 pdphydroflood / pzhydroflood - Площади разливов крупных рек, озер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9.5 pdphydropond/ pzhydropond - Пруды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9.6 pdphydroreservoir/ pzhydroreservoir - Водохранилища и др. сооружения для сбора воды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9.7 pdphydrocanal/ pzhydrocanal - Каналы и канавы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поля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объекта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 классификатору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object_name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согласования и утверждения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градостроительных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(генеральных планов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населенных пунктов,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детальной планировки)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62" w:id="2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мониторинге реализации генерального плана населенного пункта</w:t>
      </w:r>
    </w:p>
    <w:bookmarkEnd w:id="28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мероприятия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Ед. изм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очередь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Обоснование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63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Мониторинг генерального плана населенного пункта осуществляется с указанием мероприятий технико-экономических показателей с обоснованиями (акт ввода в эксплуатацию объекта с указанием единицы измерения (мощности, площади объекта, протяженности сетей, источника финансирования)).</w:t>
      </w:r>
    </w:p>
    <w:bookmarkEnd w:id="28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согласования и утверждения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градостроительных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(генеральных планов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населенных пунктов,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детальной планировки)</w:t>
            </w:r>
          </w:p>
        </w:tc>
      </w:tr>
    </w:tbl>
    <w:bookmarkStart w:name="z365" w:id="2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Основные технико-экономические показатели проекта генерального плана населенного пункта с численностью населения свыше пяти тысяч человек</w:t>
      </w:r>
    </w:p>
    <w:bookmarkEnd w:id="2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п.п.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Современное состояние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Первый этап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Расчетный срок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земель населенного пункта в пределах городской, поселковой черты и черты сельского населенного пункта,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жилой и общественной застройки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усадебной и блокированной застройки с земельным участком при доме (квартире)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застройки малоэтажными многоквартирными жилыми домами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1.1.1.3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застройки многоэтажными многоквартирными жилыми домами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1.1.1.4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общественной застройки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промышленной и коммунально-складской застройки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промышленной застройки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1.1.2.2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коммунальной застройки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1.1.2.3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складской застройки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транспорта, связи, инженерных коммуникаций из них: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1.1.3.1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внешнего транспорта (железнодорожного, автомобильного, речного, морского, воздушного и трубопроводного)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1.1.3.2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магистральных инженерных сетей и сооружений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1.1.3.3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сооружений связи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охраняемых природных территорий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1.1.4.1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заповедников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1.1.4.2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заказников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1.1.4.3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памятников природы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1.1.4.4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лесов и лесопарков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водоемов и акваторий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1.1.5.1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рек, естественных и искусственных водоемов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1.1.5.2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водоохранных зон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1.1.5.3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гидротехнических сооружений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1.1.5.4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водохозяйственных сооружений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сельскохозяйственного использования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1.1.6.1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пахотных земель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1.1.6.2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 и виноградников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1.1.6.3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сенокосов, пастбищ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общего пользования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1.1.7.1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улиц, дорог, проездов,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1.1.7.2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водоемов, пляжей, набережных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1.1.7.3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парков, скверов, бульваров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1.1.7.4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территориальные объекты общего пользования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1.1.8.1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развития селитебных территорий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1.1.8.2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развития промышленно-производственных и коммунальных территорий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1.1.8.3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организации рекреационных и иных зон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общего количества земель: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1.2.1*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государственной собственности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1.2.2*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коммунальной собственности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частной собственности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населения с учетом подчиненных населенных пунктов,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тыс./чел.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собственно города (поселок, сельский населенный пункт)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населенные пункты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естественного движения населения: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прирост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убыль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миграции населения: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прирост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убыль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Плотность населения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селитебной территории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чел./га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территории городской, поселковой и сельской застройки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Возрастная структура населения: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 до 15 лет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чел./%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 в трудоспособном возрасте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(мужчины 16-62 года, женщины 16-57года)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 старше трудоспособного возраста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семей и одиноких жителей,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2.6.1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семей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2.6.2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одиноких жителей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Трудовые ресурсы,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человек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2.7.1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Экономически активное население,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чел./%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2.7.1.1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Занятые в отраслях экономики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градообразующей группе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 самостоятельно занятые население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обслуживающей группе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 самостоятельно занятые население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2.7.1.2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Безработные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2.7.2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Экономически не активное население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2.7.2.1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Учащихся в трудоспособном возрасте, обучающихся с отрывом от производства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2.7.2.2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Трудоспособное население в трудоспособном возрасте, не занятые экономической деятельностью и учебой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строительство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Жилищный фонд,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общей площади / % / *ед. домов (квартир)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3.1.1*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фонд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3.1.2*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частной собственности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общего фонда: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многоквартирных домах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домах усадебного типа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Жилищный фонд с износом более 70%,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фонд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Сохраняемый жилищный фонд,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Распределение жилищного фонда по этажности: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3.6.1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малоэтажный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в застройке: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3.6.1.1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усадебной (коттеджного типа) с земельным участком при доме (квартире)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3.6.1.2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блокированной с земельным участком при квартире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3.6.1.3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1-3 этажный без земельного участка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3.6.2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среднеэтажный (4-5 этажный) многоквартирный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3.6.3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многоэтажный многоквартирный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Убыль жилищного фонда,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3.7.1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техническому состоянию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3.7.2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реконструкции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3.7.3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другим причинам (переоборудование помещений)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3.7.4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Убыль жилищного фонда по отношению: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3.7.4.1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 существующему жилому фонду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3.7.4.2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 новому строительству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Новое жилищное строительство, всего в том числе за счет: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ед. домов (квартир) /тыс. кв. м общей площади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3.8.1*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государственных средств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3.8.2*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предприятий и организаций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3.8.3*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собственных средств населения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Структура нового жилищного строительства по этажности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3.9.1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малоэтажный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3.9.1.1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усадебной (коттеджного типа) с земельным участком при доме (квартире)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3.9.1.2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блокированной с земельным участком при квартире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3.9.1.3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1-3 этажный без земельного участка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3.9.2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среднеэтажный (4-5 этажный) многоквартирный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3.9.3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многоэтажный многоквартирный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общего объема нового жилищного строительства размещается: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3.10.1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свободных территориях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3.10.2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реконструкции существующей застройки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Ввод общей площади нового жилищного фонда в среднем за год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кв. 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Обеспеченность жилищного фонда: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водопроводом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 общего жилищного фонда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3.12.2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канализацией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3.12.3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электроплитами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3.12.4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газовыми плитами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3.12.5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теплом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3.12.6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горячей водой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обеспеченность населения общей площадью квартир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/чел.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социального и культурно-бытового обслуживания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Детские дошкольные учреждения, всего/на 1000 человек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обеспеченности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1000 жителей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новое строительство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Общеобразовательные учреждения, всего/на 1000 человек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обеспеченности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1000 человек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новое строительство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Больницы, всего/на 1000 человек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Поликлиники, всего/на 1000 человек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посещен. в смену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Учреждения социального обеспечения (дома интернаты) - всего/1000 человек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Учреждения длительного отдыха (дома отдыха, пансионаты, лагеря для школьников и т.п.), всего/на 1000 человек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Физкультурно-спортивные сооружения - всего/1000 человек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Зрелищно-культурные учреждения (театры, клубы, кинотеатры, музеи, выставочные залы и т.п.), всего/на 1000 человек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Предприятия торговли всего/на 1000 человек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торговой площади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Предприятия общественного питания, всего/на 1000 человек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посадочное место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Предприятия бытового обслуживания, всего/на 1000 чел.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рабочих мест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Пожарное депо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автомобилей/ постов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объекты социального и культурно-бытового обслуживания населения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соответствующие единицы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Транспортное обеспечение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линий пассажирского общественного транспорта,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электрифицированная железная дорога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двойного пути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метрополитен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трамвай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троллейбус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автобус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магистральных улиц и дорог,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дорог скоростного движения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магистралей общегородского значения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магистралей районного значения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жилые улицы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поселковые дороги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промышленные дороги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 транспорт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железнодорожный,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пассажиров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пасс./год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грузов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тонн/год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воздушный,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пассажиров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пасс./год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грузов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тонн/год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автомобильный,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пассажиров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пасс./год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грузов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тонн/год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речной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пассажиров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пасс./год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грузов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тонн/год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морской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пассажиров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пасс./год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грузов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тонн/год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Трубопроводный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Плотность улично-дорожной сети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5.4.1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городской; поселковой застройки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км/км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5.4.2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границ пригородной зоны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-"-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Инженерное оборудование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Водоснабжение: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Суммарное потребление,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/сут.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хозяйственно-питьевые нужды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производственные нужды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Мощность головных сооружений водопровода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источники водоснабжения: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6.1.3.1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подземные водозаборы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6.1.3.2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водозабор из поверхностных источников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6.1.3.3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децентрализованные водоисточники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Утвержденные запасы подземных вод ГКЗ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(дата утверждения, расчетный срок)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Водопотребление в среднем на 1 человека в сутки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л/сут.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6.1.5.1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хозяйственно-питьевые нужды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Вторичное использование воды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сетей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Канализация: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поступление сточных вод,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/сут.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бытовая канализация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производственная канализация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Производительность канализационных очистных сооружений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сетей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Электроснабжение: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Суммарное потребление электроэнергии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кВт. Час/год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коммунально-бытовые нужды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производственные нужды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Электропотребление в среднем на 1 человека в год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кВт. Час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6.3.2.1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на коммунально-бытовые нужды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Источники покрытия нагрузок,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млн. кВт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6.3.3.1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 ТЭЦ, ГРЭС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6.3.3.2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гидроэлектростанция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6.3.3.3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объединенная энергосеть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6.3.3.4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возобновляемые источники энергии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сетей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Теплоснабжение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Мощность централизованных источников,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числе: ТЭЦ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районные котельные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6.4.1.3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квартальные котельные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6.4.1.4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суммарная мощность локальных источников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Потребление на отопление,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6.4.2.1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 на коммунально-бытовые нужды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6.4.2.2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производственные нужды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Потребление горячее водоснабжение,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6.4.3.1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 на коммунально-бытовые нужды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6.4.3.2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производственные нужды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Производительность локальных источников теплоснабжения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сетей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Газоснабжение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Потребление природного газа,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млн.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 на коммунально-бытовые нужды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производственные нужды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6.5.2.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Потребление сжиженного газа,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тонн/год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6.5.2.1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 на коммунально-бытовые нужды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6.5.2.2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производственные нужды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Источники подачи природного газа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млн.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вес газа в топливном балансе города, другого населенного пункта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сетей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6.6.1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населения телевизионным вещанием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 населения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6.6.2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Обеспеченность населения телефонной сетью общего пользования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номеров на 100 семей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Инженерная подготовка территории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протяженность ливневой канализации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Защита территории от затопления: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защитных сооружений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Намыв и подсыпка, всего объем и площадь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млн.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, 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Берегоукрепление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Понижение уровня грунтовых вод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специальные мероприятия по инженерной подготовке территории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соответствующие единицы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Ритуальное обслуживание населения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количество кладбищ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количество крематориев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окружающей среды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выбросов вредных веществ в атмосферный воздух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объем сброса загрязненных вод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млн. м /год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Рекультивация нарушенных территорий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Территории с уровнем шума свыше 65 Дб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Территории, неблагополучные в экологическом отношении (территории, загрязненные химическими и биологическими веществами, вредными микроорганизмами свыше предельно допустимых концентраций, радиоактивными веществами, в количествах свыше предельно допустимых уровней)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Население, проживающее в санитарно-защитных зонах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Озеленение водоохранных зон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Защита почв и недр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Санитарная очистка территорий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т/год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9.9.1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бытовых отходов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т/год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дифференцированного сбора отходов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9.9.2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Мусороперерабатывающие заводы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единиц/тыс. т.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9.9.3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Мусоросжигательные заводы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единиц/тыс. т.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9.9.4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Мусороперегрузочные станции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единиц/тыс. т.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9.9.5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Усовершенствованные свалки (полигоны)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единиц/га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9.9.6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свалок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9.9.7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стихийных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мероприятия по охране природы и рациональному природопользованию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соответствующие единицы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6"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Показатели рекомендательного характера</w:t>
            </w:r>
          </w:p>
          <w:bookmarkEnd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Примечания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Технико-экономические показатели генерального плана города, поселка и сельского населенного пункта приводятся на следующие этапы: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исходный год нового генерального плана;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первый этап;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расчетный этап.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Показатели по потребности в электроэнергии, тепловой энергии, воде, газе на коммунально-бытовые и производственные нужды и по объему сброса сточных вод принимаются по данным соответствующих областных и районных служб.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Оценка воздействия на окружающую среду в соответствии с требованиями уполномоченного органа в области охраны окружающей среды.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согласования и утверждения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градостроительных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(генеральных планов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населенных пунктов,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детальной планировки)</w:t>
            </w:r>
          </w:p>
        </w:tc>
      </w:tr>
    </w:tbl>
    <w:bookmarkStart w:name="z374" w:id="2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Основные технико-экономические показатели проекта схем развития и застройки населенных пунктов (упрощенный генеральный план)</w:t>
      </w:r>
    </w:p>
    <w:bookmarkEnd w:id="2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п.п.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Современное состояние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Первый этап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Расчетный срок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земель населенного пункта, 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жилой и общественной застройки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1.1.1.1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усадебной (коттеджного типа) с земельным участком при доме (квартире)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1.1.1.2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блокированной с земельным участком при квартире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1.1.1.3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застройки малоэтажными многоквартирными жилыми домами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1.1.1.4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общественной застройки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промышленной и коммунально-складской застройки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инженерные и транспортные коммуникации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1.1.3.1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магистральных инженерных сетей и сооружений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1.1.3.2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сооружений связи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охраняемых природных территорий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1.1.4.1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памятников природы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1.1.4.2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лесов и лесопарков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водоемов и акваторий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1.1.5.1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рек, естественных и искусственных водоемов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1.1.5.2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водоохранных зон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1.1.5.3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гидротехнических сооружений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1.1.5.4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водохозяйственных сооружений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сельскохозяйственного использования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1.1.6.1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сенокосов, пастбищ (для скота личного подворья)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общего пользования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1.1.7.1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улиц, дорог, проездов,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1.1.7.2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водоемов, пляжей, набережных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1.1.7.3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парков, скверов, бульваров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1.1.7.4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территориальные объекты общего пользования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резервные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1.1.8.1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развития селитебных территорий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1.1.8.2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развития промышленно-производственных и коммунальных территорий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1.1.8.3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организации рекреационных и иных зон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Зоны специального назначения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1.1.9.1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кладбище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скотомогильники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очистные сооружения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полигоны твердо-бытовых отходов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Зоны режимных территорий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Санитарно-защитные зоны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населения с учетом подчиненных населенных пунктов, 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тыс.чел.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собственно, населенный пункт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Плотность населения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чел/га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миграции населения: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прирост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убыль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Возрастная структура населения: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чел./%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 до 15 лет включительно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 в трудоспособном возрасте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 старше трудоспособного возраста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строительство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Жилищный фонд, 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общей площади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многоквартирных домах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домах усадебного типа (ИЖС)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Сохраняемый жилищный фонд, 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Распределение жилищного фонда по этажности: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малоэтажный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в застройке: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3.3.1.1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усадебной (коттеджного типа) с земельным участком при доме (квартире) (ИЖС)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3.3.1.2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блокированной с земельным участком при квартире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3.3.1.3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1-3 этажный без земельного участка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среднеэтажный (4-5 этажный) многоквартирный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Структура нового жилищного строительства по этажности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кв. м общей площади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малоэтажный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3.4.1.1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усадебной (коттеджного типа) с земельным участком при доме (квартире)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3.4.1.2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блокированной с земельным участком при квартире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3.4.1.3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1-3 этажный без земельного участка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среднеэтажный (4-5 этажный) многоквартирный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обеспеченность населения общей площадью жилья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/чел.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социального и культурно-бытового обслуживания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Детские дошкольные организации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новое строительство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Общеобразовательные организации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ученических мест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новое строительство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ученических мест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Медицинские организации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посещение в смену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Учреждения клубного типа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Физкультурно-спортивные сооружения-человек/площадки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Ед/га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Предприятия торговли всего/на 1000 человек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м2 торговой площади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Предприятия общественного питания, всего/на 1000 человек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посадочное место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Предприятия бытового обслуживания, всего/на 1000 чел.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рабочих мест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Транспортное обеспечение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дорог и улиц, 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поселковые дороги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в жилой застройке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5.1.2.1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5.1.2.2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второстепенная (переулок)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Инженерное оборудование и благоустройство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Водоснабжение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Суммарное потребление, 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/сут.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6.1.1.1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хозяйственно-питьевые нужды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6.1.1.2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производственные нужды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Водопотребление в среднем на 1 человека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л/сут.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6.1.2.1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 на хозяйственно-питьевые нужды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источники водоснабжения: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6.1.3.1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подземные водозаборы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6.1.3.2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водозабор из поверхностных источников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сетей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Водоотведение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поступление сточных вод, 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/сут.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6.2.1.1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бытовая канализация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6.2.1.2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производственная канализация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Водоотведение в среднем на 1 человека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л/сут.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сетей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Электроснабжение: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Суммарная электрическая нагрузка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Суммарное потребление электроэнергии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кВт час/год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6.3.2.1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коммунально-бытовые нужды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6.3.2.2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производственные нужды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Протяженность сетей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Теплоснабжение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расход тепла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Гкал/ч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Потребление на отопление, 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6.4.2.1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коммунально-бытовые нужды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6.4.2.2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производственные нужды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Потребление на горячее водоснабжение, 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6.4.3.1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 на коммунально-бытовые нужды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6.4.3.2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производственные нужды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6.4.4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сетей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Газоснабжение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Годовой расход природного газа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Потребление природного газа, 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млн.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6.5.2.1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коммунально-бытовые нужды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6.5.2.2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производственные нужды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Потребление сжиженного газа, 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тонн/год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6.5.3.1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коммунально-бытовые нужды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6.5.3.2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производственные нужды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6.5.4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сетей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Телефонизация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6.6.1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Установленное количество телефонных номеров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единиц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Инженерная подготовка территории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протяженность ливневой канализации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Защита территории от затопления: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защитных сооружений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Намыв и подсыпка, всего объем и площадь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млн.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, 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Берегоукрепление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Понижение уровня грунтовых вод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окружающей среды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загрязнения атмосферного воздуха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ПДК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выбросов вредных веществ в атмосферный воздух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т/год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объем сброса загрязненных вод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/сут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Санитарно-защитные зоны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твердых бытовых отходов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тыс.т/год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Санитарная очистка территорий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тыс.т/год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8.6.1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свалок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8.6.2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стихийных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мероприятия по охране природы и рациональному природопользованию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соответствующие единицы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органов противопожарной службы (пожарное депо)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депо, единиц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согласования и утверждения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градостроительных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(генеральных планов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населенных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пунктов,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детальной планировки)</w:t>
            </w:r>
          </w:p>
        </w:tc>
      </w:tr>
    </w:tbl>
    <w:bookmarkStart w:name="z376" w:id="2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Основные технико-экономические показатели проекта детальной планировки</w:t>
      </w:r>
    </w:p>
    <w:bookmarkEnd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10 - в редакции приказа Министра промышленности и строительства РК от 16.06.2026 </w:t>
      </w:r>
      <w:r>
        <w:rPr>
          <w:rFonts w:ascii="Times New Roman"/>
          <w:b w:val="false"/>
          <w:i w:val="false"/>
          <w:color w:val="ff0000"/>
          <w:sz w:val="28"/>
        </w:rPr>
        <w:t>№ 304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п.п.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Современное состояние (20 год)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Первый этап (20 год)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Расчетный срок (20 год)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в пределах границ проектируемой территории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Территории жилой застройки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 них: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усадебной и блокированной застройки с земельными участками при доме (квартире):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усадебной (коттеджного типа) с земельным участком при доме (квартире)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блокированной с земельным участком при квартире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застройка с многоквартирными домами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малоэтажной (1-3-х этажной) застройки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среднеэтажной (4-5 этажной) застройки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многоэтажной застройки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Территории общественной застройки,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1.2.1*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 общеобразовательных, детских дошкольных учреждений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1.2.2*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учреждений и предприятий обслуживания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1.2.2.а*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общегородского значения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Территории промышленной и коммунально-складской застройки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промышленной застройки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коммунальной застройки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складской застройки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Территории внешнего транспорта (железнодорожного, автомобильного)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Территории магистральных инженерных сетей и сооружений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Территории сооружений связи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Территории охранных зон,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1.7.1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рек, естественных и искусственных водоемов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1.7.2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памятников истории; архитектуры и недвижимой культуры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1.7.3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памятников природы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Рекреационные территории,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оздоровительно-рекреационные учреждения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леса, лесопарки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Территории общего пользования,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улиц, проездов, автостоянок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магистрали районного и общегородского значения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участки гаражей и автостоянок для хранения индивидуального транспорта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водоемов, пляжей, рек, набережных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зеленых насаждений общего пользования (парков,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скверов, бульваров)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территории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сельскохозяйственного использования (земли сельхозпредприятий, огороды, фермерские и тепличные хозяйства и пр.)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специального назначения (кладбища, крематории, свалки, санитарно-защитные зоны, и пр.)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Территории военных объектов и режимные территории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Неиспользуемые (неудобные) для застройки территории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застройки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застройки зданий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застройки в габаритах внешних границ наружных стен (суммарная поэтажная площадь застройки надземной части зданий)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тыс.кв.м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2.2.1*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Жилых зданий с учетом встроенно-пристроенных помещений общественного назначения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2.2.2*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Зданий административно-общественного назначения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2.2.3*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подземной части зданий (суммарная поэтажная площадь застройки подземной части зданий)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застройки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плотности застройки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общей территории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2.5.1*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государственной собственности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частной собственности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населения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человек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Плотность населения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района в проектных границах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чел/га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3.2.2*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расчетной территории жилого района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3.2.3*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расчетной территории микрорайонов в составе проектируемого района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Возрастная структура населения: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3.3.1*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 до 15 лет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чел / %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3.3.2*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 в трудоспособном возрасте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3.3.3*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(мужчины 16-62 года, женщины 16-57 года)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3.3.4*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 старше трудоспособного возраста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семей и одиноких жителей,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3.4.1*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семей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3.4.2*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одиноких жителей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Жилищный фонд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общей площади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общей площади / % / *ед. домов (квартир)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этажности застройки: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малоэтажная застройка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усадебной (коттеджного типа) с земельным участком при доме (квартире)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блокированной с земельным участком при квартире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4.1.1.3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1-3-х этажная застройка без земельного участка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среднеэтажная (4-5 этажная) застройка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многоэтажная застройка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4.1.3.1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6-9 этажная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4.1.3.2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10-12 этажная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4.1.3.3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13-16 этажная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4.1.3.5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более 16 этажей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обеспеченность населения общей площадью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кв. м/чел.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Плотность жилищного фонда (брутто жилого района)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кв. м./га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Плотность жилищного фонда (брутто микрорайона)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этажность жилой застройки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этаж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Жилищный фонд с износом более 70%,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общей площади / % / *ед. домов (квартир)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4.6.1*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фонд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Сохраняемый жилищный фонд,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4.7.1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этажности застройки: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4.7.1.1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малоэтажная застройка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4.7.1.1.1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усадебной (коттеджного типа) с земельным участком при доме (квартире)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4.7.1.1.2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блокированной с земельным участком при квартире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4.7.1.1.3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1-3-х этажная застройка без земельного участка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4.7.1.2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среднеэтажная (4-5 этажная) застройка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4.7.1.3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многоэтажная застройка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из них: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4.7.1.3.1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6-9 этажная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4.7.1.3.2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10-12 этажная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4.7.1.3.3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13-16 этажная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4.7.1.3.4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более 16 этажей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Снос существующего жилищного фонда,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4.8.1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этажности застройки: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4.8.1.1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малоэтажная застройка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4.8.1.1.1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усадебной (коттеджного типа) с земельным участком при доме (квартире)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4.8.1.1.2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блокированной с земельным участком при квартире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4.8.1.1.3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1-3-х этажная застройка без земельного участка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4.8.1.2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среднеэтажная (4-5 этажная) застройка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4.8.1.3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многоэтажная застройка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4.8.1.3.1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6-9 этажная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4.8.1.3.2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10-12 этажная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4.8.1.3.3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13-16 этажная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4.8.1.3.4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более 16 этажей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Убыль государственного фонда,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4.9.1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техническому состоянию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4.9.2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реконструкции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4.9.3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другим причинам (переоборудование помещений)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Убыль жилищного фонда по отношению к новому строительству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Новое жилищное строительство,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общей площади / % / *ед. домов (квартир)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этажности застройки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4.11.1.1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малоэтажная застройка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усадебной (коттеджного типа) с земельным участком при доме (квартире)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блокированной с земельным участком при квартире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1-3-х этажная застройка без земельного участка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4.11.1.2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среднеэтажная (4-5 этажная) застройка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4.11.1.3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многоэтажная застройка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6-9 этажная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10-12 этажная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13-16 этажная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источнику финансирования: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3.11.2.1*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государственных средств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3.11.2.2*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предприятий и организаций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3.11.2.3*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собственных средств населения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 в новом жилищном строительстве,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человек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обеспеченность населения общей площадью в новом строительстве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кв. м/чел.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Учреждения и предприятия обслуживания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обслуживания,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общей площади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новое строительство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обслуживания городского уровня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5.1.1.1.а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новое строительство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периодического и повседневного пользования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5.1.1.2.а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новое строительство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5.1.1.3.б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периодического и повседневного пользования по видам обслуживания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Детские дошкольные учреждения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повое строительство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Школы общеобразовательные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новое строительство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Внешкольные учреждения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Поликлиники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посещений в смену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Аптеки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общей площади /объект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Молочные кухни (на 1 ребенка до 1 года)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порция в сутки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Раздаточные пункты молочных кухонь (на 1 ребенка до 1 года)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общей площади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Территориальный комплексный центр социального обслуживания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Центры обслуживания пенсионеров и лиц с инвалидностью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 спортивных сооружений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Физкультурно-оздоровительные учреждения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общей площади крытых сооружений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Спортивные площадки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Спортивные залы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Бассейны крытые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зеркала воды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Клубные помещения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приближенного обслуживания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общей площади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Универсальные кинозалы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Танцевальные залы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Библиотеки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томов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Магазины продовольственных товаров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торговой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площади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Магазины непродовольственных товаров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Рыночные комплексы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Предприятия общественного питания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посадочных мест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Магазины кулинарии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торговой площади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Предприятия бытового обслуживания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рабочих мест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Прачечные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кг белья в смену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Химчистки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кг вещей в смену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Приемные пункты прачечной, химчистки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Службы эксплуатации территории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Отделения связи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Учреждения банка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операционное место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Отделение полиции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Опорные пункты охраны порядка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общей площади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Пожарное депо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автомобилей/ постов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объекты социального и культурно-бытового обслуживания населения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Улично-дорожная сеть и транспорт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улично-дорожной сети,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дорог скоростного движения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общегородского значения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районного значения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жилых улиц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поселковые дороги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промышленные дороги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линии пассажирского общественного транспорта,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электрифицированная железная дорога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двойного пути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метрополитен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трамвай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троллейбус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автобус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Плотность улично-дорожной сети в пределах границ проектируемой территории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км/км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Автомобильные развязки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Автомобильные стоянки для хранения легковых автомобилей,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Маш. мест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автопаркинги для постоянного хранения автомобилей (для проживающего населения),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подземные под жилыми домами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надземные (отдельностоящие)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Автопаркинги для временного хранения автомобилей,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6.5.2.1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подземные под административно-общественными зданиями (1 ярусные)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6.5.2.2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надземные гостевые (приобъектные)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Плотность улично-дорожной сети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км/км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Инженерное оборудование и благоустройство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Водоснабжение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Суммарное потребление,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/сут.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7.1.1.1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хозяйственно-питьевые нужды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7.1.1.2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производственные нужды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Водопотребление в среднем на 1 человека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л/сут.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7.1.2.1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 на хозяйственно-питьевые нужды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Водоотведение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поступление сточных вод,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/сут.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бытовая канализация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производственная канализация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Водоотведение в среднем на 1 человека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л/сут.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Электроснабжение: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Суммарная электрическая нагрузка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Суммарное потребление электроэнергии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кВт час/год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7.3.2.1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коммунально-бытовые нужды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7.3.2.2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производственные нужды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Теплоснабжение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расход тепла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Гкал/ч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Потребление на отопление,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7.4.2.1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коммунально-бытовые нужды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7.4.2.2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производственные нужды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Потребление на горячее водоснабжение,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7.4.3.1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 на коммунально-бытовые нужды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7.4.3.2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производственные нужды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Газоснабжение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7.5.1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Годовой расход природного газа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7.5.2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Потребление природного газа,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млн.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7.5.2.1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коммунально-бытовые нужды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7.5.2.2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производственные нужды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7.5.3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Потребление сжиженного газа,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тонн/год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7.5.3.1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коммунально-бытовые нужды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7.5.3.2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производственные нужды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Телефонизация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7.6.1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Установленное количество телефонных номеров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единиц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Инженерная подготовка территории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протяженность ливневой канализации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Защита территории от затопления: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защитных сооружений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Намыв и подсыпка, всего объем и площадь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млн.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, 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Берегоукрепление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Понижение уровня грунтовых вод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мероприятия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окружающей среды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выбросов вредных веществ в атмосферный воздух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тыс.т/год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сброса загрязненных вод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загрязнения подземных вод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 проб выше нормативного /% от ПДК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Рекультивация нарушенных территорий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радиационного фона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мкЗв/ч (мкР/ч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шумового воздействия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дБ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неионизирующего излучения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 ПДУ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инфекционной и неинфекционной заболеваемости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100000 человек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Санитарная очистка территории: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тыс.т/год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9.9.1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бытового мусора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тыс.т/год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Санитарно-защитные зоны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Территории, требующие проведения специальных мероприятий по охране окружающей среды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Ориентировочные объемы инвестиций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объем инвестиций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млн. теңге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строительство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Затраты, связанные со сносом жилых строений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10.1.2.1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компенсация сносимого жилищного фонда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10.1.2.2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снос жилых строений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10.1.2.3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выкупа земли по базовой ставке платы за земельный участок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Социально-бытовое строительство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Улично-дорожная сеть и сооружения транспорта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Инженерная подготовка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территории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10.1.7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инженерные сети и оборудование территории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10.1.7.1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водоснабжение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10.1.7.2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водоотведение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10.1.7.3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электроснабжение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10.1.7.4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теплоснабжение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10.1.7.5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газоснабжение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10.1.7.6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телекоммуникации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10.1.8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Инженерная защита и мероприятия по охране окружающей среды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Удельные затраты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10.2.1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1 человека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теңге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10.2.2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1 квартиру или индивидуальный дом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10.2.3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1 2 общей площади нового жилого и общественного фондов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10.2.4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1 га территории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-//-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 Показатели рекомендательного характера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согласования и утверждения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градостроительных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(генеральных планов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населенных пунктов,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детальной планировки)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79" w:id="2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Письмо на проведение общественных обсуждений</w:t>
      </w:r>
    </w:p>
    <w:bookmarkEnd w:id="290"/>
    <w:p>
      <w:pPr>
        <w:spacing w:after="0"/>
        <w:ind w:left="0"/>
        <w:jc w:val="both"/>
      </w:pPr>
      <w:bookmarkStart w:name="z380" w:id="291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(регистрационные данные письма, исходящий номер,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Прошу Вас организовать проведение общественных обсуждений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проекта)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Предоставляем перечень части территории населенного пункта, на территорию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которых запланирована разработка (по внесению изменений и дополнений) проекта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детальной планировки и на территории населенного пункта, которых необходимо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провести общественные обсуждений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Предмет общественных обсуждений: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предмет общественных обсуждений содержит точное наименование, место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осуществления, срок намечаемой деятельности и наименование Инвестора)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Просим также подтвердить наличие технической возможности организации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видеоконференцсвязи в ходе проведения общественных обсуждений.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Просим обеспечить регистрацию участников общественных обсуждений и видео-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аудиозапись общественных обсуждений".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наличии), должность, наименование организации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представителем которой является, подпись, контактные данные инициатора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общественных обсуждений)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согласования и утверждения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градостроительных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(генеральных планов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населенных пунктов,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детальной планировки)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83" w:id="2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Ответ Инвестору Рубрика "Общественные обсуждения"</w:t>
      </w:r>
    </w:p>
    <w:bookmarkEnd w:id="292"/>
    <w:p>
      <w:pPr>
        <w:spacing w:after="0"/>
        <w:ind w:left="0"/>
        <w:jc w:val="both"/>
      </w:pPr>
      <w:bookmarkStart w:name="z384" w:id="293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(регистрационные данные письма, исходящий номер,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ответ на Ваше письмо (исх. №____________, от __________________ (дата))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 организации проведения общественных обсуждений, сообщаем следующее: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Общественные обсуждения будут проводиться: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(дату, место, время начала проведения общественных обсуждений)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"Подтверждаем наличие технической возможности организации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видеоконференцсвязи в ходе проведения общественных обсуждений".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"Перечень государственных органов: 1. 2."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наличии), должность, наименование организации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представителем которой является, подпись, контактные данные инициатора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общественных обсуждений).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</w:p>
        </w:tc>
      </w:tr>
    </w:tbl>
    <w:bookmarkStart w:name="z386" w:id="2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</w:t>
      </w:r>
    </w:p>
    <w:bookmarkEnd w:id="294"/>
    <w:bookmarkStart w:name="z387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30 сентября 2020 года № 505 "Об утверждении Правил разработки, согласования и утверждения градостроительных проектов (генеральных планов населенных пунктов и проектов детальной планировки и проектов застройки)" (зарегистрирован в Реестре государственной регистрации нормативных правовых актов № 21342).</w:t>
      </w:r>
    </w:p>
    <w:bookmarkEnd w:id="295"/>
    <w:bookmarkStart w:name="z388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индустрии и инфраструктурного развития Республики Казахстан от 15 июня 2022 года № 341 "О внесении изменений в приказ Министра индустрии и инфраструктурного развития Республики Казахстан от 30 сентября 2020 года № 505 "Об утверждении Правил разработки, согласования и утверждения градостроительных проектов (проектов детальной планировки и проектов застройки)" (зарегистрирован в Реестре государственной регистрации нормативных правовых актов № 28505).</w:t>
      </w:r>
    </w:p>
    <w:bookmarkEnd w:id="296"/>
    <w:bookmarkStart w:name="z389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индустрии и инфраструктурного развития Республики Казахстан от 26 мая 2023 года № 388 "О внесении дополнений в приказ Министра индустрии и инфраструктурного развития Республики Казахстан от 30 сентября 2020 года № 505 "Об утверждении Правил разработки, согласования и утверждения градостроительных проектов (проектов детальной планировки и проектов застройки)" (зарегистрирован в Реестре государственной регистрации нормативных правовых актов № 32629).</w:t>
      </w:r>
    </w:p>
    <w:bookmarkEnd w:id="297"/>
    <w:bookmarkStart w:name="z390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4 августа 2023 года № 563 "О внесении изменений и дополнений в приказ Министра индустрии и инфраструктурного развития Республики Казахстан от 30 сентября 2020 года № 505 "Об утверждении Правил разработки, согласования и утверждения градостроительных проектов (проектов детальной планировки и проектов застройки)" (зарегистрирован в Реестре государственной регистрации нормативных правовых актов № 33262).</w:t>
      </w:r>
    </w:p>
    <w:bookmarkEnd w:id="298"/>
    <w:bookmarkStart w:name="z391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22 февраля 2024 года № 69 "О внесении изменений в приказ Министра индустрии и инфраструктурного развития Республики Казахстан от 30 сентября 2020 года № 505 "Об утверждении Правил разработки, согласования и утверждения градостроительных проектов (генеральных планов населенных пунктов, проектов детальной планировки и проектов застройки)" (зарегистрирован в Реестре государственной регистрации нормативных правовых актов № 34035).</w:t>
      </w:r>
    </w:p>
    <w:bookmarkEnd w:id="299"/>
    <w:bookmarkStart w:name="z392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29 июня 2024 года № 234 "О внесении изменений и дополнений в приказ Министра индустрии и инфраструктурного развития Республики Казахстан от 30 сентября 2020 года № 505 "Об утверждении Правил разработки, согласования и утверждения градостроительных проектов (генеральных планов населенных пунктов, проектов детальной планировки и проектов застройки)" (зарегистрирован в Реестре государственной регистрации нормативных правовых актов № 34681).</w:t>
      </w:r>
    </w:p>
    <w:bookmarkEnd w:id="300"/>
    <w:bookmarkStart w:name="z393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18 июля 2025 года № 268 "О внесении изменений и дополнений в приказ Министра индустрии и инфраструктурного развития Республики Казахстан от 30 сентября 2020 года № 505 "Об утверждении Правил разработки, согласования и утверждения градостроительных проектов (генеральных планов населенных пунктов, проектов детальной планировки и проектов застройки)" (зарегистрирован в Реестре государственной регистрации нормативных правовых актов № 36487).</w:t>
      </w:r>
    </w:p>
    <w:bookmarkEnd w:id="30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