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c36ab" w14:textId="fec36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совместный приказ исполняющего обязанности Министра юстиции Республики Казахстан от 4 ноября 2021 года № 950, Министра внутренних дел Республики Казахстан от 15 ноября 2021 года № 702, Министра финансов Республики Казахстан от 16 ноября 2021 года № 1182, Руководителя Департамента по обеспечению деятельности судов при Верховном Суде Республики Казахстан (аппарата Верховного Суда Республики Казахстан) от 16 ноября 2021 года № 30, Министра культуры и спорта Республики Казахстан от 24 ноября 2021 года № 363, исполняющего обязанности Генерального Прокурора Республики Казахстан от 24 ноября 2021 года № 155, Министра образования и науки Республики Казахстан от 29 ноября 2021 года № 574 и Министра обороны Республики Казахстан от 8 декабря 2021 года № 851 "Об утверждении Единых правил проставления апостиля"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юстиции Республики Казахстан от 27 марта 2026 года № 289, Министра внутренних дел Республики Казахстан от 17 апреля 2026 года № 283, и.о. Министра финансов Республики Казахстан от 28 марта 2026 года № 204, Руководителя Судебной администрации Республики Казахстан от 31 марта 2026 года № 2, и.о. Министра культуры и информации Республики Казахстан от 31 марта 2026 года № 143-НҚ, Генерального Прокурора Республики Казахстан от 29 апреля 2026 года № 68, Министра просвещения Республики Казахстан от 9 апреля 2026 года № 82-НҚ, Министра науки и высшего образования Республики Казахстан от 23 апреля 2026 года № 208 и Министра обороны Республики Казахстан от 4 апреля 2026 года № 330. Зарегистрирован в Министерстве юстиции Республики Казахстан 30 апреля 2026 года № 38620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 ИЗПИ!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Введение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  <w:r>
        <w:rPr>
          <w:rFonts w:ascii="Times New Roman"/>
          <w:b/>
          <w:i w:val="false"/>
          <w:color w:val="000000"/>
          <w:sz w:val="28"/>
        </w:rPr>
        <w:t>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юстиции Республики Казахстан от 4 ноября 2021 года № 950, Министра внутренних дел Республики Казахстан от 15 ноября 2021 года № 702, Министра финансов Республики Казахстан от 16 ноября 2021 года № 1182, Руководителя Департамента по обеспечению деятельности судов при Верховном Суде Республики Казахстан (аппарата Верховного Суда Республики Казахстан) от 16 ноября 2021 года № 30, Министра культуры и спорта Республики Казахстан от 24 ноября 2021 года № 363, исполняющего обязанности Генерального Прокурора Республики Казахстан от 24 ноября 2021 года № 155, Министра образования и науки Республики Казахстан от 29 ноября 2021 года № 574 и Министра обороны Республики Казахстан от 8 декабря 2021 года № 851 "Об утверждении Единых правил проставления апостиля" (зарегистрирован в Реестре государственной регистрации нормативных правовых актов № 25789) следующие изменения: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Единых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проставления апостиля, утвержденных вышеуказанным совместным приказом: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настоящих Правилах используются следующие понятия: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апостиль – специальный штамп, удостоверяющий подлинность подписи лица, подписавшего документ, и подтверждение его полномочий, а также подлинность печати или штампа, которыми скреплен этот документ в бумажной или в электронной форме;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лица, проставляющие апостиль – должностные лица уполномоченных государственных органов, осуществляющие функции по проставлению апостиля;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цифровая система "Е-Апостиль" (далее – ЦС "Е-Апостиль") – цифровая система, предназначенная для регистрации документов и выдачи "штампа" апостиля в электронном виде, обеспечивающая централизованный учет и единый архив апостилированных документов;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"звездочка" - плотная бумага, заклеиваемая в месте скрепления листов документа, на которой проставляется гербовая печать государственного органа, проставившего апостиль;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документ – зафиксированная на материальном носителе информация, позволяющая ее идентифицировать;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книга регистрации документов – журнал регистрации апостилированных документов, представленных на бумажном носителе;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цифровой архив (далее – ЦА) – совокупность электронных архивных документов и электронных копий архивных документов, организованных и хранимых в электронной форме в порядке, определенном уполномоченным органом, осуществляющий руководство в сфере архивного дела и документационного обеспечения управления;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уполномоченные государственные органы – государственные органы, проставляющие апостиль во исполнение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апреля 2001 года № 545 "О мерах по реализации положений Конвенции, отменяющей требование легализации иностранных официальных документов (Гаага, 5 октября 1961 года)";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электронный документ – документ, в котором информация представлена в электронно-цифровой форме и удостоверена электронной цифровой подписью;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цифровой регистр – электронный перечень апостилированных документов;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веб-портал "цифрового правительства" (далее – портал) - цифровой объект, представляющий собой "единое окно" доступа к консолидированной информации, размещаемой государственными органами и иными субъектами, участвующими в предоставлении государственных услуг, включая нормативную правовую базу, а также к государственным и иным услугам, оказываемым в электронной форме;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шлюз "цифрового правительства" (далее – ШЦП) – цифровой объект, предназначенный для интеграции цифровых объектов "цифрового правительства" с иными цифровыми объектами;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электронная цифровая подпись (далее - ЭЦП) - цифровая запись (набор цифровых данных), созданная с использованием закрытого ключа электронной цифровой подписи и средств электронной цифровой подписи, подтверждающая достоверность электронного документа, его принадлежность и неизменность содержания;";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Оказание государственных услуг в сфере апостилирования официальных документов осуществляется в соответствии с подзаконными нормативными правовыми актами, определяющими порядок оказания государственных услуг, утвержденными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и социально ответственных услугах".";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Апостиль в электронной форме проставляется в виде файла формата Portable Document Format (PDF), содержащего апостиль и электронную либо сканированную копию официального документа, подписанного ЭЦП должностного лица уполномоченного государственного органа либо лица, его замещающего.";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Должностное лицо посредством ЦС "Е-Апостиль" или ЦА формирует электронный апостиль и посредством ШЦП направляет подписанный ЭЦП результат оказания государственной услуги в "личный кабинет" заявителя на портале.";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"28. Цифровой регистр обеспечивает архивирование всех апостилей, выданных как в бумажной, так и в электронной форме.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По документам, на которых апостиль проставляется в электронной форме, регистрация осуществляется в цифровом регистре документов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"Цифровой регистр документов".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регистрационной службы и организации юридических услуг Министерства юстиции Республики Казахстан в установленном законодательством Республики Казахстан порядке обеспечить: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официальном интернет-ресурсе Министерства юстиции Республики Казахстан после его официального опубликования.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курирующих вице-министров юстиции, науки и высшего образования, просвещения, финансов, культуры и информации, внутренних дел, обороны заместителя Генерального Прокурора Республики Казахстан и заместителя руководителя Судебной администрации Республики Казахстан.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совместный приказ вводится в действие с 12 июля 2026 года, за исключением абзаца восемнадцатого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>, который вводится в действие с 13 марта 2026 года и подлежит официальному опубликованию.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Генеральный Прокурор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__________Б. Асылов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обороны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__________Д. Косанов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внутренних дел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__________Е. Саденов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просвещения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__________Ж. Сулейменова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культуры и информации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__________К.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Судебной администрации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__________Н. АХМЕТЗАКИРОВ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министра финансов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__________Д. Темирбеков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науки и высшего образования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__________С. Нурбек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юстиции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__________Е. Сарсембаев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