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dee915" w14:textId="fdee91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предельных размеров годовой эффективной ставки вознаграждения по займам и микрокредитам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Совместное постановление Правления Агентства Республики Казахстан по регулированию и развитию финансового рынка от 28 апреля 2026 года № 84 и постановление Правления Национального Банка Республики Казахстан от 29 апреля 2026 года № 51. Зарегистрировано в Министерстве юстиции Республики Казахстан 30 апреля 2026 года № 38605.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718 Гражданского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53 Закона Республики Казахстан "О банках и банковской деятельности в Республике Казахстан" и пунктом 1 статьи 5 Закона Республики Казахстан "О микрофинансовой деятельности" (далее – Закон), в целях определения предельных размеров годовой эффективной ставки вознаграждения по банковским займам и микрокредитам, Правление Агентства Республики Казахстан по регулированию и развитию финансового рынка и Правление Национального Банка Республики Казахстан ПОСТАНОВЛЯЮТ: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Определить предельные размеры годовой эффективной ставки вознаграждения: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банковским займам, предоставляемым банками второго уровня, организациями, осуществляющими отдельные виды банковских операций, – 46 (сорок шесть) процентов по беззалоговым банковским займам; 35 (тридцать пять) процентов по банковским займам, обеспеченным залогом; по ипотечным жилищным займам – 25 (двадцать пять) процентов;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микрокредитам, предоставляемым организациями, осуществляющими микрофинансовую деятельность, – 46 (сорок шесть) процентов;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</w:t>
      </w:r>
      <w:r>
        <w:rPr>
          <w:rFonts w:ascii="Times New Roman"/>
          <w:b w:val="false"/>
          <w:i w:val="false"/>
          <w:color w:val="000000"/>
          <w:sz w:val="28"/>
        </w:rPr>
        <w:t xml:space="preserve">микрокредитам, предоставляемым организациями, осуществляющими микрофинансовую деятельность, соответствующим требованиям, предусмотренным пунктом 3 приложения 5 к Требованиям к осуществлению микрофинансовой деятельности,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15 мая 2026 года № 92 (зарегистрировано в Реестре государственной регистрации нормативных правовых актов под № 38746), – менее 0,3 (ноль целых три десятых) процента в день, но не более 179 (сто семьдесят девять) процентов.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изменением, внесенным совместным постановлением Правления Агентства РК по регулированию и развитию финансового рынка от 30.06.2026 </w:t>
      </w:r>
      <w:r>
        <w:rPr>
          <w:rFonts w:ascii="Times New Roman"/>
          <w:b w:val="false"/>
          <w:i w:val="false"/>
          <w:color w:val="000000"/>
          <w:sz w:val="28"/>
        </w:rPr>
        <w:t>№ 10</w:t>
      </w:r>
      <w:r>
        <w:rPr>
          <w:rFonts w:ascii="Times New Roman"/>
          <w:b w:val="false"/>
          <w:i w:val="false"/>
          <w:color w:val="ff0000"/>
          <w:sz w:val="28"/>
        </w:rPr>
        <w:t xml:space="preserve">1 и постановление Правления Национального Банка РК от 30.06.2026 № 79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совместные постановления Правления Агентства Республики Казахстан по регулированию и развитию финансового рынка и Правления Национального Банка Республики Казахстан по перечню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постановлению.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методологии и пруденциального регулирования финансовых организаций Агентства Республики Казахстан по регулированию и развитию финансового рынка в установленном законодательством Республики Казахстан порядке обеспечить: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Агентства Республики Казахстан по регулированию и развитию финансового рынка государственную регистрацию настоящего совместного постановления в Министерстве юстиции Республики Казахстан;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совместного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совместного постановления представление в Юридический департамент Агентства Республики Казахстан по регулированию и развитию финансового рынка сведений об исполнении мероприятия, предусмотренного подпунктом 2) настоящего пункта.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совместного постановления возложить на курирующих заместителя Председателя Агентства Республики Казахстан по регулированию и развитию финансового рынка и заместителя Председателя Национального Банка Республики Казахстан.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Установить, что с 1 января 2027 года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совместного постановления действует в следующей редакции: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 банковским займам, предоставляемым банками второго уровня, организациями, осуществляющими отдельные виды банковских операций, – 46 (сорок шесть) процентов по беззалоговым банковским займам; 35 (тридцать пять) процентов по банковским займам, обеспеченным залогом.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Предельные размеры годовой эффективной ставки вознаграждения по ипотечным жилищным займам устанавливаются в зависимости от порогового значения коэффициента соотношения размера займа к стоимости предмета залога (далее – КЗЗ) в следующих размерах: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значении КЗЗ до 0,7 (ноль целых семь десятых) включительно – 20 (двадцать) процентов;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значении КЗЗ свыше 0,7 (ноль целых семь десятых) – 25 (двадцать пять) процентов.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целей настоящего пункта коэффициент КЗЗ определяется как соотношение суммы ипотечного жилищного займа к стоимости предмета залога и рассчитывается по следующей формуле: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3721100" cy="92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211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займа – сумма ипотечного жилищного займа по условиям договора;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стоимость предмета залога – наименьшее значение между стоимостью объекта недвижимости, указанной в договоре купли-продажи, и рыночной стоимостью объекта недвижимости, определенной оценщиком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оценочной деятельности" и актуальном на дату выдачи ипотечного жилищного займа. При наличии дополнительного залога в виде прав по договору банковского вклада стоимость предмета залога для расчета коэффициента КЗЗ увеличивается на сумму банковского вклада на дату передачи прав по договору банковского вклада в залог.".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изменением, внесенным совместным постановлением Правления Агентства РК по регулированию и развитию финансового рынка от 30.06.2026 </w:t>
      </w:r>
      <w:r>
        <w:rPr>
          <w:rFonts w:ascii="Times New Roman"/>
          <w:b w:val="false"/>
          <w:i w:val="false"/>
          <w:color w:val="000000"/>
          <w:sz w:val="28"/>
        </w:rPr>
        <w:t>№ 101</w:t>
      </w:r>
      <w:r>
        <w:rPr>
          <w:rFonts w:ascii="Times New Roman"/>
          <w:b w:val="false"/>
          <w:i w:val="false"/>
          <w:color w:val="ff0000"/>
          <w:sz w:val="28"/>
        </w:rPr>
        <w:t xml:space="preserve"> и постановление Правления Национального Банка РК от 30.06.2026 № 79 (вводятся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Национального Банка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__________Т. Сулейменов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Агентства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по регулированию и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развитию финансового рынка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апреля 2026 года № 51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апреля 2026 года № 84</w:t>
            </w:r>
          </w:p>
        </w:tc>
      </w:tr>
    </w:tbl>
    <w:bookmarkStart w:name="z22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совместных постановлений Правления Агентства Республики Казахстан по регулированию и развитию финансового рынка и Правления Национального Банка Республики Казахстан, признаваемых утратившими силу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Совместное 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16 августа 2024 года № 62 и постановление Правления Национального Банка Республики Казахстан от 19 августа 2024 года № 45 "Об определении предельных размеров годовой эффективной ставки вознаграждения" (зарегистрировано в Реестре государственной регистрации нормативных правовых актов под № 34960).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Совместное 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30 апреля 2025 года № 13 и постановление Правления Национального Банка Республики Казахстан от 22 мая 2025 года № 27 "О внесении изменения в совместное постановление Правления Агентства Республики Казахстан по регулированию и развитию финансового рынка от 16 августа 2024 года № 62 и Правления Национального Банка Республики Казахстан от 19 августа 2024 года № 45 "Об определении предельных размеров годовой эффективной ставки вознаграждения" (зарегистрировано в Реестре государственной регистрации нормативных правовых актов под № 36204).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Совместное 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20 августа 2025 года № 35 и постановление Правления Национального Банка Республики Казахстан от 25 августа 2025 года № 48 "О приостановлении действия структурного элемента совместного постановления Правления Агентства Республики Казахстан по регулированию и развитию финансового рынка от 16 августа 2024 года № 62 и Правления Национального Банка Республики Казахстан от 19 августа 2024 года № 45 "Об определении предельных размеров годовой эффективной ставки вознаграждения" (зарегистрировано в Реестре государственной регистрации нормативных правовых актов под № 36790).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Совместное 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24 декабря 2025 года № 83 и Правления Национального Банка Республики Казахстан от 24 декабря 2025 года № 97 "О приостановлении действия структурного элемента совместного постановления Правления Агентства Республики Казахстан по регулированию и развитию финансового рынка от 16 августа 2024 года № 62 и Правления Национального Банка Республики Казахстан от 19 августа 2024 года № 45 "Об определении предельных размеров годовой эффективной ставки вознаграждения" (зарегистрировано в Реестре государственной регистрации нормативных правовых актов под № 37698).</w:t>
      </w:r>
    </w:p>
    <w:bookmarkEnd w:id="1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