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1096" w14:textId="6b11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исполняющего обязанности Министра национальной экономики от 30 декабря 2015 года № 835 и Министра энергетики Республики Казахстан от 15 декабря 2015 года № 721 "Об утверждении Критериев оценки степени риска и проверочных листов в области охраны окружающей среды, воспроизводства и использования природных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экологии и природных ресурсов Республики Казахстан от 13 марта 2026 года № 44 и и.о. Министра национальной экономики Республики Казахстан от 19 марта 2026 года № 18. Зарегистрирован в Министерстве юстиции Республики Казахстан 30 апреля 2026 года № 38602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декабря 2015 года № 835 и Министра энергетики Республики Казахстан от 15 декабря 2015 года № 721 "Об утверждении критериев оценки степени риска и проверочного листа в области охраны окружающей среды, воспроизводства и использования природных ресурсов", (зарегистрирован в Реестре государственной регистрации нормативных-правовых актов за № 12779)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и управления рисками в области охраны окружающей среды, воспроизводства и использования природных ресурсов для отбора субъектов (объектов) контроля (далее – Критерии),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оценки степени риска профилактического контроля с посещением субъектов (объектов) контроля используются следующие источники информации.";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3), 4) и 5)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результаты мониторинга отчетности и сведений, представляемых субъектом контроля;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неблагоприятных происшествий, возникших по вине субъекта контроля, в том числе пожары, аварии, происшествия и инциденты;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и количество подтвержденных жалоб и обращений.";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Субъекты (объекты) контроля переводятся с применением цифровой системы с высокой степени риска в среднюю степень риска или со средней степени риска в низкую степень риска если субъекты являются членами саморегулируемой организации, основанной на добровольном членстве (участии) в соответствии с Законом Республики Казахстан "О саморегулировании", с которой заключено соглашение о признании результатов деятельности саморегулируемой организации.";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Система оценки и управления рисками ведется с использованием цифровых систем, относящих субъекты (объекты) контроля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цифровой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 и (или) проверка на соответствие требованиям, не должен превышать пяти процентов от общего количества таких субъектов контроля.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нарушении требований к субъектам (объектам) контроля при проведении профилактического контроля и проверки на соответствие требованиям, приведены в приложении 1 к настоящим Критериям.";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 и природных ресурсов Республики Казахстан в установленном законодательством порядке обеспечить: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шестидесяти рабочих дней после государственной регистрации настоящего совместного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Министерства экологии и природных ресурсов Республики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истечении пяти рабочих дней после государственной регистрации настоящего совместного приказа в Министерстве юстиции Республики Казахстан его направление в Комитет по правовой статистике и специальным учетам Генеральной прокуратуры Республики Казахстан для размещения в информационной системе "Единый реестр субъектов и объектов проверок".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 и природных ресурсов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специальным учетам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2026 года № 18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и проверочных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среды, воспроизводства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нарушения требований к субъектам (объектам) контроля при проведении профилактического контроля с посещением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нормативов допустимых выбросов, установленных для автомобилей и иных транспортных средств, оказывающих негативное воздействие на окружающую среду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оператором договора обязательного экологического страхования при эксплуатации объектов, включенных в перечень экологически опасных видов хозяйственной и иной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потенциальном факте причинения экологического ущерба, предварительной оценке его характера и масштаба, лицом, причинившим ущерб в течение двух часов с момента обнаружения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в срок не более двух часов с момента возникновении аварийной ситуации на объектах I и II категорий, в результате которой происходит или может произойти нарушение установленных экологических нормативов и/или экологических нормативов качества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засорения водных объектов, водосборных площадей водных объектов, ледяного и снежного покрова водных объектов, ледников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сброса сточных вод независимо от степени их очистки в поверхностные водные объекты в зонах санитарной охраны источников централизованного питьевого водоснабжения, курортов, в местах, отведенных для купания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сброса сточных вод без предварительной очистки, за исключением сбросов шахтных и карьерных вод горно-металлургических предприятий в пруды-накопители и (или) пруды-испарители, а также вод, используемых для водяного охлаждения, в накопители, расположенные в системе замкнутого (оборотного) водоснабжения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осуществление мероприятий по повторному использованию воды, оборотному водоснабжению операторами объектов I и (или) II категорий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воздействия на окружающую среду и осуществление рекультивации земель после прекращения эксплуатации накопителей сточных вод и (или) искусственных водных объектов, предназначенные для естественной биологической очистки сточных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загрязнения, захламления, деградации и ухудшения плодородия почв, а также снятия плодородного слоя почвы в целях продажи или передачи его другим лицам, за исключением случаев, когда такое снятие необходимо для предотвращения безвозвратной утери плодородного слоя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ликвидации на основе анализа суммарной экологической пользы при возникновении аварийных разливов нефти на море, внутренних водоемах и в предохранительной зоне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применение закрытых контейнеров и специальных емкостей для перевозки сыпучих материалов, химических реагентов и опасных грузов, исключающих их попадание в окружающую среду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Произведение заправки судов с помощью систем, исключающих разливы и утечки топлива и горюче-смазочных материалов в море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и применение суднами оборудования, не допускающего загрязнения палуб судов нефтепродуктами, сброса загрязненных сточных вод в водоемы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недропользователем проводящий операции по недропользованию в государственной заповедной зоне в северной части Каспийского моря ежегодного производственного мониторинга окружающей среды (по климатическим сезонам) по всей контрактной территории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последствий аварийного загрязнения окружающей среды в случае возникновения аварийных ситуаций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консервации, обеспечение сохранности бурового основания и надежной герметизации скважины до момента возобновления работ в случае консервации скважин после завершения испытаний недропользователем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сжигания флюидов на факелах при эксплуатации скважин, за исключением случаев угрозы возникновения аварийной ситуации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сброса с судов нефти, загрязняющих веществ и содержащих их сточных вод, неочищенных балластных вод, пищевых отходов, бытового мусора и всех видов пластмасс в водные объекты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 сырого газа на факеле, которое не признано уполномоченным органом в области углеводородов в качестве технологически неизбежного сжигания при технологическом сбое, отказе или отклонении в работе технологического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обнаружении недропользователями в пределах контрактной территории ранее пробуренных скважин обеспечение их принятия на баланс и проведение по ним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складирования отходов вне специально установленных мест, предназначенных для их накопления и (или) захоронения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раздельного сбора отходов лиц, осуществляющих операции по сбору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смешивания отходов, подвергнутых раздельному сбору, на всех дальнейших этапах управления отходами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юридическими лицами и индивидуальными предпринимателями своевременного вывоза отходов к специализированным местам хранения, обезвреживания, переработки, утилизации или удаления, деятельности которых являются источниками загрязнения атмосферного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опасных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восстановления или удаления образовавшихся отходов как можно ближе к источнику их образования, если это обосновано с технической, экономической и экологической точки зрения.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субъектом предпринимательства, осуществляющий предпринимательскую деятельность по сбору, транспортировке, восстановлению и (или) удалению опасных отходов плана действий при чрезвычайных и аварийных ситуациях, которые могут возникнуть при управлении опасными отходами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месте захоронения опасных отходов хорошо видимых опознавательных знаков с указанием вида отхода, степени его опасности и даты захоронения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захоронения твердых бытовых отходов без их предварительной сортировки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оператора объектов I категории финансового обеспечения исполнения своих обязательств по ликвидации последствий эксплуатации объектов, в том числе в отношении требований, которые возникнут в будущем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владельца полигона письменного подтверждения получения каждой партии отходов, принятой на участке, и хранение данной документации в течение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каждом полигоне оборудованной системы мониторинга атмосферных выбросов (свалочный газ), фильтрата и сточных вод, образующихся в депонированных отходах, для предупреждения их негативного воздействия на окружающую среду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ликвидационного фонда для рекультивации земель, ведения мониторинга воздействия на окружающую среду и контроля загрязнения после закрытия полигона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оператором полигона мониторинга выбросов свалочного газа и фильтрата в течение тридцати лет для полигонов 1 класса, двадцати лет для полигонов 2 класса, пяти лет для полигонов 3 класса после закрытия полигона (части полигона)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выбросов метана на полигоне путем сокращения объемов захоронения биоразлагаемых отходов и установки систем сбора и утилизации свалочного газа оператором полигона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хронологического учета количества, вида, происхождения отходов, пунктов назначения, частоты сбора, метода транспортировки и метода обращения лицами, осуществляющие операции по восстановлению или удалению опасных отходов, образователи опасных отходов, субъекты предпринимательства, осуществляющие деятельность по сбору, транспортировке и (или) обезвреживанию опасных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захоронения опасных отходов на полигонах неопасных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(пресечение) факторов, а также на контроль, локализации и сокращение экологического ущерба, в целях предотвращения большего экологического ущерба или вредного воздействия на жизнь и (или) здоровье населения и окружающую среду, лицом, причинившие экологический ущерб, не позднее одного рабочего дня после обнаружения факта причинения экологического ущерба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физическими и юридическими лицами, осуществляющими производство на территории Республики Казахстан и (или) ввоз на территорию Республики Казахстан продукции (товаров), по перечню, утвержденному уполномоченным органом в области охраны окружающей среды, сбор транспортировку, переработку, обезвреживание, использование и (или) утилизацию отходов, образующихся после утраты потребительских свойств продукции (товаров)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программы и проведение ремедиации компонентов природной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смешивания строительных отходов с опасными, пищевыми, бытовыми, медицинскими, биологическими, радиоактивными отходами, кроме случаев восстановления строительных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складирования отходов горнодобывающей промышленности вне специально установленных мест.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накопления строительных отходов вне специально установленных мест.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пунктах хранения отходов, содержащих стойкие органические загрязнители, средств защиты, обеспечивающих предотвращение влияния стойких органических загрязнителей на окружающую среду и здоровье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производства и использования пестицидов, в составе которых имеются стойкие органические загрязнители.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эксплуатации квотируемой установки субъектом квотирования без получения углеродных квот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осуществления квотируемой установкой квотируемых выбросов парниковых газов в объеме, превышающем количество углеродных единиц, имеющихся на соответствующем счете оператора квотируемой установки в государственном реестре углеродных единиц.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исполнение субъектом квотирования плана мониторинга выбросов парниковых газов квотируемой установки на период действия Национального плана углеродных квот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достоверных данных о валидации и верификации независимыми аккредитованными организациями, аккредитованными органами по валидации и верификации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данных для ведения Государственного кадастра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отчета в регистр выбросов и переноса загрязнителей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субъектом квотирования отчета об инвентаризации выбросов парниковых газов для верификации в аккредитованный орган по валидации и верификации за предыдущий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субъектом квотирования до первого апреля текущего года в государственный углеродный кадастр отчета об инвентаризации выбросов парниковых газов за предыдущий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субъектом контроля в уполномоченный орган в области охраны окружающей среды плана мероприятий по устранению выявленных нарушений по результатам профилактического контроля без посещения субъекта (объекта)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нарушения требований к субъектам (объектам) контроля при проведении проверки на соответствие требованиям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производственного экологического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производственного экологического контроля в соответствии с программой производственного экологического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производственного экологического мониторинга аккредитованными производственными или независимыми лабораториями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оператором объекта внутренней проверки и сопоставление результатов производственного экологического контроля с условиями экологического разрешения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оператором объекта о фактах нарушения требований экологического законодательства, выявленных в ходе осуществления производственного экологического контроля в течение трех рабочих дней в уполномоченный орган в области охраны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подразделения либо приказа на работника, ответственного за организацию, проведение производственного экологического контроля и за взаимодействие с контролирующими органами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экологического разрешения на объекты I и II категорий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экологического разрешения оператором, получивший экологическое разрешение, а также физическими и юридическими лицами, привлеченные оператором объекта для выполнения отдельных работ и (или) оказания отдельных услуг на территории соответствующего объекта I или II категории при его строительстве, реконструкции или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выбросов стационарных источников вплоть до частичной или полной остановки их эксплуатации в периоды кратковременного загрязнения атмосферного воздуха в городских и иных населенных пунктах, вызванного неблагоприятными метеорологическими условиями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объектах I категории автоматизированной системы мониторинга эмиссий в окружающую среду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выполнение плана мероприятий по охране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выполнение программы повышения экологической эффективности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воздействия на окружающую среду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выполнение требований заключения экологической экспертизы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установок очистки газов, обеспечивающих соблюдение нормативов качества окружающей среды и средств контроля за выбросами загрязняющих веществ в атмосферный воздух при размещении, ввода в эксплуатацию и эксплуатации объектов I и II категорий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декларации о воздействии на окружающую среду и (или) предоставление недостоверной информации, содержащейся в этой декларации лицами, осуществляющими деятельность на объектах III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применения ядохимикатов, удобрений на водосборной площади водных объектов, поступления и захоронения отходов в водные объекты, отведение в водные объекты сточных вод, не очищенных до показателей, установленных нормативами допустимых сбросов, проведение на водных объектах взрывных работ, при которых используются ядерные и иные виды технологий, сопровождающихся выделением радиоактивных и токсичных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сооружениями и устройствами, предотвращающими загрязнение и засорение водных объектов и их водоохранных зон и полос при проектировании, строительства и ввода в эксплуатацию новых и реконструируемых зданий, сооружений (за исключением противоселевых, противооползневых и противопаводковых) и их комплексов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сброса не очищенных до нормативов допустимых сбросов сточных вод в водный объект или на рельеф местности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управления отходами и выполнение ее требований объектами I, II категории и лицами, осуществляющими утилизацию и переработку отходов, или иные способы уменьшения их объемов и опасных свойств, а также осуществляющих деятельность, связанную с размещением отходов производства и потребления в зависимости от категории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накопления отходов и установленных лимитов (для объектов I и II категорий) или объемов накопления отходов, указанных в декларации о воздействии на окружающую среду (для объектов III категории)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временного складирования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разрешений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для выполнения работ (оказания услуг) по переработке, обезвреживанию, утилизации и (или) уничтожению опасных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или прекращении деятельности по сбору, сортировке и (или) транспортировке отходов, восстановлению и (или) уничтожению неопасных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отчета по результатам производственного экологического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ежегодного отчета о выполнении плана мероприятий по охране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отчетов по управлению отходами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собственности или аренде у собственника производственного объекта (здания, строения, сооружения, помещения и/или полигона опасных отходов) предназначенного для приема, восстановления и/или удаления опасных отходов (в административно-территориальной единице – области, городе республиканского значения или столице, где производятся прием и операции по управлению опасными отходами)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собственности у собственника производственного комплекса (установки, оборудования и/или транспорта) для операций восстановления и/или удаления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эмиссии окружающую среду и заключение государственной экологической экспертизы или комплексное экологическое разрешение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страхового полиса по обязательному экологическому страхованию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GPS устройства (трекер) на транспорте предприятия управляющего опасными отходами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нормативов эмиссий, выданных в экологическом разрешении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производственного экологического контроля должна содержать следующую информацию: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обязательный перечень количественных и качественных показателей эмиссий загрязняющих веществ и иных параметров, отслеживаемых в процессе производственного мониторинга;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периодичность и продолжительность производственного мониторинга, частоту осуществления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об используемых инструментальных и расчетных методах проведения производственного мониторинга;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необходимое количество точек отбора проб для параметров, отслеживаемых в процессе производственного мониторинга (по компонентам: атмосферный воздух, воды, почвы), и указание мест проведения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методы и частоту ведения учета, анализа и сообщения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план-график внутренних проверок и процедуру устранения нарушений экологического законодательства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механизмы обеспечения качества инструментальных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протокол действий в нештатных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организационную и функциональную структуру внутренней ответственности работников за проведение производственного экологического контроля.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1.Проведение предварительной оценки воздействия на окружающую среду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2.Проведение скрининга воздействий намечаемой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3.Проведение послепроектного анализа фактических воздействий при реализации намечаемой деятельности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обеспечение установками очистки газа проектной очистки и (или) обезвреживание загрязняющих веществ от источника выброса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отчетов по инвентаризации опасных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отходов вне специально установленных мест, предназначенных для их накопления и (или) захоронения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Смешивание отходов, подвергнутых раздельному сбору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ликвидационного фонда для рекультивации земель, ведения мониторинга воздействия на окружающую среду и контроля загрязнения после закрытия полигона, в том числе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общая сметная стоимость работ, указанных в проекте полигона;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наличие ежегодных отчислений оператором полигона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опасных отходов на полигонах неопасных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ремедиации компонентов природной среды, которым причинен вред в результате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смешивания строительных отходов с пищевыми, бытовыми, медицинскими, биологическими отходами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отходов горнодобывающей промышленности вне специально установленных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отходов неприемлемых для полигонов: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любые отходы в жидкой форме (жидкие отходы);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опасные отходы, которые в условиях полигона являются взрывчатыми, коррозийными, окисляемыми, высокоогнеопасными или огнеопасными;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отходы, вступающие в реакцию с водой;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медицинские отходы;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биологические отходы, определенные в соответствии с законодательством Республики Казахстан в области ветеринарии;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целые использованные шины и их фрагменты, за исключением их применения в качестве стабилизирующего материала при рекультивации;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отходы, содержащие стойкие органические загрязнители;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пестициды;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отходы, которые не удовлетворяют критериям приема;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отходы пластмасс, пластика и полиэтилена, полиэтилентерефталатную упаковку;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макулатуру, картон и отходы бумаги;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ртутьсодержащие лампы и приборы;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стеклянную тару;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стеклобой;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лом цветных и черных металлов;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батареи литиевые, свинцово-кислотные;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электронное и электрическое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вышедшие из эксплуатации транспортные средства;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строительные отходы;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пищевые отходы.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осуществляющим операции по восстановлению или удалению опасных отходов, образователям опасных отходов, субъектам предпринимательства, осуществляющим деятельность по сбору, транспортировке и (или) обезвреживанию опасных отходов, осуществлять хронологический учет количества, вида, происхождения отходов, пунктов назначения, частоты сбора, метода транспортировки и метода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допускать сброс сточных вод независимо от степени их очистки в поверхностные водные объекты в зонах санитарной охраны источников централизованного питьевого водоснабжения, курортов, в местах, отведенных для купания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допускать сброс сточных вод без предварительной очистки, за исключением сбросов шахтных и карьерных вод горно-металлургических предприятий в пруды-накопители и (или) пруды-испарители, а также вод, используемых для водяного охлаждения, в накопители, расположенные в системе замкнутого (оборотного) водоснабжения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ликвидации при возникновении аварийных разливов нефти на море и в предохранительной зоне Республики Казахстан методами наблюдения и оценки; механического сдерживания и сбора нефти с поверхности воды (включая отклонение нефтяного пятна от чувствительных ресурсов); контролируемого сжигания нефтяного пятна; применения химических средств; защиты и очистки предохранительной зоны на основе анализа суммарной экологической пользы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допускать сверхнормативных выбросов при сжигании сырого газа на факеле, которое не признано уполномоченным органом в области углеводородов в качестве технологически неизбежного сжигания при технологическом сбое, отказе или отклонении в работе технологического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2026 года № 18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и проверочных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среды, воспроизводства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</w:tr>
    </w:tbl>
    <w:bookmarkStart w:name="z6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</w:t>
      </w:r>
    </w:p>
    <w:bookmarkEnd w:id="27"/>
    <w:bookmarkStart w:name="z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охраны окружающей среды, воспроизводства и использования природных ресурсов в отношении физических или юридических лиц, в собственности или ином законном пользовании которого находится объект, оказывающий негативное воздействие на окружающую среду ___________ в соответствии со статьей 138 Предпринимательского кодекса Республики Казахстан наименование однородной группы субъектов (объектов) контроля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утвержденной форме, наличия верификации, корректности расчетов выбросов парниковых газов и применения коэффициентов, использованных для расчета выбросов парниковых газов верифицированного отчета об инвентаризации выбросов парниковых газов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отчетов по инвентаризации опасных отходов, отчетов по производственному экологическому контролю, по плану природоохранных мероприятий, отчет по парниковым газам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Неустранение в установленный срок нарушений, выявленных по результатам профилактического контроля без посещения субъекта (объекта)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проверки на соответствие требованиям по разрешительным документам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экологического разрешения или декларации о воздействии на окружающую среду для объектов III категории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Непредставление, представление неполных или несвоевременное представление отчетов по ПЭК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отчетности и сведений, представляемых субъектом контроля и 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экологического разрешения оператором, получивший экологическое разрешение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отчетности и сведений, представляемых субъектом контроля и 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нормативов эмиссий выданных в экологическом разрешении, в том числе автоматизированной системой мониторинга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отчетности и сведений, представляемых субъектом контроля, показания автоматизированной системы мониторинга, 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лимитов накопления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отчетности и сведений, представляемых субъектом контроля 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отходов без экологического разрешения или отходов, не заявленных в декларации о воздействии на окружающую среду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отчетности и сведений, представляемых субъектом контроля результаты анализа сведений, представляемых государственными органами и организациями, результаты предыдущих проверок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ежегодного отчета о выполнении плана мероприятий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отчетности и сведений, представляемых субъектом контроля 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предписания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Нештатные ситуации, связанные с загрязнением окружающей среды (инциденты, аварии, пожары, происшествия)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(объекта) контроля (инциденты, аварии и пожары, происшествия), результаты анализа сведений, представляемых государственными органами и организациями, результаты предыдущих проверок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и более подтвержденных жалоб либо обращений, не носящих одинаковый характер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и обращения, поступившие в государственный 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проверки на соответствие требованиям по наличию уведомления о начале или прекращении деятельности по сбору, сортировке и (или) транспортировке отходов, восстановлению и (или) уничтожению неопасных отходов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или прекращении деятельности по сбору, сортировке и (или) транспортировке отходов, восстановлению и (или) уничтожению неопасных отходов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проверки на соответствие требованиям по наличию лицензии для выполнения работ (оказания услуг) по переработке, обезвреживанию, утилизации и (или) уничтожению опасных отходов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для выполнения работ (оказания услуг) по переработке, обезвреживанию, утилизации и (или) уничтожению опасных отходов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2026 года № 18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721</w:t>
            </w:r>
          </w:p>
        </w:tc>
      </w:tr>
    </w:tbl>
    <w:bookmarkStart w:name="z7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охраны окружающей среды, воспроизводства и использования природных ресурсов в соответствии со статьей 138 Предпринимательского кодекса Республики Казахстан в отношении физических или юридических лиц, в собственности или ином законном пользовании которого находится объект, оказывающий негативное воздействие на окружающую среду</w:t>
      </w:r>
    </w:p>
    <w:bookmarkEnd w:id="30"/>
    <w:p>
      <w:pPr>
        <w:spacing w:after="0"/>
        <w:ind w:left="0"/>
        <w:jc w:val="both"/>
      </w:pPr>
      <w:bookmarkStart w:name="z75" w:id="31"/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однородной группы субъектов (объектов) контроля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 с посещением субъекта (объекта) контроля ________________________________________________________</w:t>
      </w:r>
    </w:p>
    <w:bookmarkEnd w:id="32"/>
    <w:bookmarkStart w:name="z7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3"/>
    <w:bookmarkStart w:name="z7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проверки/профилактический контроль с посещением субъекта (объекта) контроля _______________________________________________________________________ (№, дата)</w:t>
      </w:r>
    </w:p>
    <w:bookmarkEnd w:id="34"/>
    <w:bookmarkStart w:name="z7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____________________________________________</w:t>
      </w:r>
    </w:p>
    <w:bookmarkEnd w:id="35"/>
    <w:bookmarkStart w:name="z8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 субъекта (объекта) контроля ________________________________________________________________</w:t>
      </w:r>
    </w:p>
    <w:bookmarkEnd w:id="36"/>
    <w:bookmarkStart w:name="z8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нахождения____________________________________________________________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нормативов допустимых выбросов, установленных для автомобилей и иных транспортных средств, оказывающих негативное воздействие на окружающую среду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оператором договора обязательного экологического страхования при эксплуатации объектов, включенных в перечень экологически опасных видов хозяйственной и иной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потенциальном факте причинения экологического ущерба, предварительной оценке его характера и масштаба, лицом, причинившим ущерб в течение двух часов с момента обнаружения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в срок не более двух часов с момента возникновении аварийной ситуации на объектах I и II категорий, в результате которой происходит или может произойти нарушение установленных экологических нормативов и/или экологических нормативов качества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засорения водных объектов, водосборных площадей водных объектов, ледяного и снежного покрова водных объектов, ледников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сброса сточных вод независимо от степени их очистки в поверхностные водные объекты в зонах санитарной охраны источников централизованного питьевого водоснабжения, курортов, в местах, отведенных для купания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сброса сточных вод без предварительной очистки, за исключением сбросов шахтных и карьерных вод горно-металлургических предприятий в пруды-накопители и (или) пруды-испарители, а также вод, используемых для водяного охлаждения, в накопители, расположенные в системе замкнутого (оборотного)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осуществление мероприятий по повторному использованию воды, оборотному водоснабжению операторами объектов I и (или) II категорий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воздействия на окружающую среду и осуществление рекультивации земель после прекращения эксплуатации накопителей сточных вод и (или) искусственных водных объектов, предназначенные для естественной биологической очистки сточных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загрязнения, захламления, деградации и ухудшения плодородия почв, а также снятия плодородного слоя почвы в целях продажи или передачи его другим лицам, за исключением случаев, когда такое снятие необходимо для предотвращения безвозвратной утери плодородного слоя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ликвидации на основе анализа суммарной экологической пользы при возникновении аварийных разливов нефти на море, внутренних водоемах и в предохранительной зоне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применение закрытых контейнеров и специальных емкостей для перевозки сыпучих материалов, химических реагентов и опасных грузов, исключающих их попадание в окружающую среду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Произведение заправки судов с помощью систем, исключающих разливы и утечки топлива и горюче-смазочных материалов в море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и применение суднами оборудования, не допускающего загрязнения палуб судов нефтепродуктами, сброса загрязненных сточных вод в водоемы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недропользователем проводящий операции по недропользованию в государственной заповедной зоне в северной части Каспийского моря ежегодного производственного мониторинга окружающей среды (по климатическим сезонам) по всей контрактной территории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последствий аварийного загрязнения окружающей среды в случае возникновения аварийных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консервации, обеспечение сохранности бурового основания и надежной герметизации скважины до момента возобновления работ в случае консервации скважин после завершения испытаний недропользователем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сжигания флюидов на факелах при эксплуатации скважин, за исключением случаев угрозы возникновения аварийной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сброса с судов нефти, загрязняющих веществ и содержащих их сточных вод, неочищенных балластных вод, пищевых отходов, бытового мусора и всех видов пластмасс в водные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 сырого газа на факеле, которое не признано уполномоченным органом в области углеводородов в качестве технологически неизбежного сжигания при технологическом сбое, отказе или отклонении в работе технологического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обнаружении недропользователями в пределах контрактной территории ранее пробуренных скважин обеспечение их принятия на баланс и проведение по ним мониторинга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складирования отходов вне специально установленных мест, предназначенных для их накопления и (или) захоронения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раздельного сбора отходов лиц, осуществляющих операции по сбору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смешивания отходов, подвергнутых раздельному сбору, на всех дальнейших этапах управления отходами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юридическими лицами и индивидуальными предпринимателями своевременного вывоза отходов к специализированным местам хранения, обезвреживания, переработки, утилизации или удаления, деятельности которых являются источниками загрязнения атмосферного воздуха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опасных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восстановления или удаления образовавшихся отходов как можно ближе к источнику их образования, если это обосновано с технической, экономической и экологической точки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субъектом предпринимательства, осуществляющий предпринимательскую деятельность по сбору, транспортировке, восстановлению и (или) удалению опасных отходов плана действий при чрезвычайных и аварийных ситуациях, которые могут возникнуть при управлении опасными отходами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месте захоронения опасных отходов хорошо видимых опознавательных знаков с указанием вида отхода, степени его опасности и даты захоронения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захоронения твердых бытовых отходов без их предварительной сортировки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оператора объектов I категории финансового обеспечения исполнения своих обязательств по ликвидации последствий эксплуатации объектов, в том числе в отношении требований, которые возникнут в будущем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владельца полигона письменного подтверждения получения каждой партии отходов, принятой на участке, и хранение данной документации в течение пяти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каждом полигоне оборудованной системы мониторинга атмосферных выбросов (свалочный газ), фильтрата и сточных вод, образующихся в депонированных отходах, для предупреждения их негативного воздействия на окружающую среду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ликвидационного фонда для рекультивации земель, ведения мониторинга воздействия на окружающую среду и контроля загрязнения после закрытия полигона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оператором полигона мониторинга выбросов свалочного газа и фильтрата в течение тридцати лет для полигонов 1 класса, двадцати лет для полигонов 2 класса, пяти лет для полигонов 3 класса после закрытия полигона (части полигона)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выбросов метана на полигоне путем сокращения объемов захоронения биоразлагаемых отходов и установки систем сбора и утилизации свалочного газа оператором полигона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хронологического учета количества, вида, происхождения отходов, пунктов назначения, частоты сбора, метода транспортировки и метода обращения лицами, осуществляющие операции по восстановлению или удалению опасных отходов, образователи опасных отходов, субъекты предпринимательства, осуществляющие деятельность по сбору, транспортировке и (или) обезвреживанию опасных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захоронения опасных отходов на полигонах неопасных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(пресечение) факторов, а также на контроль, локализации и сокращение экологического ущерба, в целях предотвращения большего экологического ущерба или вредного воздействия на жизнь и (или) здоровье населения и окружающую среду, лицом, причинивший экологический ущерб, не позднее одного рабочего дня после обнаружения факта причинения экологического ущерба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физическими и юридическими лицами, осуществляющими производство на территории Республики Казахстан и (или) ввоз на территорию Республики Казахстан продукции (товаров), на которую (которые) распространяются расширенные обязательства производителей (импортеров), сбора, транспортировки, переработки, обезвреживания, использования и (или) утилизации отходов, образующихся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(импортеров), и ее (их) упаковки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программы и проведение ремедиации компонентов природной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смешивания строительных отходов с другими видами отходов, кроме случаев восстановления строительных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складирования отходов горнодобывающей промышленности вне специально установленных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накопления строительных отходов вне специально установленных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пунктах хранения отходов, содержащих стойкие органические загрязнители, средств защиты, обеспечивающих предотвращение влияния стойких органических загрязнителей на окружающую среду и здоровье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производства и использования пестицидов, в составе которых имеются стойкие органические загрязнители.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эксплуатации квотируемой установки субъектом квотирования без получения углеродных квот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осуществления квотируемой установкой квотируемых выбросов парниковых газов в объеме, превышающем количество углеродных единиц, имеющихся на соответствующем счете оператора квотируемой установки в государственном реестре углеродных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исполнение субъектом квотирования плана мониторинга выбросов парниковых газов квотируемой установки на период действия Национального плана углеродных квот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достоверных данных о валидации и верификации независимыми аккредитованными организациями, аккредитованными органами по валидации и верификации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данных для ведения Государственного кадастра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отчета в регистр выбросов и переноса загрязнителей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субъектом квотирования отчета об инвентаризации выбросов парниковых газов для верификации в аккредитованный орган по валидации и верификации за предыдущий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субъектом квотирования до первого апреля текущего года в государственный углеродный кадастр отчета об инвентаризации выбросов парниковых газов за предыдущий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субъектом контроля в уполномоченный орган в области охраны окружающей среды плана мероприятий по устранению выявленных нарушений по результатам профилактического контроля без посещения субъекта (объекта)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" w:id="38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Должностное(ые) лицо(а)___________________________________________________________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(подпись) (фамилия, имя, отчество (при его наличии))</w:t>
      </w:r>
    </w:p>
    <w:p>
      <w:pPr>
        <w:spacing w:after="0"/>
        <w:ind w:left="0"/>
        <w:jc w:val="both"/>
      </w:pPr>
      <w:bookmarkStart w:name="z83" w:id="3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(подпись) (фамилия, имя, отчество (при его наличии))</w:t>
      </w:r>
    </w:p>
    <w:p>
      <w:pPr>
        <w:spacing w:after="0"/>
        <w:ind w:left="0"/>
        <w:jc w:val="both"/>
      </w:pPr>
      <w:bookmarkStart w:name="z84" w:id="4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субъекта контроля _____________________________________________________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2026 года № 18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721</w:t>
            </w:r>
          </w:p>
        </w:tc>
      </w:tr>
    </w:tbl>
    <w:bookmarkStart w:name="z8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охраны окружающей среды, воспроизводства и использования природных ресурсов в соответствии со статьей 138 Предпринимательского кодекса Республики Казахстан в отношении физических или юридических лиц, в собственности или ином законном пользовании которого находится объект, оказывающий негативное воздействие на окружающую среду</w:t>
      </w:r>
    </w:p>
    <w:bookmarkEnd w:id="41"/>
    <w:bookmarkStart w:name="z8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однородной группы субъектов (объектов) контроля _________________________________________________________________________________</w:t>
      </w:r>
    </w:p>
    <w:bookmarkEnd w:id="42"/>
    <w:bookmarkStart w:name="z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_______________________________________</w:t>
      </w:r>
    </w:p>
    <w:bookmarkEnd w:id="43"/>
    <w:bookmarkStart w:name="z9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_______________________________________________________ (№, дата)</w:t>
      </w:r>
    </w:p>
    <w:bookmarkEnd w:id="44"/>
    <w:bookmarkStart w:name="z9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___________________________________________</w:t>
      </w:r>
    </w:p>
    <w:bookmarkEnd w:id="45"/>
    <w:bookmarkStart w:name="z9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/ бизнес-идентификационный номер субъекта (объекта) контроля ________________________________________________________________</w:t>
      </w:r>
    </w:p>
    <w:bookmarkEnd w:id="46"/>
    <w:bookmarkStart w:name="z9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___________________________________________________________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производственного экологического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производственного экологического контроля в соответствии с программой производственного экологического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производственного экологического мониторинга аккредитованными производственными или независимыми лабораториями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оператором объекта внутренней проверки и сопоставление результатов производственного экологического контроля с условиями экологического разрешения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оператором объекта о фактах нарушения требований экологического законодательства, выявленных в ходе осуществления производственного экологического контроля в течение трех рабочих дней в уполномоченный орган в области охраны окружающей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специального подразделения либо приказа на работника, ответственного за организацию, проведение производственного экологического контроля и за взаимодействие с контролирующими органами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экологического разрешения на объекты I и II категорий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экологического разрешения оператором, получивший экологическое разрешение, а также физическими и юридическими лицами, привлеченные оператором объекта для выполнения отдельных работ и (или) оказания отдельных услуг на территории соответствующего объекта I или II категории при его строительстве, реконструкции или эксплуатации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выбросов стационарных источников вплоть до частичной или полной остановки их эксплуатации в периоды кратковременного загрязнения атмосферного воздуха в городских и иных населенных пунктах, вызванного неблагоприятными метеорологическими условиями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объектах I категории автоматизированной системы мониторинга эмиссий в окружающую среду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выполнение плана мероприятий по охране окружающей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выполнение программы повышения экологической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воздействия на окружающую среду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выполнение требований заключения экологической экспертизы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установок очистки газов, обеспечивающих соблюдение нормативов качества окружающей среды и средств контроля за выбросами загрязняющих веществ в атмосферный воздух при размещении, ввода в эксплуатацию и эксплуатации объектов I и II категорий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декларации о воздействии на окружающую среду и (или) предоставление недостоверной информации, содержащейся в этой декларации лицами, осуществляющими деятельность на объектах III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применения ядохимикатов, удобрений на водосборной площади водных объектов, поступления и захоронения отходов в водные объекты, отведение в водные объекты сточных вод, не очищенных до показателей, установленных нормативами допустимых сбросов, проведение на водных объектах взрывных работ, при которых используются ядерные и иные виды технологий, сопровождающихся выделением радиоактивных и токсичных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сооружениями и устройствами, предотвращающими загрязнение и засорение водных объектов и их водоохранных зон и полос при проектировании, строительства и ввода в эксплуатацию новых и реконструируемых зданий, сооружений (за исключением противоселевых, противооползневых и противопаводковых) и их комплексов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сброса не очищенных до нормативов допустимых сбросов сточных вод в водный объект или на рельеф местности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управления отходами и выполнение ее требований объектами I, II категории и лицами, осуществляющими утилизацию и переработку отходов, или иные способы уменьшения их объемов и опасных свойств, а также осуществляющих деятельность, связанную с размещением отходов производства и потребления в зависимости от категории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накопления отходов и установленных лимитов (для объектов I и II категорий) или объемов накопления отходов, указанных в декларации о воздействии на окружающую среду (для объектов III категории)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временного складирования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разрешений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для выполнения работ (оказания услуг) по переработке, обезвреживанию, утилизации и (или) уничтожению опасных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или прекращении деятельности по сбору, сортировке и (или) транспортировке отходов, восстановлению и (или) уничтожению неопасных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отчета по результатам производственного экологического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Предоставление ежегодного отчета о выполнении плана мероприятий по охране окружающей среды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отчетов по управлению отходами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нормативов эмиссий, выданных в экологическом разрешении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производственного экологического контроля должна содержать следующую информацию: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обязательный перечень количественных и качественных показателей эмиссий загрязняющих веществ и иных параметров, отслеживаемых в процессе производственного мониторинга;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периодичность и продолжительность производственного мониторинга, частоту осуществления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об используемых инструментальных и расчетных методах проведения производственного мониторинга;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необходимое количество точек отбора проб для параметров, отслеживаемых в процессе производственного мониторинга (по компонентам: атмосферный воздух, воды, почвы), и указание мест проведения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методы и частоту ведения учета, анализа и сообщения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план-график внутренних проверок и процедуру устранения нарушений экологического законодательства Республики Казахстан, включая внутренние инструменты реагирования на их несоблюдение;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механизмы обеспечения качества инструментальных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протокол действий в нештатных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организационную и функциональную структуру внутренней ответственности работников за проведение производственного экологического контроля.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1.Проведение предварительной оценки воздействия на окружающую среду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2.Проведение скрининга воздействий намечаемой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послепроектного анализа фактических воздействий при реализации намечаемой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обеспечение установками очистки газа проектной очистки и (или) обезвреживание загрязняющих веществ от источника выброса.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отчетов по инвентаризации опасных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отходов вне специально установленных мест, предназначенных для их накопления и (или) захоронения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Смешивание отходов, подвергнутых раздельному сбору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ликвидационного фонда для рекультивации земель, ведения мониторинга воздействия на окружающую среду и контроля загрязнения после закрытия полигона, в том числе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общая сметная стоимость работ, указанных в проекте полигона;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наличие ежегодных отчислений оператором полигона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опасных отходов на полигонах неопасных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ремедиации компонентов природной среды, которым причинен вред в результате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Смешивание строительных отходов с пищевыми, бытовыми, медицинскими, биологическими отходами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отходов горнодобывающей промышленности вне специально установленных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отходов неприемлемых для полигонов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любые отходы в жидкой форме (жидкие отходы);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опасные отходы, которые в условиях полигона являются взрывчатыми, коррозийными, окисляемыми, высокоогнеопасными или огнеопасными;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отходы, вступающие в реакцию с водой;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медицинские отходы;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биологические отходы, определенные в соответствии с законодательством Республики Казахстан в области ветеринарии;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целые использованные шины и их фрагменты, за исключением их применения в качестве стабилизирующего материала при рекультивации;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отходы, содержащие стойкие органические загрязнители;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пестициды;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отходы, которые не удовлетворяют критериям приема;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отходы пластмасс, пластика и полиэтилена, полиэтилентерефталатную упаковку;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макулатуру, картон и отходы бумаги;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ртутьсодержащие лампы и приборы;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стеклянную тару;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стеклобой;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лом цветных и черных металлов;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батареи литиевые, свинцово-кислотные;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электронное и электрическое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вышедшие из эксплуатации транспортные средства;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строительные отходы;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пищевые отходы.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осуществляющим операции по восстановлению или удалению опасных отходов, образователям опасных отходов, субъектам предпринимательства, осуществляющим деятельность по сбору, транспортировке и (или) обезвреживанию опасных отходов, осуществлять хронологический учет количества, вида, происхождения отходов, пунктов назначения, частоты сбора, метода транспортировки и метода обращения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допускать сброс сточных вод независимо от степени их очистки в поверхностные водные объекты в зонах санитарной охраны источников централизованного питьевого водоснабжения, курортов, в местах, отведенных для купания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допускать засорение водных объектов, водосборных площадей водных объектов, ледяного и снежного покрова водных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допускать сброс сточных вод без предварительной очистки, за исключением сбросов шахтных и карьерных вод горно-металлургических предприятий в пруды-накопители и (или) пруды-испарители, а также вод, используемых для водяного охлаждения, в накопители, расположенные в системе замкнутого (оборотного)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ликвидации при возникновении аварийных разливов нефти на море и в предохранительной зоне Республики Казахстан методом наблюдения и оценки; механического сдерживания и сбора нефти с поверхности воды (включая отклонение нефтяного пятна от чувствительных ресурсов); контролируемого сжигания нефтяного пятна; применения химических средств; защиты и очистки предохранительной зоны на основе анализа суммарной экологической пользы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допускать сверхнормативных выбросов при сжигании сырого газа на факеле, которое не признано уполномоченным органом в области углеводородов в качестве технологически неизбежного сжигания при технологическом сбое, отказе или отклонении в работе технологического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5" w:id="51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Должностное(ые) лицо(а) __________________________________________________________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подпись фамилия, имя, отчество (при его наличии)</w:t>
      </w:r>
    </w:p>
    <w:p>
      <w:pPr>
        <w:spacing w:after="0"/>
        <w:ind w:left="0"/>
        <w:jc w:val="both"/>
      </w:pPr>
      <w:bookmarkStart w:name="z126" w:id="52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субъекта контроля _____________________________________________________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подпись 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