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02805" w14:textId="cc028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Министра юстиции Республики Казахстан от 6 ноября 2018 года № 1529 и Министра национальной экономики Республики Казахстан от 6 ноября 2018 года № 60 "Об утверждении критериев оценки степени риска и проверочных листов в сфере нотариальной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юстиции Республики Казахстан от 28 апреля 2026 года № 386 и Заместителя Премьер-Министра – Министра национальной экономики Республики Казахстан от 29 апреля 2026 года № 39. Зарегистрирован в Министерстве юстиции Республики Казахстан 30 ноября 2026 года № 38594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 ИЗПИ!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/>
          <w:i w:val="false"/>
          <w:color w:val="000000"/>
          <w:sz w:val="28"/>
        </w:rPr>
        <w:t>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6 ноября 2018 года № 1529 и Министра национальной экономики Республики Казахстан от 6 ноября 2018 года № 60 "Об утверждении критериев оценки степени риска и проверочных листов в сфере нотариальной деятельности" (зарегистрирован в Реестре государственной регистрации нормативных правовых актов № 17706) следующие изменения: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Критериям оценки степени риска в сфере нотариальной деятельности, утвержденным указанным совместным приказом: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4, изложить в новой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субъектом контроля уполномоченному органу по финансовому мониторингу сведений и информации об операциях, подлежащих финансовому мониторингу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7, изложить в новой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Несоответствующее ведение нотариального делопроизводства: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прием, регистрация и отправление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номенклатуры дел;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и составления описи дел;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дел в государственный или частный нотариальный архив;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уничтожение дел;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и хранение печати, штампов и электронной цифровой подписи нотариуса;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оформление наследственных дел; учет завещаний;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документов, предназначенных для совершения действий за границей;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ведение реестра регистрации нотариальных действий, а также регистрация нотариальных действий в электронном реестре Единой нотариальной цифровой системы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</w:tbl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9, вносится изменение на казахском языке, текст на русском языке не меняется;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проверочный лист деятельности в отношении нотариусов, занимающихся частной практикой (частных нотариусов), для проведения проверки/профилактического контроля с посещением субъекта (объекта) контроля, утвержденный указанным совместным приказом: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3, изложить в новой редакции: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субъектом контроля сведений и информации об операциях, подлежащих финансовому мониторингу уполномоченному органу по финансовому мониторингу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5, изложить в новой редакции: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Несоответствующее ведение нотариального делопроизводства: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прием, регистрация и отправление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номенклатуры дел;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и составления описи дел;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дел в государственный или частный нотариальный архив;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уничтожение дел;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и хранение печати, штампов и электронной цифровой подписи нотариуса;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оформление наследственных дел;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завещаний;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документов, предназначенных для совершения действий за границей;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ведение реестра регистрации нотариальных действий, а также регистрация нотариальных действий в электронном реестре Единой нотариальной цифровой системы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"; </w:t>
      </w:r>
    </w:p>
    <w:bookmarkEnd w:id="19"/>
    <w:bookmarkStart w:name="z4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проверочный лист деятельности в отношении территориальных нотариальных палат для проведения проверки/профилактического контроля с посещением субъекта (объекта) контроля, утвержденный указанным совместным приказом:</w:t>
      </w:r>
    </w:p>
    <w:bookmarkEnd w:id="20"/>
    <w:bookmarkStart w:name="z4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1, вносится изменение на казахском языке, текст на русском языке не меняется.</w:t>
      </w:r>
    </w:p>
    <w:bookmarkEnd w:id="21"/>
    <w:bookmarkStart w:name="z4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обеспечить:</w:t>
      </w:r>
    </w:p>
    <w:bookmarkEnd w:id="22"/>
    <w:bookmarkStart w:name="z5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приказа;</w:t>
      </w:r>
    </w:p>
    <w:bookmarkEnd w:id="23"/>
    <w:bookmarkStart w:name="z5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официальном интернет-ресурсе Министерства юстиции Республики Казахстан;</w:t>
      </w:r>
    </w:p>
    <w:bookmarkEnd w:id="24"/>
    <w:bookmarkStart w:name="z5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после государственной регистрации настоящего совместного приказа в Министерстве юстиции Республики Казахстан его направление в Комитет по правовой статистике и специальным учетам Генеральной прокуратуры Республики Казахстан для размещения в информационной системе "Единый реестр субъектов и объектов проверок".</w:t>
      </w:r>
    </w:p>
    <w:bookmarkEnd w:id="25"/>
    <w:bookmarkStart w:name="z5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Контроль за исполнением настоящего совместного приказа возложить на курирующих Вице-министров юстиции и национальной экономики Республики Казахстан.</w:t>
      </w:r>
    </w:p>
    <w:bookmarkEnd w:id="26"/>
    <w:bookmarkStart w:name="z5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совместный приказ вводится в действие по истечении десяти календарных дней после дня его первого официального опубликования, за исключением абзацев пятого, шестого, одиннацадцатого и двенадцатого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совместного приказа, которые вводятся в действие с 12 июля 2026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–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национальной экономики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юстиции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__________Е. Сарсембаев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7" w:id="2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