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3983" w14:textId="bdb3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28 апреля 2026 года № 75. Зарегистрирован в Министерстве юстиции Республики Казахстан 30 апреля 2026 года № 38590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июля 2021 года № 244 "Об утверждении Правил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 (зарегистрирован в Реестре государственной регистрации нормативных правовых актов под № 23580)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Сведения о документах, удостоверяющих личность услугополучателя,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цифровых систем через шлюз "электронного правительства". Истребование от услугополучателей документов, которые могут быть получены из цифровых систем, не допускается.";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в течение 3 (трех) рабочих дней после государственной регистрации соответствующего нормативного правового акта в органах юстиции направляется оператору цифровой инфраструктуры "электронного правительства" и Единому контакт-центру.";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19 июля 2021 года № 258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 (зарегистрирован в Реестре государственной регистрации нормативных правовых актов под № 23706)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Сведения о документах, удостоверяющих личность услугополучателя,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цифровых систем через шлюз "электронного правительства". Истребование от услугополучателей документов, которые могут быть получены из цифровых систем, не допускается.";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в течение 3 (трех) рабочих дней после государственной регистрации соответствующего нормативного правового акта в органах юстиции направляется оператору цифровой инфраструктуры "электронного правительства" и Единому контакт-центру.";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рекуперацию, восстановление,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Заявление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(наименование организации-услугополучателя или фамилия, имя, отчество (при  его наличии) индивидуального предпринимателя)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 (юридический адрес организации или адрес проживания услугополучателя)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 _______________________________________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о производстве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___________________________________________________________________.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специалистов, задействованных в техническом обслуживании: _____.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специалистов, прошедших профессиональную подготовку по работе с озоноразрушающими веществами: _____.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(укажите вид деятельности):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озоноразрушающих веществ в производстве: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5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производство оборудования, содержащего озоноразрушающие вещества;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6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производстве продукции;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7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качестве сырья для производства других химических веществ;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8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иных технологических процессах (указать каких)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9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оборудования, содержащего озоноразрушающие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0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оборудования, содержащего озоноразрушающие вещества, включая операции дозаправки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1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2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3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Рекуперация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4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5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озоноразрушающих веществ</w:t>
            </w: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bookmarkEnd w:id="44"/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предприятия: ____________________________________ 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______________ 20___ года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электронно-цифровой подписи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