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1a372" w14:textId="4f1a3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приказы Министра финансов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28 апреля 2026 года № 282. Зарегистрирован в Министерстве юстиции Республики Казахстан 29 апреля 2026 года № 38574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некоторых приказов Министра финансов Республики Казахстан, в которые вносятся изменения (далее – Перечень).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методологии бухгалтерского учета, аудита и оценки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 после дня его первого официального опубликования;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финансов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с 12 июля 2026 года, за исключением абзацев сто тридцать пятого и сто шестьдесят четвертого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Перечня, которые вводятся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Такиев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Высшая аудиторская палата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апреля 2026 года № 282</w:t>
            </w:r>
          </w:p>
        </w:tc>
      </w:tr>
    </w:tbl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приказов Министра финансов Республики Казахстан, в которые вносятся изменения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30 ноября 2015 года № 598 "Об утверждении Правил проведения камерального контроля" (зарегистрирован в Реестре государственной регистрации нормативных правовых актов под № 12599) следующие изменения: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камерального контроля, утвержденных указанным приказом: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"1) единая платформа закупок (далее – веб-портал) – цифровая система уполномоченного органа в сфере государственных закупок, предоставляющая единую точку доступа к электронным услугам государственных закупок и закупок, осуществляемых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закупках отдельных субъектов квазигосударственного сектора;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камеральный контроль – иная форма контроля, осуществляемая ведомством уполномоченного органа по внутреннему государственному аудиту (далее – ведомство) и его территориальными подразделениями без посещения объекта государственного аудита и финансового контроля (далее – объект государственного аудита) на основе анализа и сопоставления данных цифровых систем, а также сведений о деятельности объектов государственного аудита;";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"8) цифровая система – организационно-упорядоченная совокупность информационно-коммуникационных технологий, обслуживающего персонала и технической документации, реализующих определенные технологические действия посредством информационного взаимодействия и предназначенных для решения конкретных функциональных задач, используемых уполномоченным органом при осуществлении камерального контроля, интегрированных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интеграции объектов информатизации "цифрового правительства", утвержденными приказом исполняющего обязанности Министра информации и коммуникации Республики Казахстан от 29 марта 2018 года № 123 (зарегистрирован в Реестре государственной регистрации нормативных правовых актов под № 16777).";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"10. При выявлении нарушений по результатам камерального контроля государственных закупок, ведомством и его территориальными подразделениями оформляется и направляется объектам государственного аудита уведомление об устранении нарушений, выявленных по результатам камерального контроля, с описанием выявленных нарушений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уведомление), и автоматически регистрируется на веб-портале.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нарушений по результатам камерального контроля в цифровой системе, за исключением веб-портала ведомством и территориальными подразделениями оформляется и направляется объектам государственного аудита уведомление, и регистрируется в цифровой системе.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Уведомление направляется объекту государственного аудита с 8:30 до 18:00 часов, перерыв на обед с 13:00 до 14:30 часов, кроме выходных и праздничных дней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Трудовым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праздниках в Республики Казахстан", посредством веб-портала и/или цифровых систем, в срок не позднее пяти рабочих дней со дня выявления нарушений.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Уведомление исполняется объектом государственного аудита в течение десяти рабочих дней со дня, следующего за днем его вручения (получения посредством веб-портала и/или цифровых систем) объекту государственного аудита.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самостоятельном устранении нарушений, выявленных по результатам камерального контроля, в течение пяти рабочих дней со дня, следующего за днем вручения объекту государственного аудита уведомления, должностное лицо не подлежит привлечению к административной ответственности.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Элементы камерального контроля государственных закупок и способы устранения нарушений, указанных в уведомлении, отражены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Информация об исполнении уведомления (при необходимости с приложением подтверждающих документов) представляется объектом государственного аудита посредством веб-портала и/или цифровых систем в ведомство и его территориальное подразделение, направившее уведомление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 исполнения уведомления осуществляется посредством веб-портала и/или цифровых систем, ведомством и его территориальными подразделениями не позднее трех рабочих дней со дня поступления информации от объекта государственного аудита по исполнению уведомления.";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Завершением камерального контроля на веб-портале и/или цифровых системах признается отметка исполнителя и заместителя руководителя ведомства и/или первого руководителя территориального подразделения ведомства или лица, исполняющего его обязанности об отсутствии нарушений по результатам проведенного камерального контроля.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об устранении нарушений, выявленных по результатам камерального контроля, подписывается заместителем руководителя ведомства и/или первым руководителем территориального подразделения ведомства или лицом лицами, исполняющим их (его) обязанности.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исполнением уведомления осуществляется заместителем руководителя ведомства и/или руководителем территориального подразделения ведомства или лицом, исполняющим его (их) обязанности, с отметкой об исполнении уведомления на веб-портале и/или цифровых системах.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18-1. Уведомление об устранении нарушений, выявленных по результатам камерального контроля направленное посредством цифровых систем, подлежат регистрации в журнале регистрации уведомлений об устранении нарушений, выявленных по результатам камерального контроля, направленных посредством цифровых систем, за исключением веб-портала государственных закупок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Правилам.";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23-1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"22. При несогласии с решением ведомства уполномоченного органа и (или) с уведомлением территориального подразделения, направленным в соответствии с подпунктами 2) и 3) части второй пункта 21 настоящих Правил, потенциальный поставщик, подает жалобу, объект государственного аудита – возражение в Апелляционную комиссию при уполномоченном органе (далее – Апелляционная комиссия) посредством общедоступных цифровых систем, в том числе посредством веб-портала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либо обращается в суд.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При несогласии с нарушениями, указанными в уведомлении, объект государственного аудита подает посредством веб-портала и/или цифровых систем по которым поступило уведомление в Апелляционную комиссию при уполномоченном органе (далее – Апелляционная комиссия) в порядке и сроки,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главой 11-1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Закона, возражение к нарушениям, указанным в уведомлении об устранении нарушений, выявленных по результатам камерального контроля,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 государственного аудита предоставляет копии документов, подтверждающих доводы возражения посредством веб-портала и/или цифровых систем, по которым поступило уведомление.</w:t>
      </w:r>
    </w:p>
    <w:bookmarkEnd w:id="30"/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23-1. При несогласии с нарушениями, указанными в уведомлении ведомства уполномоченного органа, потенциальный поставщик посредством веб- портала и/или цифровых систем подает жалобу в Апелляционную комиссию.";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"26. По результатам рассмотрения возражения Апелляционной комиссией принимается одно из следующих решений:</w:t>
      </w:r>
    </w:p>
    <w:bookmarkEnd w:id="32"/>
    <w:bookmarkStart w:name="z4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 удовлетворении возражения – при удовлетворении всех оспариваемых объектом государственного аудита вопросов;</w:t>
      </w:r>
    </w:p>
    <w:bookmarkEnd w:id="33"/>
    <w:bookmarkStart w:name="z4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 частичном удовлетворении возражения – при частичном удовлетворении оспариваемых объектом государственного аудита вопросов;</w:t>
      </w:r>
    </w:p>
    <w:bookmarkEnd w:id="34"/>
    <w:bookmarkStart w:name="z4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об отказе в удовлетворении возражения с обоснованием принятия такого решения – при неудовлетворении всех оспариваемых объектом государственного аудита вопросов в порядке и сроки,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главой 11-1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35"/>
    <w:bookmarkStart w:name="z4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Результаты рассмотрения возражения оформляются заключением по результатам рассмотрения возражения (далее – заключение),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36"/>
    <w:bookmarkStart w:name="z5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регистрируются и направляется объекту государственного аудита посредством веб-портала и/или цифровых систем, по которым поступило уведомление.";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"37. Результаты камерального контроля размещаются на веб-портале и/или в цифровых системах.";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Перечню.</w:t>
      </w:r>
    </w:p>
    <w:bookmarkStart w:name="z5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24 апреля 2017 года № 272 "Об утверждении процедурного стандарта "Аудит финансовой отчетности"" (зарегистрирован в Реестре государственной регистрации нормативных правовых актов под № 15209) следующие изменения:</w:t>
      </w:r>
    </w:p>
    <w:bookmarkEnd w:id="39"/>
    <w:bookmarkStart w:name="z5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процедурном 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"Аудит финансовой отчетности", утвержденном указанным приказом: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"22. Государственный аудитор изучает, оценивает безопасность и надежность применяемой цифровой системы бухгалтерского учета, тестирует ее на правильность отражения операций и осуществления расчетов.";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"59. Сплошная проверка проводится, когда:</w:t>
      </w:r>
    </w:p>
    <w:bookmarkEnd w:id="42"/>
    <w:bookmarkStart w:name="z6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генеральная совокупность состоит из небольшого количества элементов с высокой стоимостью. Данный способ может применяться, когда присутствует значительный риск и невозможно получить аудиторские доказательства другими средствами;</w:t>
      </w:r>
    </w:p>
    <w:bookmarkEnd w:id="43"/>
    <w:bookmarkStart w:name="z6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применение цифровой системы позволяет выполнять повторные методы аудиторских процедур, в том числе пересчет или повторное выполнение;</w:t>
      </w:r>
    </w:p>
    <w:bookmarkEnd w:id="44"/>
    <w:bookmarkStart w:name="z6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имеется существенный риск искажения, и другие средства не обеспечивают достаточных аудиторских доказательств.";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"169. Понимание системы внутреннего контроля по расчетам с работниками является непрерывным процессом сбора, обновления и анализа информации и достигается с помощью следующих процедур:</w:t>
      </w:r>
    </w:p>
    <w:bookmarkEnd w:id="46"/>
    <w:bookmarkStart w:name="z6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изучение категорий персонала, систем и форм оплаты труда, применяемых объектом аудита;</w:t>
      </w:r>
    </w:p>
    <w:bookmarkEnd w:id="47"/>
    <w:bookmarkStart w:name="z6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письменный или устный опрос работников по учету операций по расчетам с работниками, регистрация, обработка и обобщение полученной информации;</w:t>
      </w:r>
    </w:p>
    <w:bookmarkEnd w:id="48"/>
    <w:bookmarkStart w:name="z6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уровня квалификации специалистов, обеспечивающих учет операций по расчетам с работниками;</w:t>
      </w:r>
    </w:p>
    <w:bookmarkEnd w:id="49"/>
    <w:bookmarkStart w:name="z6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цифровой системы бухгалтерского учета на точность алгоритма расчетов и надлежащего оформления документов по расчетам с работниками;</w:t>
      </w:r>
    </w:p>
    <w:bookmarkEnd w:id="50"/>
    <w:bookmarkStart w:name="z7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материалов предыдущих проверок;</w:t>
      </w:r>
    </w:p>
    <w:bookmarkEnd w:id="51"/>
    <w:bookmarkStart w:name="z7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инспектирование внутренних документов (должностные инструкции; приказы по личному составу; приказы на служебные командировки; результаты проведенной инвентаризации расчетов с работниками и подотчетными лицами).</w:t>
      </w:r>
    </w:p>
    <w:bookmarkEnd w:id="52"/>
    <w:bookmarkStart w:name="z7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 выборки для проверки сальдо по счетам учета дебиторской и кредиторской задолженности определяется на основе оценки системы внутреннего контроля и аудиторских рисков, выполняемой на стадии планирования. При уточнении оценки системы внутреннего контроля объем выборки может быть изменен.".</w:t>
      </w:r>
    </w:p>
    <w:bookmarkEnd w:id="53"/>
    <w:bookmarkStart w:name="z7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19 марта 2018 года № 392 "Об утверждении Правил проведения внутреннего государственного аудита и финансового контроля" (зарегистрирован в Реестре государственной регистрации нормативных правовых актов под № 16689) следующие изменения:</w:t>
      </w:r>
    </w:p>
    <w:bookmarkEnd w:id="54"/>
    <w:bookmarkStart w:name="z7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внутреннего государственного аудита и финансового контроля уполномоченным органом по внутреннему государственному аудиту и финансовому контролю, утвержденных указанным приказом: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7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"14) подсистема "Финансовый контроль. Система управления рисками" интегрированной автоматизированной цифровой системы "е-Минфин" (далее – Цифровая система) – подсистема, предназначенная для автоматизации функции уполномоченного органа по внутреннему государственному аудиту в сфере государственного аудита и финансового контроля, государственных закупок.";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"27. Собираемая информация включает данные по нормативному правовому регулированию, организационной структуре, целям, задачам и ожидаемым результатам деятельности объектов государственного аудита, механизмам их подотчетности и имеющимся системам внутреннего контроля, существующим рискам и иным вопросам, необходимым для целей внутреннего государственного аудита.</w:t>
      </w:r>
    </w:p>
    <w:bookmarkEnd w:id="57"/>
    <w:bookmarkStart w:name="z7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Источники информации:</w:t>
      </w:r>
    </w:p>
    <w:bookmarkEnd w:id="58"/>
    <w:bookmarkStart w:name="z8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результаты и материалы предыдущих проверок, в том числе других органов государственного аудита и финансового контроля;</w:t>
      </w:r>
    </w:p>
    <w:bookmarkEnd w:id="59"/>
    <w:bookmarkStart w:name="z8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материалы отчетов участников бюджетного процесса;</w:t>
      </w:r>
    </w:p>
    <w:bookmarkEnd w:id="60"/>
    <w:bookmarkStart w:name="z8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данные цифровых систем уполномоченного органа по исполнению бюджета;</w:t>
      </w:r>
    </w:p>
    <w:bookmarkEnd w:id="61"/>
    <w:bookmarkStart w:name="z8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материалы заседаний координационного совета органов государственного аудита и финансового контроля;</w:t>
      </w:r>
    </w:p>
    <w:bookmarkEnd w:id="62"/>
    <w:bookmarkStart w:name="z8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материалы заседаний Правительства Республики Казахстан, Администрации Президента Республики Казахстан и иных органов исполнительной власти;</w:t>
      </w:r>
    </w:p>
    <w:bookmarkEnd w:id="63"/>
    <w:bookmarkStart w:name="z8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обращения органов представительной и исполнительной власти Республики Казахстан;</w:t>
      </w:r>
    </w:p>
    <w:bookmarkEnd w:id="64"/>
    <w:bookmarkStart w:name="z8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обращения органов государственного аудита и финансового контроля;</w:t>
      </w:r>
    </w:p>
    <w:bookmarkEnd w:id="65"/>
    <w:bookmarkStart w:name="z8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материалы средств массовой информации;</w:t>
      </w:r>
    </w:p>
    <w:bookmarkEnd w:id="66"/>
    <w:bookmarkStart w:name="z8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обращения физических и юридических лиц;</w:t>
      </w:r>
    </w:p>
    <w:bookmarkEnd w:id="67"/>
    <w:bookmarkStart w:name="z8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данные о движении денежных средств;</w:t>
      </w:r>
    </w:p>
    <w:bookmarkEnd w:id="68"/>
    <w:bookmarkStart w:name="z9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информация из электронного сервиса судебных органов Республики Казахстан;</w:t>
      </w:r>
    </w:p>
    <w:bookmarkEnd w:id="69"/>
    <w:bookmarkStart w:name="z9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иные источники.";</w:t>
      </w:r>
    </w:p>
    <w:bookmarkEnd w:id="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101-1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"101-1. Руководитель объекта государственного аудита в течение 2 (двух) рабочих дней со дня получения аудиторского отчета уведомляет о выявленных нарушениях субъектов предпринимательства и иных лиц, интересы которых затронуты аудиторскими мероприятиями государственного аудита в письменном виде посредством цифровых систем и/или электронной почты, а также почтовой связи.</w:t>
      </w:r>
    </w:p>
    <w:bookmarkEnd w:id="71"/>
    <w:bookmarkStart w:name="z9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Субъекты предпринимательства и иные лица (физические и юридические лица), интересы которых затронуты аудиторскими мероприятиями, в случае несогласия с выявленными нарушениями в срок не более пяти рабочих дней со дня получения уведомления направляют свою позицию (возражения) объекту государственного аудита.</w:t>
      </w:r>
    </w:p>
    <w:bookmarkEnd w:id="72"/>
    <w:bookmarkStart w:name="z9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Позиция (возражения) лиц, предусмотренных частью второй настоящего пункта, направляется объектом государственного аудита в органы государственного аудита и финансового контроля в пределах срока,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подпункте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37 Закона, и рассматривается наряду с возражениями объекта государственного аудита.</w:t>
      </w:r>
    </w:p>
    <w:bookmarkEnd w:id="73"/>
    <w:bookmarkStart w:name="z9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возражения в Апелляционную комиссию объект государственного аудита учитывает замечания субъектов предпринимательства и иных лиц к аудиторскому отчету и/или аудиторскому отчету по финансовой отчетности.";</w:t>
      </w:r>
    </w:p>
    <w:bookmarkEnd w:id="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114-1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"114. В ходе проведения аудиторского мероприятия или в течение 5 (пяти) рабочих дней после утверждения ведомством и его территориальными подразделениями аудиторского заключения руководитель группы государственного аудита и (или) государственный аудитор, проводивший аудиторское мероприятие, вносит в цифровую систему ведомства материалы государственного аудита.</w:t>
      </w:r>
    </w:p>
    <w:bookmarkEnd w:id="75"/>
    <w:bookmarkStart w:name="z9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Материалы внутреннего государственного аудита представляются в Высшую аудиторскою палату для размещения в единой базе данных по государственному аудиту и финансовому контролю в порядке и сроки, определенные Правилами формирования и ведения Единой базы данных по государственному аудиту и финансовому контролю и пользования ее данными, утвержденных нормативным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Счетного комитета от 28 ноября 2015 года № 7-НҚ "Об утверждении Правил формирования и ведения Единой базы данных по государственному аудиту и финансовому контролю и пользования ее данными" (зарегистрирован в Реестре государственной регистрации нормативных правовых актов под № 12459).</w:t>
      </w:r>
    </w:p>
    <w:bookmarkEnd w:id="76"/>
    <w:bookmarkStart w:name="z10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114-1. Материалы внутреннего государственного аудита финансовой отчетности вносятся в цифровую систему ведомства за исключением результатов привлеченного специалиста службы внутреннего аудита.";</w:t>
      </w:r>
    </w:p>
    <w:bookmarkEnd w:id="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129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129-1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"129. Контроль качества на всех этапах аудиторского мероприятия осуществляется государственными аудиторами структурных (территориальных) подразделений ведомства, не принимавшими участие в проведении внутреннего государственного аудита.</w:t>
      </w:r>
    </w:p>
    <w:bookmarkEnd w:id="78"/>
    <w:bookmarkStart w:name="z10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Проекты материалов аудита на проведение контроля качества подготовительного этапа представляются за 3 (три) рабочих дня до их утверждения.</w:t>
      </w:r>
    </w:p>
    <w:bookmarkEnd w:id="79"/>
    <w:bookmarkStart w:name="z10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сдачи проектов материалов аудита на проведение контроля качества основного этапа для ознакомления руководителю объекта государственного аудита или лицу, его замещающему составляет:</w:t>
      </w:r>
    </w:p>
    <w:bookmarkEnd w:id="80"/>
    <w:bookmarkStart w:name="z10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 5 (пять) рабочих дней до предоставления объекту аудита аудиторского отчета;</w:t>
      </w:r>
    </w:p>
    <w:bookmarkEnd w:id="81"/>
    <w:bookmarkStart w:name="z10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 10 (десять) рабочих дней до предоставления объекту аудита аудиторского отчета по финансовой отчетности;</w:t>
      </w:r>
    </w:p>
    <w:bookmarkEnd w:id="82"/>
    <w:bookmarkStart w:name="z10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 7 (семь) рабочих дней до предоставления объекту аудита аудиторского отчета, подлежащего согласованию ведомством уполномоченного органа.</w:t>
      </w:r>
    </w:p>
    <w:bookmarkEnd w:id="83"/>
    <w:bookmarkStart w:name="z10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Проекты материалов аудита на проведение контроля качества заключительного этапа представляются за 3 (три) рабочих дня до их утверждения.</w:t>
      </w:r>
    </w:p>
    <w:bookmarkEnd w:id="84"/>
    <w:bookmarkStart w:name="z10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подготовительном этапе аудиторского мероприятия контроль качества осуществляется в течение 2 (двух) рабочих дней по проектам Плана аудита, Программы аудита, Аудиторского задания, Поручения на предмет качества проведенного предварительного изучения.</w:t>
      </w:r>
    </w:p>
    <w:bookmarkEnd w:id="85"/>
    <w:bookmarkStart w:name="z11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Критерии проведения контроля качества по подготовительному этапу:</w:t>
      </w:r>
    </w:p>
    <w:bookmarkEnd w:id="86"/>
    <w:bookmarkStart w:name="z11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правильность определения цели, предмета и масштаба аудита;</w:t>
      </w:r>
    </w:p>
    <w:bookmarkEnd w:id="87"/>
    <w:bookmarkStart w:name="z11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в проекте Программы аудита показателей государственного аудита и правильность определения перечня вопросов, подлежащие аудиту (детализация вопросов) для достижения целей аудиторского мероприятия, масштаба охвата (период аудита), необходимых ресурсов для аудита (человеческих);</w:t>
      </w:r>
    </w:p>
    <w:bookmarkEnd w:id="88"/>
    <w:bookmarkStart w:name="z11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правильность определения перечня вопросов, подлежащих аудиту в целях обеспечения объективного и всестороннего рассмотрения обращений физических и юридических лиц, масштаба охвата (период аудита);</w:t>
      </w:r>
    </w:p>
    <w:bookmarkEnd w:id="89"/>
    <w:bookmarkStart w:name="z11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аудиторского задания;</w:t>
      </w:r>
    </w:p>
    <w:bookmarkEnd w:id="90"/>
    <w:bookmarkStart w:name="z11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необходимость проведения встречной проверки;</w:t>
      </w:r>
    </w:p>
    <w:bookmarkEnd w:id="91"/>
    <w:bookmarkStart w:name="z11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необходимость определения экспертов, привлекаемых к проведению государственного аудита, и конкретные вопросы государственного аудита, планируемые для поручения им.</w:t>
      </w:r>
    </w:p>
    <w:bookmarkEnd w:id="92"/>
    <w:bookmarkStart w:name="z11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основном этапе аудиторского мероприятия контроль качества осуществляется в течение 5 (пяти) рабочих дней по проектам аудиторского отчета и 10 (десяти) рабочих дней по проектам аудиторского отчета по финансовой отчетности, реестра нарушений, приложенного к ним, до направления их объекту аудита.</w:t>
      </w:r>
    </w:p>
    <w:bookmarkEnd w:id="93"/>
    <w:bookmarkStart w:name="z11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качества основного этапа по проектам материалов аудита территориальных подразделений ведомства, подлежащих согласованию ведомством уполномоченного органа осуществляется в течении 7 (семи) рабочих дней по проектам аудиторского отчета и Реестра нарушений, приложенного к ним, до направления их объекту аудита.</w:t>
      </w:r>
    </w:p>
    <w:bookmarkEnd w:id="94"/>
    <w:bookmarkStart w:name="z11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Согласованию посредством цифровой системы подлежат проекты заключения контроль качества основного этапа территориальных подразделений ведомства в части установленных финансовых нарушений по основаниям, предусмотренным подпунктами 1), 1-1) и 2) пункта 5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аудите и финансовом контроле".</w:t>
      </w:r>
    </w:p>
    <w:bookmarkEnd w:id="95"/>
    <w:bookmarkStart w:name="z12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согласования контроля качества основного этапа ведомством уполномоченного органа определяется в порядке, предусмотренного пунктом 129-1 настоящих Правил.</w:t>
      </w:r>
    </w:p>
    <w:bookmarkEnd w:id="96"/>
    <w:bookmarkStart w:name="z12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Критерии проведения контроля качества по основному этапу:</w:t>
      </w:r>
    </w:p>
    <w:bookmarkEnd w:id="97"/>
    <w:bookmarkStart w:name="z12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соответствие проекта аудиторского отчета или аудиторского отчета по финансовой отчетности, а также акта встречной проверки структурам и формам, установленными настоящими Правилами;</w:t>
      </w:r>
    </w:p>
    <w:bookmarkEnd w:id="98"/>
    <w:bookmarkStart w:name="z12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строгого соответствия последовательности и перечню вопросов программы аудита, достоверности, объективности сведений, изложенных в нем, а также наличие ответов на каждый вопрос программы аудита;</w:t>
      </w:r>
    </w:p>
    <w:bookmarkEnd w:id="99"/>
    <w:bookmarkStart w:name="z12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аудита по вопросам, не предусмотренным программой аудита;</w:t>
      </w:r>
    </w:p>
    <w:bookmarkEnd w:id="100"/>
    <w:bookmarkStart w:name="z12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обоснованность внесения изменения в План и Программу аудита в ходе проведения аудита;</w:t>
      </w:r>
    </w:p>
    <w:bookmarkEnd w:id="101"/>
    <w:bookmarkStart w:name="z12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объективность отраженных фактов нарушений и правильность применения законодательства при отражении выявленных нарушений и их квалификации;</w:t>
      </w:r>
    </w:p>
    <w:bookmarkEnd w:id="102"/>
    <w:bookmarkStart w:name="z12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необходимой доказательной базы по установленным нарушениям;</w:t>
      </w:r>
    </w:p>
    <w:bookmarkEnd w:id="103"/>
    <w:bookmarkStart w:name="z12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объективного и всестороннего рассмотрения обращений физических и юридических лиц;</w:t>
      </w:r>
    </w:p>
    <w:bookmarkEnd w:id="104"/>
    <w:bookmarkStart w:name="z12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актов контрольного обмера (осмотра) при необходимости их составления, оценка достижения цели аудиторского мероприятия;</w:t>
      </w:r>
    </w:p>
    <w:bookmarkEnd w:id="105"/>
    <w:bookmarkStart w:name="z13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обоснованность отказа от выражения мнения с приведением достаточных и надлежащих доказательств;</w:t>
      </w:r>
    </w:p>
    <w:bookmarkEnd w:id="106"/>
    <w:bookmarkStart w:name="z13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полное раскрытие с указанием аргументированных обоснований для выражения положительного либо мнения с оговоркой.</w:t>
      </w:r>
    </w:p>
    <w:bookmarkEnd w:id="107"/>
    <w:bookmarkStart w:name="z13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заключительном этапе аудиторского мероприятия контроль качества осуществляется на проект аудиторского заключения, предписания, своевременность предоставления аудиторского отчета объекту аудита в течение 3 (трех) рабочих дней до их подписания и утверждения.</w:t>
      </w:r>
    </w:p>
    <w:bookmarkEnd w:id="108"/>
    <w:bookmarkStart w:name="z13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Критерии проведения контроля качества по заключенному этапу:</w:t>
      </w:r>
    </w:p>
    <w:bookmarkEnd w:id="109"/>
    <w:bookmarkStart w:name="z13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полнота и достоверность составления проекта аудиторского заключения, предписания в соответствии с настоящими Правилами (в том числе с решением апелляционной комиссии);</w:t>
      </w:r>
    </w:p>
    <w:bookmarkEnd w:id="110"/>
    <w:bookmarkStart w:name="z13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и обоснованность в проекте аудиторского заключения рекомендаций по итогам внутреннего государственного аудита для повышения эффективности и совершенствования деятельности объекта государственного аудита.</w:t>
      </w:r>
    </w:p>
    <w:bookmarkEnd w:id="111"/>
    <w:bookmarkStart w:name="z13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качества первого уровня на всех этапах не осуществляется при передаче/представлении материалов аудита, утвержденных и подписанных руководителем объекта государственного аудита.</w:t>
      </w:r>
    </w:p>
    <w:bookmarkEnd w:id="112"/>
    <w:bookmarkStart w:name="z13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контроля качества оформляются заключением контроля качества по форме согласно приложению 16 к настоящим Правилам.</w:t>
      </w:r>
    </w:p>
    <w:bookmarkEnd w:id="113"/>
    <w:bookmarkStart w:name="z13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129-1. Ведомство уполномоченного органа на подготовительном этапе аудиторского мероприятия посредством цифровой системы уведомляет территориальные подразделения о проведении процедуры согласования.</w:t>
      </w:r>
    </w:p>
    <w:bookmarkEnd w:id="114"/>
    <w:bookmarkStart w:name="z13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согласования ведомством уполномоченного органа проектов заключений контроля качества основного этапа территориальных подразделений ведомства осуществляется в цифровой системе.</w:t>
      </w:r>
    </w:p>
    <w:bookmarkEnd w:id="115"/>
    <w:bookmarkStart w:name="z14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Территориальные подразделения ведомства за 3 (три) рабочих дня до предоставления объекту аудита аудиторского отчета размещают в цифровой системе проект заключения контроля качества основного этапа аудиторского мероприятия, с приложением проектов аудиторского отчета, реестра нарушений, документов, на основе которых сформулированы выводы.</w:t>
      </w:r>
    </w:p>
    <w:bookmarkEnd w:id="116"/>
    <w:bookmarkStart w:name="z14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территориального подразделения ведомства обеспечивает своевременность и полноту направленных материалов.</w:t>
      </w:r>
    </w:p>
    <w:bookmarkEnd w:id="117"/>
    <w:bookmarkStart w:name="z14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Ведомство уполномоченного органа по результатам рассмотрения проекта заключения контроля качества основного этапа согласовывает или рекомендует доработать с учетом замечаний проекты материалов аудита в соответствие со Стандартами.</w:t>
      </w:r>
    </w:p>
    <w:bookmarkEnd w:id="118"/>
    <w:bookmarkStart w:name="z14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процедуры согласования материалов аудита с ведомством уполномоченного органа, проект заключения контроля качества основного этапа аудиторского мероприятия утверждается руководителем территориального подразделения ведомства.</w:t>
      </w:r>
    </w:p>
    <w:bookmarkEnd w:id="119"/>
    <w:bookmarkStart w:name="z14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Структурное подразделение ведомства на системной основе осуществляет мониторинг исполнения рекомендаций, данных по результатам согласования.</w:t>
      </w:r>
    </w:p>
    <w:bookmarkEnd w:id="120"/>
    <w:bookmarkStart w:name="z14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размещения территориальным подразделением ведомства проекта заключения контроля качества основного этапа в цифровой системе по истечению срока, установленного настоящим пунктом Правил, функционал согласования ведомства уполномоченного органа блокируется в цифровой системе. При этом, руководитель территориального подразделения утверждает заключение контроля качества основного этапа без согласования ведомством уполномоченного органа.</w:t>
      </w:r>
    </w:p>
    <w:bookmarkEnd w:id="121"/>
    <w:bookmarkStart w:name="z14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нарушение сроков и полноты размещения проекта заключения контроля качества основного этапа аудиторского мероприятия для согласования ведомством уполномоченного органа, должностные лица несут персональную дисциплинарную ответственность в соответствии с законами Республики Казахстан.";</w:t>
      </w:r>
    </w:p>
    <w:bookmarkEnd w:id="1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8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"137. Результаты контроля качества ведомством или его территориальными подразделениями размещаются в цифровой системе ведомства и единой базе данных по государственному аудиту и финансовому контролю.";</w:t>
      </w:r>
    </w:p>
    <w:bookmarkEnd w:id="1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Перечню;</w:t>
      </w:r>
    </w:p>
    <w:bookmarkStart w:name="z15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внутреннего государственного аудита и финансового контроля службами внутреннего аудита, утвержденных указанным приказом:</w:t>
      </w:r>
    </w:p>
    <w:bookmarkEnd w:id="1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"24. Собираемая информация включает данные по нормативному правовому регулированию, организационной структуре, целям, задачам и ожидаемым результатам деятельности объектов государственного аудита, механизмам их подотчетности и имеющимся системам внутреннего контроля, существующим рискам и иным вопросам, необходимым для целей внутреннего государственного аудита.</w:t>
      </w:r>
    </w:p>
    <w:bookmarkEnd w:id="125"/>
    <w:bookmarkStart w:name="z15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Источники информации:</w:t>
      </w:r>
    </w:p>
    <w:bookmarkEnd w:id="126"/>
    <w:bookmarkStart w:name="z156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результаты и материалы предыдущих проверок, в том числе других органов государственного аудита и финансового контроля;</w:t>
      </w:r>
    </w:p>
    <w:bookmarkEnd w:id="127"/>
    <w:bookmarkStart w:name="z15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материалы отчетов участников бюджетного процесса;</w:t>
      </w:r>
    </w:p>
    <w:bookmarkEnd w:id="128"/>
    <w:bookmarkStart w:name="z158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данные цифровых систем уполномоченного органа по исполнению бюджета;</w:t>
      </w:r>
    </w:p>
    <w:bookmarkEnd w:id="129"/>
    <w:bookmarkStart w:name="z159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материалы заседаний координационного совета органов государственного аудита и финансового контроля;</w:t>
      </w:r>
    </w:p>
    <w:bookmarkEnd w:id="130"/>
    <w:bookmarkStart w:name="z160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материалы заседаний Правительства Республики Казахстан, Администрации Президента Республики Казахстан и иных органов исполнительной власти;</w:t>
      </w:r>
    </w:p>
    <w:bookmarkEnd w:id="131"/>
    <w:bookmarkStart w:name="z161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обращения органов представительной и исполнительной власти Республики Казахстан;</w:t>
      </w:r>
    </w:p>
    <w:bookmarkEnd w:id="132"/>
    <w:bookmarkStart w:name="z162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обращения органов государственного аудита и финансового контроля;</w:t>
      </w:r>
    </w:p>
    <w:bookmarkEnd w:id="133"/>
    <w:bookmarkStart w:name="z163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материалы средств массовой информации;</w:t>
      </w:r>
    </w:p>
    <w:bookmarkEnd w:id="134"/>
    <w:bookmarkStart w:name="z164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обращения физических и юридических лиц;</w:t>
      </w:r>
    </w:p>
    <w:bookmarkEnd w:id="135"/>
    <w:bookmarkStart w:name="z165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данные о движении денежных средств;</w:t>
      </w:r>
    </w:p>
    <w:bookmarkEnd w:id="136"/>
    <w:bookmarkStart w:name="z166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информация из электронного сервиса судебных органов Республики Казахстан;</w:t>
      </w:r>
    </w:p>
    <w:bookmarkEnd w:id="137"/>
    <w:bookmarkStart w:name="z167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иные источники.";</w:t>
      </w:r>
    </w:p>
    <w:bookmarkEnd w:id="1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72-1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9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"72-1. Руководитель объекта государственного аудита в течение 2 (двух) рабочих дней со дня получения аудиторского отчета уведомляет о выявленных нарушениях субъектов предпринимательства и иных лиц, интересы которых затронуты аудиторскими мероприятиями государственного аудита в письменном виде посредством цифровых систем и/или электронной почты, а также почтовой связи.</w:t>
      </w:r>
    </w:p>
    <w:bookmarkEnd w:id="139"/>
    <w:bookmarkStart w:name="z170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Субъекты предпринимательства и иные лица (физические и юридические лица), интересы которых затронуты аудиторскими мероприятиями, в случае несогласия с выявленными нарушениями в срок не более пяти рабочих дней со дня получения уведомления направляют свою позицию (возражения) объекту государственного аудита.</w:t>
      </w:r>
    </w:p>
    <w:bookmarkEnd w:id="140"/>
    <w:bookmarkStart w:name="z171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Позиция (возражения) лиц, предусмотренных частью второй настоящего пункта, направляется объектом государственного аудита в органы государственного аудита и финансового контроля в пределах срока, указанного в подпункте 4)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Закона, и рассматривается наряду с возражениями объекта государственного аудита.";</w:t>
      </w:r>
    </w:p>
    <w:bookmarkEnd w:id="141"/>
    <w:bookmarkStart w:name="z172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возражения в Совет по государственному аудиту и рискам (далее – Совет) объект государственного аудита учитывает замечания субъектов предпринимательства и иных лиц к аудиторскому отчету.";</w:t>
      </w:r>
    </w:p>
    <w:bookmarkEnd w:id="1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4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"80. Руководитель группы государственного аудита или государственный аудитор, проводивший аудиторское мероприятие в течение пяти рабочих дней после принятия решения об устранении выявленных нарушений вносит в цифровую систему уполномоченного органа материалы государственного аудита.</w:t>
      </w:r>
    </w:p>
    <w:bookmarkEnd w:id="143"/>
    <w:bookmarkStart w:name="z175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Материалы государственного аудита представляются в уполномоченный орган для дальнейшего размещения в единой базе данных по государственному аудиту и финансовому контролю в порядке и сроки, определенными Правилами формирования и ведения Единой базы данных по государственному аудиту и финансовому контролю и пользования ее данными, утвержденных нормативным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Счетного комитета от 28 ноября 2015 года № 7-НҚ (зарегистрирован в Реестре государственной регистрации нормативных правовых актов за № 12459).";</w:t>
      </w:r>
    </w:p>
    <w:bookmarkEnd w:id="1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7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"98. Результаты контроля качества ведомством или его территориальными подразделениями размещаются в цифровой системе ведомства и единой базе данных по государственному аудиту и финансовому контролю.";</w:t>
      </w:r>
    </w:p>
    <w:bookmarkEnd w:id="1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Перечню.</w:t>
      </w:r>
    </w:p>
    <w:bookmarkStart w:name="z181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28 марта 2018 года № 413 "Об утверждении Правил электронного внутреннего государственного аудита" (зарегистрирован в Реестре государственной регистрации нормативных правовых актов под № 16677) следующие изменения:</w:t>
      </w:r>
    </w:p>
    <w:bookmarkEnd w:id="146"/>
    <w:bookmarkStart w:name="z182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электронного внутреннего государственного аудита, утвержденных указанным приказом:</w:t>
      </w:r>
    </w:p>
    <w:bookmarkEnd w:id="1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электронного внутреннего государственного аудита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11-1)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"О государственном аудите и финансовом контроле" (далее – Закон) и определяют порядок проведения электронного внутреннего государственного аудита уполномоченным органом по внутреннему государственному аудиту, его территориальными подразделениями и службами внутреннего государственного аудита центральных государственных органов, местных исполнительных органов областей, городов республиканского значения, столицы и подведомственных территориальных органов Министерства внутренних дел Республики Казахстан (далее – СВА).</w:t>
      </w:r>
    </w:p>
    <w:bookmarkEnd w:id="148"/>
    <w:bookmarkStart w:name="z18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Основной целью электронного внутреннего государственного аудита является снижение нагрузки на объекты государственного аудита путем исключения контакта, сокращение сроков проведения внутреннего государственного аудита и обеспечение оперативного принятия решений по обращениям физических и юридических лиц в соответствии с компетенцией уполномоченного органа по внутреннему государственному аудиту.</w:t>
      </w:r>
    </w:p>
    <w:bookmarkEnd w:id="149"/>
    <w:bookmarkStart w:name="z18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Электронный внутренний государственный аудит проводится только в случаях использования электронных документов, удостоверенных посредством электронных цифровых подписей, предусматривающих установление, изменение или прекращение правоотношений, а также прав и обязанностей участников этих правоотношений, включая совершение гражданско-правовых сделок, с применением цифровых технологий.</w:t>
      </w:r>
    </w:p>
    <w:bookmarkEnd w:id="150"/>
    <w:bookmarkStart w:name="z18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Электронный внутренний государственный аудит соответствия, аудит эффективности и аудит финансовой отчетности проводятся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внутреннего государственного аудита и финансового контроля, утвержденными приказом Министра финансов Республики Казахстан от 19 марта 2018 года № 392 (зарегистрирован в Реестре государственной регистрации нормативных правовых актов под № 16689) (далее – Правила внутреннего государственного аудита), а также процедурным стандартом внутреннего государственного аудита и финансового контроля "Аудит соответствия",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 февраля 2022 года № 113 (зарегистрирован в Реестре государственной регистрации нормативных правовых актов под № 26715), процедурным стандартом внутреннего государственного аудита и финансового контроля по проведению аудита эффективности службами внутреннего аудита,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 октября 2018 года № 873 (зарегистрирован в Реестре государственной регистрации нормативных правовых актов под № 17690) и процедурным стандартом "Аудит финансовой отчетности",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24 апреля 2017 года № 272 (зарегистрирован в Реестре государственной регистрации нормативных правовых актов под № 15209).";</w:t>
      </w:r>
    </w:p>
    <w:bookmarkEnd w:id="151"/>
    <w:bookmarkStart w:name="z18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10)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"10) подсистема "Финансовый контроль. Система управления рисками" интегрированной автоматизированной цифровой системы "е-Минфин" (далее – Цифровая система) – подсистема, предназначенная для автоматизации функции уполномоченного органа по внутреннему государственному аудиту в сфере государственного аудита и финансового контроля, государственных закупок;";</w:t>
      </w:r>
    </w:p>
    <w:bookmarkEnd w:id="1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2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"14) веб-портал государственных закупок – цифровая система государственного органа, предоставляющая единую точку доступа к электронным услугам государственных закупок;";</w:t>
      </w:r>
    </w:p>
    <w:bookmarkEnd w:id="1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19)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4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"19) электронный внутренний государственный аудит – государственный аудит, осуществляемый уполномоченным органом и СВА дистанционно посредством применения цифровых технологий;";</w:t>
      </w:r>
    </w:p>
    <w:bookmarkEnd w:id="1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6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Документы электронного внутреннего государственного аудита формируются в модуле "Дело электронного внутреннего государственного аудита" цифровой системы, которое содержит программу аудита, аудиторское задание, поручение на проведение аудиторского мероприятия, аудиторский отчет, аудиторское заключение, предписание и другие документы по реализации результатов аудиторского мероприятия, предусмотренные цифровой системой.";</w:t>
      </w:r>
    </w:p>
    <w:bookmarkEnd w:id="1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8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Поручение на проведение аудиторского мероприятия после подписания ЭЦП руководителя уполномоченного органа или его территориальных подразделений или лица, его замещающего направляется для регистрации в уполномоченный орган в области правовой статистики и специальных учетов в порядке, определенном Правилами регистрации актов о назначении, дополнительных актов о продлении сроков проверки и профилактического контроля и надзора с посещением субъекта (объекта) контроля и надзора и их отмены, уведомлений о приостановлении, возобновлении, продлении сроков проверки и профилактического контроля и надзора с посещением субъекта (объекта) контроля и надзора, изменении состава участников и представлении информационных учетных документов о проверке и профилактическом контроле и надзоре с посещением субъекта (объекта) контроля и надзора и их результатах,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Генерального Прокурора Республики Казахстан от 25 декабря 2020 года № 162 (зарегистрирован в Реестре государственной регистрации нормативных правовых актов под № 21964) (далее – Правила регистрации актов).</w:t>
      </w:r>
    </w:p>
    <w:bookmarkEnd w:id="157"/>
    <w:bookmarkStart w:name="z199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регистрации в уполномоченном органе в области правовой статистики и специальных учетов поручение на проведение аудиторского мероприятия направляется объекту государственного аудита посредством применения цифровых технологий, в том числе посредством веб-портала государственных закупок.</w:t>
      </w:r>
    </w:p>
    <w:bookmarkEnd w:id="158"/>
    <w:bookmarkStart w:name="z200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получении поручения на проведение аудиторского мероприятия и его прочтении первым руководителем объекта государственного аудита или лицом, исполняющим его обязанности, в цифровой системе формируется уведомление о его доставке.</w:t>
      </w:r>
    </w:p>
    <w:bookmarkEnd w:id="159"/>
    <w:bookmarkStart w:name="z201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Поручение на проведение аудиторского мероприятия после подписания ЭЦП первого руководителя центрального государственного органа, акима области, города республиканского значения, столицы, или лица, его замещающего, направляется посредством цифровых технологий.</w:t>
      </w:r>
    </w:p>
    <w:bookmarkEnd w:id="160"/>
    <w:bookmarkStart w:name="z202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получении поручения на проведение аудиторского мероприятия и его прочтении первым руководителем объекта государственного аудита или лицом, его замещающим, в цифровой системе формируется уведомление о его доставке.</w:t>
      </w:r>
    </w:p>
    <w:bookmarkEnd w:id="161"/>
    <w:bookmarkStart w:name="z203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основном этапе проведения электронного внутреннего государственного аудита государственный (-ые) аудитор (-ы), ассистент (-ы) государственного аудитора, при необходимости привлеченные эксперты по соответствующему профилю, используя сведения, содержащиеся в цифровых системах центрального уполномоченного органа по исполнению бюджета, осуществляют внутренний государственный аудит соблюдения объектом государственного аудита норм законодательства Республики Казахстан, а также актов субъектов квазигосударственного сектора, принятых для их реализации, путем выполнения аудиторских процедур.</w:t>
      </w:r>
    </w:p>
    <w:bookmarkEnd w:id="162"/>
    <w:bookmarkStart w:name="z204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Выявляемые факты нарушений и (или) недостатков по результатам электронного внутреннего государственного аудита основываются на аудиторских доказательствах и (или) иных документах и информации. Аудиторские доказательства, на основе которых формируются выводы и рекомендации по результатам электронного внутреннего государственного аудита, являются объективными, достоверными и достаточными.</w:t>
      </w:r>
    </w:p>
    <w:bookmarkEnd w:id="163"/>
    <w:bookmarkStart w:name="z205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 заключительном этапе проведения электронного внутреннего государственного аудита принимается решение и документы электронного внутреннего государственного аудита формируются в модуле "Дело электронного внутреннего государственного аудита" цифровой системы (аудиторский отчет, аудиторское заключение, предписание и другие документы по реализации результатов аудиторского мероприятия).";</w:t>
      </w:r>
    </w:p>
    <w:bookmarkEnd w:id="1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7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Государственный аудитор по итогам проведенной проверки формирует аудиторский отчет и подписывает его в цифровой системе.</w:t>
      </w:r>
    </w:p>
    <w:bookmarkEnd w:id="165"/>
    <w:bookmarkStart w:name="z208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Подписанный государственным аудитором в цифровой системе аудиторский отчет направляется первому руководителю объекта государственного аудита или лицу, его заменяющему, посредством применения цифровых технологий, в том числе посредством веб-портала государственных закупок, для ознакомления и подписания:</w:t>
      </w:r>
    </w:p>
    <w:bookmarkEnd w:id="166"/>
    <w:bookmarkStart w:name="z209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аудиторским мероприятиям, срок проведения которых составляет до 15 (пятнадцати) рабочих дней включительно – не позднее 1 (одного) рабочего дня до даты завершения аудиторского мероприятия, указанного в поручении на проведение аудиторского мероприятия;</w:t>
      </w:r>
    </w:p>
    <w:bookmarkEnd w:id="167"/>
    <w:bookmarkStart w:name="z210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аудиторским мероприятия, срок проведения которых превышает 15 (пятнадцать) рабочих дней – не позднее 2 (двух) рабочих дней до даты завершения аудиторского мероприятия, указанного в поручении на проведение аудиторского мероприятия.</w:t>
      </w:r>
    </w:p>
    <w:bookmarkEnd w:id="168"/>
    <w:bookmarkStart w:name="z211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При получении подписанного государственным аудитором аудиторского отчета и его прочтении первым руководителем объекта государственного аудита или лицом, исполняющим его обязанности, в цифровой системе формируется уведомление о его доставке.</w:t>
      </w:r>
    </w:p>
    <w:bookmarkEnd w:id="169"/>
    <w:bookmarkStart w:name="z212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Аудиторский отчет подписывается ЭЦП первого руководителя объекта государственного аудита или лицом, исполняющим его обязанности, не позднее даты завершения аудиторского мероприятия, указанного в поручении на проведение аудиторского мероприятия, и автоматически перенаправляется в цифровой системе.</w:t>
      </w:r>
    </w:p>
    <w:bookmarkEnd w:id="170"/>
    <w:bookmarkStart w:name="z213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несогласии с результатами аудиторского мероприятия аудиторский отчет подписывается первым руководителем объекта государственного аудита или лицом, исполняющим его обязанности, не позднее даты завершения аудиторского мероприятия, указанного в поручении на проведение аудиторского мероприятия, с оговоркой о наличии возражений и указанием обосновании по ним.";</w:t>
      </w:r>
    </w:p>
    <w:bookmarkEnd w:id="1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5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"20. В течение 3 (трех) рабочих дней после проведения контроля качества материалов электронного внутреннего государственного аудита:</w:t>
      </w:r>
    </w:p>
    <w:bookmarkEnd w:id="172"/>
    <w:bookmarkStart w:name="z216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лицо, ответственное за аудиторское мероприятие, формирует в цифровой системе аудиторское заключение по итогам электронного внутреннего государственного аудита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173"/>
    <w:bookmarkStart w:name="z217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уполномоченного органа или его территориальных подразделений или лицо, его замещающего посредством ЭЦП утверждает аудиторское заключение;</w:t>
      </w:r>
    </w:p>
    <w:bookmarkEnd w:id="174"/>
    <w:bookmarkStart w:name="z218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при выявлении нарушений и (или) недостатков, государственный аудитор уполномоченного органа по внутреннему государственному аудиту и его территориальных подразделений формирует в цифровой системе предписание на устранение выявленных нарушений и о рассмотрении ответственности лиц, их допустивших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являющееся документом, обязательным для исполнения объектом государственного аудита;</w:t>
      </w:r>
    </w:p>
    <w:bookmarkEnd w:id="175"/>
    <w:bookmarkStart w:name="z219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уполномоченного органа или его территориальных подразделений или лицо, его замещающего посредством ЭЦП подписывает предписание.</w:t>
      </w:r>
    </w:p>
    <w:bookmarkEnd w:id="176"/>
    <w:bookmarkStart w:name="z220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включение в аудиторское заключение и предписание фактов нарушений и (или) недостатков с не рассмотренными возражениями объекта государственного аудита и не подтвержденных контролем качества.</w:t>
      </w:r>
    </w:p>
    <w:bookmarkEnd w:id="177"/>
    <w:bookmarkStart w:name="z221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качества документов, составляемых государственными аудиторами по результатам электронного внутреннего государственного аудита, осуществляется в порядке, определенном Правилами проведения внутреннего государственного аудита и финансового контроля, утвержденными в соответствии с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178"/>
    <w:bookmarkStart w:name="z222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течение 3 (трех) рабочих дней после подписания аудиторского отчета о результатах внутреннего аудита:</w:t>
      </w:r>
    </w:p>
    <w:bookmarkEnd w:id="179"/>
    <w:bookmarkStart w:name="z223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лицо, ответственное за аудиторское мероприятие, формирует и подписывает посредством ЭЦП в цифровой системе отчет о результатах внутреннего аудита по итогам электронного внутреннего государственного аудита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180"/>
    <w:bookmarkStart w:name="z224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 выявлении нарушений и (или) недостатков, государственный аудитор СВА формирует в цифровой системе решение на устранение выявленных нарушений и о рассмотрении ответственности лиц (далее - решение), их допустивших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являющееся документом, обязательным для исполнения объектом государственного аудита;</w:t>
      </w:r>
    </w:p>
    <w:bookmarkEnd w:id="181"/>
    <w:bookmarkStart w:name="z225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первый руководитель центрального государственного органа, аким области, города республиканского значения, столицы посредством ЭЦП подписывает решение.</w:t>
      </w:r>
    </w:p>
    <w:bookmarkEnd w:id="182"/>
    <w:bookmarkStart w:name="z226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включение в отчет о результатах внутреннего аудита и решение на устранение выявленных нарушений и (или) недостатков с не рассмотренными возражениями объекта государственного аудита и не подтвержденных контролем качества.</w:t>
      </w:r>
    </w:p>
    <w:bookmarkEnd w:id="183"/>
    <w:bookmarkStart w:name="z227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качества документов, составляемых государственными аудиторами СВА по результатам электронного внутреннего государственного аудита, осуществляется в порядке, определенном Правилами внутреннего государственного аудита.</w:t>
      </w:r>
    </w:p>
    <w:bookmarkEnd w:id="184"/>
    <w:bookmarkStart w:name="z228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Аудиторское заключение и предписание направляются объекту государственного аудита посредством применения цифровых технологий, в том числе посредством веб-портала государственных закупок, в течение 1 (одного) рабочего дня после утверждения аудиторского заключения.</w:t>
      </w:r>
    </w:p>
    <w:bookmarkEnd w:id="185"/>
    <w:bookmarkStart w:name="z229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получении Аудиторского заключения и предписания и их прочтении первым руководителем объекта государственного аудита или лицом, исполняющим его обязанности, в цифровой системе формируется уведомление об их доставке.</w:t>
      </w:r>
    </w:p>
    <w:bookmarkEnd w:id="186"/>
    <w:bookmarkStart w:name="z230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Отчет о результатах внутреннего аудита и решение направляются объекту государственного аудита посредством применения цифровых технологий, в том числе посредством веб-портала государственных закупок, в течение 1 (одного) рабочего дня после утверждения аудиторского заключения.</w:t>
      </w:r>
    </w:p>
    <w:bookmarkEnd w:id="187"/>
    <w:bookmarkStart w:name="z231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Объект государственного аудита в указанные в соответствующих документах сроки, направляет в уполномоченный орган или его территориальные подразделения информацию о результатах рассмотрения рекомендаций и об исполнении предписания, посредством применения цифровых технологий, в том числе посредством веб-портала государственных закупок.</w:t>
      </w:r>
    </w:p>
    <w:bookmarkEnd w:id="188"/>
    <w:bookmarkStart w:name="z232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Объект государственного аудита в указанные в соответствующих документах сроки, направляет в СВА информацию о результатах рассмотрения рекомендаций и об исполнении решения, посредством применения цифровых технологий, в том числе посредством веб-портала государственных закупок.";</w:t>
      </w:r>
    </w:p>
    <w:bookmarkEnd w:id="18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Перечню.</w:t>
      </w:r>
    </w:p>
    <w:bookmarkStart w:name="z234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 февраля 2022 года № 113 "Об утверждении процедурного стандарта внутреннего государственного аудита и финансового контроля "Аудит соответствия" (зарегистрирован в Реестре государственной регистрации нормативных правовых актов под № 26715) следующее изменение:</w:t>
      </w:r>
    </w:p>
    <w:bookmarkEnd w:id="190"/>
    <w:bookmarkStart w:name="z235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процедурном 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"Аудит соответствия", утвержденном указанным приказом:</w:t>
      </w:r>
    </w:p>
    <w:bookmarkEnd w:id="1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7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"38. Сплошная проверка проводится, когда:</w:t>
      </w:r>
    </w:p>
    <w:bookmarkEnd w:id="192"/>
    <w:bookmarkStart w:name="z238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остаточная совокупность состоит из небольшого количества элементов с высокой стоимостью. Данный способ применяется, когда присутствует значительный риск и невозможно получить аудиторские доказательства другими средствами;</w:t>
      </w:r>
    </w:p>
    <w:bookmarkEnd w:id="193"/>
    <w:bookmarkStart w:name="z239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применение цифровой системы позволяет выполнять повторные методы аудиторских процедур (пересчет или повторное выполнение);</w:t>
      </w:r>
    </w:p>
    <w:bookmarkEnd w:id="194"/>
    <w:bookmarkStart w:name="z240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имеется существенный риск нарушения, и средства не обеспечивают достаточных аудиторских доказательств.".</w:t>
      </w:r>
    </w:p>
    <w:bookmarkEnd w:id="19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Перечню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камерального контроля</w:t>
            </w:r>
          </w:p>
        </w:tc>
      </w:tr>
    </w:tbl>
    <w:bookmarkStart w:name="z243" w:id="1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 об устранении нарушений, выявленных по результатам камерального контроля</w:t>
      </w:r>
    </w:p>
    <w:bookmarkEnd w:id="196"/>
    <w:p>
      <w:pPr>
        <w:spacing w:after="0"/>
        <w:ind w:left="0"/>
        <w:jc w:val="both"/>
      </w:pPr>
      <w:bookmarkStart w:name="z244" w:id="197"/>
      <w:r>
        <w:rPr>
          <w:rFonts w:ascii="Times New Roman"/>
          <w:b w:val="false"/>
          <w:i w:val="false"/>
          <w:color w:val="000000"/>
          <w:sz w:val="28"/>
        </w:rPr>
        <w:t>
      "____" _______20____года №</w:t>
      </w:r>
    </w:p>
    <w:bookmarkEnd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уполномоченного органа по внутреннему государственному аудиту)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подпунктом 1) пункта 4 </w:t>
      </w:r>
      <w:r>
        <w:rPr>
          <w:rFonts w:ascii="Times New Roman"/>
          <w:b w:val="false"/>
          <w:i w:val="false"/>
          <w:color w:val="000000"/>
          <w:sz w:val="28"/>
        </w:rPr>
        <w:t>статьи 30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 государственном аудите и финансовом контроле" (далее – Закон) уведомляет,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(Наименование, бизнес-идентификационный номер, местонахождение объекта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государственного аудита) о нарушениях, выявленных по результатам камерального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контроля.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Вам необходимо исполнить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настоящее уведомление об устранении нарушений, выявленных по результатам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камерального контроля (далее – уведомление) в течение десяти рабочих дней со дня,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следующего за днем его вручения (получения). Информация об устранении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нарушений (при необходимости подтверждающие документы) представляются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объектом государственного аудита посредством веб-портала и/или цифровых систем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уполномоченный орган, направивший уведомление согласно приложению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Правилам проведения камерального контроля (далее – Правила), утвержденных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30 ноября 2015 года № 598.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соответствии с пунктом 23 и 23-1 настоящих Правил при несогласии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нарушениями, указанными в уведомлении, объект государственного аудита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необходимости в течение пяти рабочих дней со дня, следующего за днем 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вручения (получения) посредством веб-портала и/или цифровых систем направляет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уполномоченному органу возражение к нарушениям, указанным в уведомлении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 устранении нарушений, выявленных по результатам камерального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При необходимости к возражению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прилагаются копии документов, подтверждающих доводы возражения. Неисполнение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установленный срок уведомления об устранении нарушений, выявленных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результатам камерального контроля, влечет приостановление расходных операций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кодам и счетам объектов государственного аудита, открытых в центральном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уполномоченном органе по исполнению бюджета, а также банковским счетам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(за исключением корреспондентских) объектов государственного аудита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32 Закона, а также административную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ответственность должностных лиц в соответствии с частью 3 </w:t>
      </w:r>
      <w:r>
        <w:rPr>
          <w:rFonts w:ascii="Times New Roman"/>
          <w:b w:val="false"/>
          <w:i w:val="false"/>
          <w:color w:val="000000"/>
          <w:sz w:val="28"/>
        </w:rPr>
        <w:t>статьи 462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об административных правонарушениях. В соответствии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 статьей 60 Закона действия (бездействие) органов государственного аудита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финансового контроля и (или) их должностных лиц могут быть обжалованы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порядке, установленном законодательством Республики Казахстан. Приложение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описанием выявленных нарушений на ____ листе (-ах).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территориального ведомства уполномоченного органа по внутреннему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государственному аудиту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Мной,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наименование уполномоченного органа, фамилия, имя, отчество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соответствии со статьей 30 Закона проведен камеральный контроль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(Предмет контроля) на основании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(Системы управления рисками/жалобы с указанием сведений о заявителе)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посредством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цифровой системы)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результатам камерального контроля установлено (-ы) следующее (-ие) нарушение (-я):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пункта нарушения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 риска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характера нарушения, со ссылкой на статьи, пункты и подпункты нормативных правовых актов, положения которых нарушены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и наименования документов, подтверждающих нарушения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45" w:id="198"/>
      <w:r>
        <w:rPr>
          <w:rFonts w:ascii="Times New Roman"/>
          <w:b w:val="false"/>
          <w:i w:val="false"/>
          <w:color w:val="000000"/>
          <w:sz w:val="28"/>
        </w:rPr>
        <w:t>
      (Каждый факт нарушения фиксируется отдельным пунктом и нумеруется в сквозном</w:t>
      </w:r>
    </w:p>
    <w:bookmarkEnd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порядке с указанием профиля риска, описанием характера нарушения со ссылкой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статьи, пункты и подпункты нормативных правовых актов, положения которых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нарушены. В описании нарушения делается ссылка на реквизиты и наименования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документов, подтверждающих нарушения.)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основании вышеизложенного, выявленные нарушения подлежат устранению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Перечню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камерального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исполнению бюджета,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банки или организации,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осуществляющие отдельные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банковских операций)</w:t>
            </w:r>
          </w:p>
        </w:tc>
      </w:tr>
    </w:tbl>
    <w:bookmarkStart w:name="z248" w:id="1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регистрации уведомлений об устранении нарушений, выявленных</w:t>
      </w:r>
      <w:r>
        <w:br/>
      </w:r>
      <w:r>
        <w:rPr>
          <w:rFonts w:ascii="Times New Roman"/>
          <w:b/>
          <w:i w:val="false"/>
          <w:color w:val="000000"/>
        </w:rPr>
        <w:t>по результатам камерального контроля, направленных посредством цифровых систем,</w:t>
      </w:r>
      <w:r>
        <w:br/>
      </w:r>
      <w:r>
        <w:rPr>
          <w:rFonts w:ascii="Times New Roman"/>
          <w:b/>
          <w:i w:val="false"/>
          <w:color w:val="000000"/>
        </w:rPr>
        <w:t>за исключение веб-портала государственных закупок</w:t>
      </w:r>
    </w:p>
    <w:bookmarkEnd w:id="1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лота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лота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объявления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уведомления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устранения нарушения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 риска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создания уведомления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 государственного аудита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 объекта государственного аудита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49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отправки уведомления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окончания исполнения уведомления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доставки возражения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доставки заключения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исполнения уведомления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 создавшего уведомление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об исполнении уведомления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направления извещения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ознакомления с извещением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 ознакомившегося с извещением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50" w:id="201"/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Ф.И.О. – фамилия, имя, отчество (при его наличии);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БИН – бизнес-идентификационный номер;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ИИН – индивидуальный идентификационный номер.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Перечню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внутреннего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аудита и финансового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уполномоченным органом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внутреннему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государственному аудиту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финансовому контролю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54" w:id="2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Примерный перечень вопросов, изучаемых ведомством уполномоченного органа</w:t>
      </w:r>
      <w:r>
        <w:br/>
      </w:r>
      <w:r>
        <w:rPr>
          <w:rFonts w:ascii="Times New Roman"/>
          <w:b/>
          <w:i w:val="false"/>
          <w:color w:val="000000"/>
        </w:rPr>
        <w:t>по внутреннему государственному аудиту и его территориальными подразделениями</w:t>
      </w:r>
      <w:r>
        <w:br/>
      </w:r>
      <w:r>
        <w:rPr>
          <w:rFonts w:ascii="Times New Roman"/>
          <w:b/>
          <w:i w:val="false"/>
          <w:color w:val="000000"/>
        </w:rPr>
        <w:t>в ходе предварительного изучения деятельности объекта государственного аудита</w:t>
      </w:r>
    </w:p>
    <w:bookmarkEnd w:id="2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Источники информации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Аудит соответствия (общие вопросы).</w:t>
            </w:r>
          </w:p>
        </w:tc>
      </w:tr>
      <w:tr>
        <w:trPr>
          <w:trHeight w:val="30" w:hRule="atLeast"/>
        </w:trPr>
        <w:tc>
          <w:tcPr>
            <w:tcW w:w="6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объекта государственного аудита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Нормативные правовые акты, цифровые и правовые системы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Учредительные документы объекта государственного аудита (Положение, Устав и иные документы, регламентирующие деятельность объекта государственного аудита)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Структура объекта государственного аудита, включая территориальные подразделения ведомства уполномоченного органа по внутреннему государственному аудиту и подведомственные организации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Документы, подтверждающие изъятие правоохранительными органами правоустанавливающих и иных первичных документов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предыдущего государственного аудита (контроля) и проверок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Акты органов государственного аудита и финансового контроля, правоохранительных органов и других органов контроля и надзора, меры, принятые объектом государственного аудита по итогам проверок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службы внутреннего аудита объекта государственного аудита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Положение службы внутреннего аудита, перечень объектов государственного аудита на соответствующий год, отчеты о результатах внутреннего аудита, сводная информация о деятельности служб внутреннего аудита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Своевременное и качественное исполнение бюджета администратором бюджетных программ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об исполнении государственного, республиканского и местного бюджетов на соответствующий отчетный год по соответствующему администратору бюджетных программ (информация, представляемая центральным и местным уполномоченными органами по исполнению бюджета, план финансирования по платежам, план финансирования по обязательствам)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проведения государственных закупок, номенклатура товаров, работ и услуг, сроки поставки товаров, работ и услуг в пределах выделенных средств из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Годовой план государственных закупок, уточненный план государственных закупок (цифровые системы)</w:t>
            </w:r>
          </w:p>
        </w:tc>
      </w:tr>
      <w:tr>
        <w:trPr>
          <w:trHeight w:val="30" w:hRule="atLeast"/>
        </w:trPr>
        <w:tc>
          <w:tcPr>
            <w:tcW w:w="6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Накопленная информация об объекте государственного аудита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Цифровые базы проверяемого объекта государственного аудита, официальные статистические данные, данные средств массовой информации и других источников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Обращения (жалобы) физических и юридических лиц относительно действий (бездействия) должностных лиц объектов государственного аудита (при наличии)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 Аудит финансовой отчетности</w:t>
            </w:r>
          </w:p>
        </w:tc>
      </w:tr>
      <w:tr>
        <w:trPr>
          <w:trHeight w:val="30" w:hRule="atLeast"/>
        </w:trPr>
        <w:tc>
          <w:tcPr>
            <w:tcW w:w="6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объекта государственного аудита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Нормативные правовые акты (цифровые и правовые системы)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Документы, подтверждающие изъятие правоохранительными органами правоустанавливающих и иных первичных документов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службы внутреннего аудита объекта государственного аудита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Заключения по итогам внутреннего государственного аудита, отчеты о результатах внутреннего государственного аудита, информация о принятых мерах, сводная информация о деятельности служб внутреннего аудита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предыдущего государственного аудита (контроля) и проверок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Акты органов государственного аудита и финансового контроля, правоохранительных органов и других органов контроля и надзора, меры, принятые объектом государственного аудита по итогам проверок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Бухгалтерский учет и отчеты по исполнению бюджетных программ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отчетность (бухгалтерский баланс, отчет об изменениях в активах и обязательствах, отчет о движении денег на счетах по источникам финансирования; пояснительная записка, отчет об исполнении планов финансирования) и другие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Своевременность принятия обязательств объектом государственного аудита, проведения платежей по бюджетным программам, составления прогнозов исполнения поступлений и расходов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Отчеты соответствующего администратора бюджетной программы о результатах мониторинга реализации бюджетных программ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Исполнение планов поступлений и расходов денег от реализации товаров, работ и услуг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об исполнении планов поступлений и расходов денег от реализации товаров, работ и услуг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Утверждение, уточнение, корректировка бюджета на отчетный финансовый год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Отчеты центрального уполномоченного и (или) местного исполнительного органов по исполнению бюджета об исполнении республиканского и (или) местного бюджетов по соответствующему администратору бюджетной программы с указанием утвержденного, уточненного, скорректированного республиканского бюджета, принятых, неоплаченных обязательств и (или) оплаченных обязательств по бюджетным программам, аналитический отчет об исполнении местного бюджета в части выполнения местных бюджетных программ на основе проведенного бюджетного мониторинга и оценки результатов; пояснительная записка, включающая аналитическую информацию об экономической ситуации и реализации основных направлений, принятых в прогнозе социально-экономического развития области, города республиканского значения, столицы на соответствующий период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Дебиторская и кредиторская задолженность по расчетным статьям балансов администраторов бюджетных программ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Отчеты о дебиторской задолженности государственного, республиканского и местного бюджетов, в том числе прошлых лет, отчет о кредиторской задолженности государственного, республиканского и местного бюджетов (ежемесячная информация центрального и местного уполномоченных органов по исполнению бюджета)</w:t>
            </w:r>
          </w:p>
        </w:tc>
      </w:tr>
    </w:tbl>
    <w:p>
      <w:pPr>
        <w:spacing w:after="0"/>
        <w:ind w:left="0"/>
        <w:jc w:val="both"/>
      </w:pPr>
      <w:bookmarkStart w:name="z255" w:id="203"/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Данный перечень не является исчерпывающим. В ходе проведения внутреннего государственного аудита запрашиваются дополнительные документы или информация.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Перечню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внутреннего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аудита и финансового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уполномоченным органом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внутреннему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государственному аудиту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финансовому контролю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59" w:id="2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Поручение на проведение аудиторского мероприятия (проверки)</w:t>
      </w:r>
      <w:r>
        <w:br/>
      </w:r>
      <w:r>
        <w:rPr>
          <w:rFonts w:ascii="Times New Roman"/>
          <w:b/>
          <w:i w:val="false"/>
          <w:color w:val="000000"/>
        </w:rPr>
        <w:t>(Акт о назначении проверки)</w:t>
      </w:r>
    </w:p>
    <w:bookmarkEnd w:id="20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"___" ________ 20 _______ год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_______________</w:t>
            </w:r>
          </w:p>
        </w:tc>
      </w:tr>
    </w:tbl>
    <w:p>
      <w:pPr>
        <w:spacing w:after="0"/>
        <w:ind w:left="0"/>
        <w:jc w:val="both"/>
      </w:pPr>
      <w:bookmarkStart w:name="z260" w:id="205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</w:t>
      </w:r>
    </w:p>
    <w:bookmarkEnd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аудите и финансовом контроле" (далее – Закон) поручается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фамилию, имя, отчество (при его наличии) и должность работника (-ов)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ведомства уполномоченного органа по внутреннему государственному аудиту и 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территориальных подразделений ведомства уполномоченного органа по внутреннему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государственному аудиту, с указанием руководителя группы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аудита, соответствующих специалистов государственных органов (по согласованию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ними), а также при необходимости аудиторские организации, эксперты, которому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(-ым) поручено проведение аудиторского мероприятия (проверки) провести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организационно-правовую форму объекта аудита, полное наименование, 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местонахождение, бизнес-идентификационный номер, фамилию, имя, отчество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(при его наличии) руководителя) аудиторское мероприятие (проверку) по вопросу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предмет аудиторского мероприятия проверки)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Тип государственного аудита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Вид проверки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Период, охватываемый аудиторским мероприятием (проверкой)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Сроки проведения аудиторского мероприятия (проверки): с ____ по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Лицо, ответственное за проведение аудиторского мероприятия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наличии), занимаемая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Поручение на проведение аудиторского мероприятия (проверки) вступает в силу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 дня его регистрации в уполномоченном органе в области правовой статистики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специальных учетов.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(перечень объектов государственного аудита ведомства уполномоченного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внутреннему государственному аудиту и его территориальных подразделений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соответствующий год; поручение Президента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Правительства Республики Казахстан; результаты мониторинга данных цифровых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систем центрального уполномоченного органа по исполнению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применением системы управления рисками; обращения физических и юридических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лиц; дата, номер документа, послужившего основанием для назначения аудиторского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мероприятия).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ведомства по внутреннему государственному аудиту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Получил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руководителя объекта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аудита или лица, исполняющего его обязанности)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"____"___________20___года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дату получения)</w:t>
      </w:r>
    </w:p>
    <w:p>
      <w:pPr>
        <w:spacing w:after="0"/>
        <w:ind w:left="0"/>
        <w:jc w:val="both"/>
      </w:pPr>
      <w:bookmarkStart w:name="z261" w:id="206"/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*На оборотной стороне поручения указываются права и обязанности объекта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государственного аудита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Перечню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внутреннего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аудита и финансового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уполномоченным органом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внутреннему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государственному аудиту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финансовому контролю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(число, месяц, год)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Руководителю объекта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аудита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</w:p>
        </w:tc>
      </w:tr>
    </w:tbl>
    <w:bookmarkStart w:name="z266" w:id="2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Требование по предоставлению объектом государственного аудита сведений, информации, документов (материалов)</w:t>
      </w:r>
    </w:p>
    <w:bookmarkEnd w:id="207"/>
    <w:p>
      <w:pPr>
        <w:spacing w:after="0"/>
        <w:ind w:left="0"/>
        <w:jc w:val="both"/>
      </w:pPr>
      <w:bookmarkStart w:name="z267" w:id="208"/>
      <w:r>
        <w:rPr>
          <w:rFonts w:ascii="Times New Roman"/>
          <w:b w:val="false"/>
          <w:i w:val="false"/>
          <w:color w:val="000000"/>
          <w:sz w:val="28"/>
        </w:rPr>
        <w:t xml:space="preserve">
      1.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</w:t>
      </w:r>
    </w:p>
    <w:bookmarkEnd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 государственном аудите и финансовом контроле" (далее – Закон) руководителю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объекта государственного аудита: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в срок до ________________ обеспечить всей запрашиваемой информацией, (срок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исчисляется с даты получения требования объектом государственного аудита)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необходимой для осуществления аудита: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перечень необходимых документов и информации за подписью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или главного бухгалтера);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обеспечить своевременность, достоверность, объективность и полноту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запрашиваемых данных;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не допускать внесения изменений и дополнений в проверяемые документы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период проведения государственного аудита и финансового контроля, если иное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не предусмотрено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либо иными законами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4) обеспечить доступ к цифровым системам, в том числе к Единой системе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электронного документооборота;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5) не вмешиваться в действия государственных аудиторов органа внутреннего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государственного аудита и финансового контроля и не препятствовать проведению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государственного аудита и финансового контроля.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Воспрепятствование должностным лицам органа внутреннего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аудита и финансового контроля в выполнении ими служебных обязанностей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соответствии с их компетенцией, выразившееся в отказе от предоставления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необходимых документов, материалов и иных сведений и информации о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объекта государственного аудита, в отказе в допуске для проведения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государственного аудита или в создании иного препятствия в их осуществлении, либо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предоставление недостоверной информации, влечет административную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ответственность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462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 административных правонарушениях.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группы государственного аудита/государственный аудитор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фамилия, имя, отчество (при его наличии),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Получил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руководителя объекта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аудита или должностного лица,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"____" ___________20___ года (указать дату получения)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внутреннего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аудита и финансового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уполномоченным органом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внутреннему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государственному аудиту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финансовому контролю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(место составления)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____________20___года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(дата аудиторского отчета)</w:t>
            </w:r>
          </w:p>
        </w:tc>
      </w:tr>
    </w:tbl>
    <w:bookmarkStart w:name="z272" w:id="2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Аудиторский отчет № ______</w:t>
      </w:r>
    </w:p>
    <w:bookmarkEnd w:id="209"/>
    <w:p>
      <w:pPr>
        <w:spacing w:after="0"/>
        <w:ind w:left="0"/>
        <w:jc w:val="both"/>
      </w:pPr>
      <w:bookmarkStart w:name="z273" w:id="210"/>
      <w:r>
        <w:rPr>
          <w:rFonts w:ascii="Times New Roman"/>
          <w:b w:val="false"/>
          <w:i w:val="false"/>
          <w:color w:val="000000"/>
          <w:sz w:val="28"/>
        </w:rPr>
        <w:t>
      1. Наименование объекта государственного аудита:</w:t>
      </w:r>
    </w:p>
    <w:bookmarkEnd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объекта государственного аудита, данные о государственной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регистрации, банковские и налоговые реквизиты, бизнес- идентификационный номер)</w:t>
      </w:r>
    </w:p>
    <w:p>
      <w:pPr>
        <w:spacing w:after="0"/>
        <w:ind w:left="0"/>
        <w:jc w:val="both"/>
      </w:pPr>
      <w:bookmarkStart w:name="z274" w:id="211"/>
      <w:r>
        <w:rPr>
          <w:rFonts w:ascii="Times New Roman"/>
          <w:b w:val="false"/>
          <w:i w:val="false"/>
          <w:color w:val="000000"/>
          <w:sz w:val="28"/>
        </w:rPr>
        <w:t>
      2. Тип внутреннего государственного аудита:</w:t>
      </w:r>
    </w:p>
    <w:bookmarkEnd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bookmarkStart w:name="z275" w:id="212"/>
      <w:r>
        <w:rPr>
          <w:rFonts w:ascii="Times New Roman"/>
          <w:b w:val="false"/>
          <w:i w:val="false"/>
          <w:color w:val="000000"/>
          <w:sz w:val="28"/>
        </w:rPr>
        <w:t>
      3. Вид проверки:</w:t>
      </w:r>
    </w:p>
    <w:bookmarkEnd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(совместная, параллельная)</w:t>
      </w:r>
    </w:p>
    <w:p>
      <w:pPr>
        <w:spacing w:after="0"/>
        <w:ind w:left="0"/>
        <w:jc w:val="both"/>
      </w:pPr>
      <w:bookmarkStart w:name="z276" w:id="213"/>
      <w:r>
        <w:rPr>
          <w:rFonts w:ascii="Times New Roman"/>
          <w:b w:val="false"/>
          <w:i w:val="false"/>
          <w:color w:val="000000"/>
          <w:sz w:val="28"/>
        </w:rPr>
        <w:t>
      4. Поручение на проведение аудиторского мероприятия</w:t>
      </w:r>
    </w:p>
    <w:bookmarkEnd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(дата и номер поручения, фамилия, имя, отчество (при его наличии), должность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должностного лица, подписавшего поручение на проведение внутреннего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государственного аудита)</w:t>
      </w:r>
    </w:p>
    <w:p>
      <w:pPr>
        <w:spacing w:after="0"/>
        <w:ind w:left="0"/>
        <w:jc w:val="both"/>
      </w:pPr>
      <w:bookmarkStart w:name="z277" w:id="214"/>
      <w:r>
        <w:rPr>
          <w:rFonts w:ascii="Times New Roman"/>
          <w:b w:val="false"/>
          <w:i w:val="false"/>
          <w:color w:val="000000"/>
          <w:sz w:val="28"/>
        </w:rPr>
        <w:t>
      5. Внутренний государственный аудит проведен:</w:t>
      </w:r>
    </w:p>
    <w:bookmarkEnd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наличии), должность работника(-ов)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внутреннего государственного аудита, проводившего(их) внутренний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государственный аудит, специалиста(-ов) государственных органов, работника(-ов)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негосударственных аудиторских организаций и эксперта(-ов), привлеченных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проведению внутреннего государственного аудита)</w:t>
      </w:r>
    </w:p>
    <w:p>
      <w:pPr>
        <w:spacing w:after="0"/>
        <w:ind w:left="0"/>
        <w:jc w:val="both"/>
      </w:pPr>
      <w:bookmarkStart w:name="z278" w:id="215"/>
      <w:r>
        <w:rPr>
          <w:rFonts w:ascii="Times New Roman"/>
          <w:b w:val="false"/>
          <w:i w:val="false"/>
          <w:color w:val="000000"/>
          <w:sz w:val="28"/>
        </w:rPr>
        <w:t>
      6. Цель, предмет внутреннего государственного аудита:</w:t>
      </w:r>
    </w:p>
    <w:bookmarkEnd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(цель и предмет внутреннего государственного аудита, соответствующие программе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аудита)</w:t>
      </w:r>
    </w:p>
    <w:p>
      <w:pPr>
        <w:spacing w:after="0"/>
        <w:ind w:left="0"/>
        <w:jc w:val="both"/>
      </w:pPr>
      <w:bookmarkStart w:name="z279" w:id="216"/>
      <w:r>
        <w:rPr>
          <w:rFonts w:ascii="Times New Roman"/>
          <w:b w:val="false"/>
          <w:i w:val="false"/>
          <w:color w:val="000000"/>
          <w:sz w:val="28"/>
        </w:rPr>
        <w:t>
      7. Период, охваченный внутренним государственным аудитом:</w:t>
      </w:r>
    </w:p>
    <w:bookmarkEnd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(проверенный период деятельности объекта государственного аудита)</w:t>
      </w:r>
    </w:p>
    <w:p>
      <w:pPr>
        <w:spacing w:after="0"/>
        <w:ind w:left="0"/>
        <w:jc w:val="both"/>
      </w:pPr>
      <w:bookmarkStart w:name="z280" w:id="217"/>
      <w:r>
        <w:rPr>
          <w:rFonts w:ascii="Times New Roman"/>
          <w:b w:val="false"/>
          <w:i w:val="false"/>
          <w:color w:val="000000"/>
          <w:sz w:val="28"/>
        </w:rPr>
        <w:t>
      8. Сроки проведения внутреннего государственного аудита: с ____ по ___</w:t>
      </w:r>
    </w:p>
    <w:bookmarkEnd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(дата начала и окончания проведения внутреннего государственного аудита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объекте государственного аудита)</w:t>
      </w:r>
    </w:p>
    <w:p>
      <w:pPr>
        <w:spacing w:after="0"/>
        <w:ind w:left="0"/>
        <w:jc w:val="both"/>
      </w:pPr>
      <w:bookmarkStart w:name="z281" w:id="218"/>
      <w:r>
        <w:rPr>
          <w:rFonts w:ascii="Times New Roman"/>
          <w:b w:val="false"/>
          <w:i w:val="false"/>
          <w:color w:val="000000"/>
          <w:sz w:val="28"/>
        </w:rPr>
        <w:t>
      9. Должностные лица объекта государственного аудита:</w:t>
      </w:r>
    </w:p>
    <w:bookmarkEnd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руководителя объекта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аудита или должностных лиц объекта государственного аудита, а также фамилия, имя,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отчество (при его наличии) должностных лиц объекта государственного аудита,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работавших в период, охваченный внутренним государственным аудитом, и имевших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право подписи документов)</w:t>
      </w:r>
    </w:p>
    <w:p>
      <w:pPr>
        <w:spacing w:after="0"/>
        <w:ind w:left="0"/>
        <w:jc w:val="both"/>
      </w:pPr>
      <w:bookmarkStart w:name="z282" w:id="219"/>
      <w:r>
        <w:rPr>
          <w:rFonts w:ascii="Times New Roman"/>
          <w:b w:val="false"/>
          <w:i w:val="false"/>
          <w:color w:val="000000"/>
          <w:sz w:val="28"/>
        </w:rPr>
        <w:t>
      10. Сведения о результатах предыдущего государственного аудита (контроля)</w:t>
      </w:r>
    </w:p>
    <w:bookmarkEnd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проверок: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(краткие сведения только по вопросам, охваченным ранее другими органами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государственного аудита и финансового контроля, правоохранительными органами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другими органами контроля и надзора, которые совпадают с предметом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государственного аудита, проводимого органом внутреннего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аудита, принятые объектом государственного аудита меры по устранению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выявленных нарушений);</w:t>
      </w:r>
    </w:p>
    <w:p>
      <w:pPr>
        <w:spacing w:after="0"/>
        <w:ind w:left="0"/>
        <w:jc w:val="both"/>
      </w:pPr>
      <w:bookmarkStart w:name="z283" w:id="220"/>
      <w:r>
        <w:rPr>
          <w:rFonts w:ascii="Times New Roman"/>
          <w:b w:val="false"/>
          <w:i w:val="false"/>
          <w:color w:val="000000"/>
          <w:sz w:val="28"/>
        </w:rPr>
        <w:t>
      11. Сведения о результатах проведенного внутреннего государственного аудита</w:t>
      </w:r>
    </w:p>
    <w:bookmarkEnd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 данном разделе указываются сведения о результатах проведенного внутреннего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государственного аудита, достаточные для подтверждения того, что цель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государственного аудита достигнута:</w:t>
      </w:r>
    </w:p>
    <w:p>
      <w:pPr>
        <w:spacing w:after="0"/>
        <w:ind w:left="0"/>
        <w:jc w:val="both"/>
      </w:pPr>
      <w:bookmarkStart w:name="z284" w:id="221"/>
      <w:r>
        <w:rPr>
          <w:rFonts w:ascii="Times New Roman"/>
          <w:b w:val="false"/>
          <w:i w:val="false"/>
          <w:color w:val="000000"/>
          <w:sz w:val="28"/>
        </w:rPr>
        <w:t>
      1. Номер и наименование вопроса программы аудита:</w:t>
      </w:r>
    </w:p>
    <w:bookmarkEnd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Ответ на вопрос программы аудита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Номер и наименование вопроса программы аудита: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Ответ на вопрос программы аудита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так далее в соответствии с последовательностью вопросов, предусмотренных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программой аудита.</w:t>
      </w:r>
    </w:p>
    <w:p>
      <w:pPr>
        <w:spacing w:after="0"/>
        <w:ind w:left="0"/>
        <w:jc w:val="both"/>
      </w:pPr>
      <w:bookmarkStart w:name="z285" w:id="222"/>
      <w:r>
        <w:rPr>
          <w:rFonts w:ascii="Times New Roman"/>
          <w:b w:val="false"/>
          <w:i w:val="false"/>
          <w:color w:val="000000"/>
          <w:sz w:val="28"/>
        </w:rPr>
        <w:t>
      12. Оценка в области государственного аудита или деятельности объекта аудита</w:t>
      </w:r>
    </w:p>
    <w:bookmarkEnd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предмет соответствия выявленных результатов показателям государственного аудита.</w:t>
      </w:r>
    </w:p>
    <w:p>
      <w:pPr>
        <w:spacing w:after="0"/>
        <w:ind w:left="0"/>
        <w:jc w:val="both"/>
      </w:pPr>
      <w:bookmarkStart w:name="z286" w:id="223"/>
      <w:r>
        <w:rPr>
          <w:rFonts w:ascii="Times New Roman"/>
          <w:b w:val="false"/>
          <w:i w:val="false"/>
          <w:color w:val="000000"/>
          <w:sz w:val="28"/>
        </w:rPr>
        <w:t>
      13. Воспрепятствования в проведении внутреннего государственного аудита:</w:t>
      </w:r>
    </w:p>
    <w:bookmarkEnd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(указываются сведения о фактах воспрепятствования должностными лицами объекта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государственного аудита в проведении внутреннего государственного аудита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работниками органа внутреннего государственного аудита (указать форму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воспрепятствования: отказ от предоставления необходимых документов, материалов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иных сведений, и информации о деятельности объекта государственного аудита,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отказ в допуске для проведения государственного аудита или создание иного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препятствия в его осуществлении, предоставление недостоверной информации.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составлении работником органа внутреннего государственного аудита протокола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 административном правонарушении, выразившемся в воспрепятствовании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проведении внутреннего государственного аудита, в аудиторском отчете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указываются его номер и дата)</w:t>
      </w:r>
    </w:p>
    <w:p>
      <w:pPr>
        <w:spacing w:after="0"/>
        <w:ind w:left="0"/>
        <w:jc w:val="both"/>
      </w:pPr>
      <w:bookmarkStart w:name="z287" w:id="224"/>
      <w:r>
        <w:rPr>
          <w:rFonts w:ascii="Times New Roman"/>
          <w:b w:val="false"/>
          <w:i w:val="false"/>
          <w:color w:val="000000"/>
          <w:sz w:val="28"/>
        </w:rPr>
        <w:t>
      14. Меры, принятые в ходе внутреннего государственного аудита:</w:t>
      </w:r>
    </w:p>
    <w:bookmarkEnd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(указываются сведения о мерах, принятых объектом государственного аудита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устранению нарушений и недостатков, выявленных в ходе внутреннего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государственного аудита (доначисление штрафов, пени, возмещение необоснованного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(или) нецелевого использования средств в бюджет, восстановление средств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бухгалтерскому учету и финансовой отчетности, выполнение поставщиками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товаров, работ и услуг договорных обязательств, меры дисциплинарного взыскания,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принятые к должностным лицам объекта государственного аудита, и другие)</w:t>
      </w:r>
    </w:p>
    <w:p>
      <w:pPr>
        <w:spacing w:after="0"/>
        <w:ind w:left="0"/>
        <w:jc w:val="both"/>
      </w:pPr>
      <w:bookmarkStart w:name="z288" w:id="225"/>
      <w:r>
        <w:rPr>
          <w:rFonts w:ascii="Times New Roman"/>
          <w:b w:val="false"/>
          <w:i w:val="false"/>
          <w:color w:val="000000"/>
          <w:sz w:val="28"/>
        </w:rPr>
        <w:t xml:space="preserve">
      15.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</w:t>
      </w:r>
    </w:p>
    <w:bookmarkEnd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аудите и финансовом контроле" руководитель объекта государственного аудита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течение двух рабочих дней со дня получения аудиторского отчета уведомляет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выявленных нарушениях субъектов предпринимательства и иных лиц, интересы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которых затронуты аудиторскими мероприятиями государственного аудита.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Аудиторский отчет составлен в двух (трех) экземплярах (нужное подчеркнуть).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Приложения на ______ листах: (перечислить документы, собранные непосредственно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объекте государственного аудита, а также полученные из других достоверных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источников с соблюдением законодательства Республики Казахстан).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Группа государственного аудита/государственный аудитор: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фамилия, имя, отчество (при его наличии),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фамилия, имя, отчество (при его наличии),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объекта государственного аудита: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фамилия, имя, отчество (при его наличии),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получения аудиторского отчета на ознакомление: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"____" ___________ 20___года.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(Руководитель объекта государственного аудита (фамилия, имя, отчество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(при его наличии),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Отметка о наличии возражений: При несогласии с результатами аудиторского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мероприятия на последней странице аудиторского отчета руководителем объекта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государственного аудита делается запись о наличии возражений. Пояснения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заполнению формы: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необходимости информация по проверяемым вопросам в аудиторском отчете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отражается в обобщенном виде, детальная информация излагается в приложениях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аудиторскому отчету.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зависимости от типа, цели и предмета проводимого внутреннего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аудита работниками, осуществляющими внутренний государственный аудит,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составляются аналитические таблицы, которые оформляются как приложения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аудиторскому отчету.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Ссылки на указанные приложения в аудиторском отчете обязательны.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внутреннего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аудита и финансового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службами внутреннего аудита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92" w:id="2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Примерный перечень вопросов, изучаемых ведомством уполномоченного органа</w:t>
      </w:r>
      <w:r>
        <w:br/>
      </w:r>
      <w:r>
        <w:rPr>
          <w:rFonts w:ascii="Times New Roman"/>
          <w:b/>
          <w:i w:val="false"/>
          <w:color w:val="000000"/>
        </w:rPr>
        <w:t>по внутреннему государственному аудиту и его территориальными подразделениями</w:t>
      </w:r>
      <w:r>
        <w:br/>
      </w:r>
      <w:r>
        <w:rPr>
          <w:rFonts w:ascii="Times New Roman"/>
          <w:b/>
          <w:i w:val="false"/>
          <w:color w:val="000000"/>
        </w:rPr>
        <w:t>в ходе предварительного изучения деятельности объекта государственного аудита</w:t>
      </w:r>
    </w:p>
    <w:bookmarkEnd w:id="2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Вопросы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Источники информации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Аудит соответствия (общие вопросы).</w:t>
            </w:r>
          </w:p>
        </w:tc>
      </w:tr>
      <w:tr>
        <w:trPr>
          <w:trHeight w:val="30" w:hRule="atLeast"/>
        </w:trPr>
        <w:tc>
          <w:tcPr>
            <w:tcW w:w="6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объекта государственного аудита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Нормативные правовые акты, цифровые и правовые системы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Учредительные документы объекта государственного аудита (Положение, Устав и иные документы, регламентирующие деятельность объекта государственного аудита)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Структура объекта государственного аудита, включая территориальные подразделения и подведомственные организации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правоохранительными органами правоустанавливающих и иных первичных документов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предыдущего государственного аудита (контроля) и проверок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Акты органов государственного аудита и финансового контроля, правоохранительных органов и других органов контроля и надзора, меры, принятые объектом государственного аудита по итогам проверок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Своевременное и качественное исполнение бюджета администратором бюджетных программ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об исполнении государственного, республиканского и местного бюджетов на соответствующий отчетный год по соответствующему администратору бюджетных программ (информация, представляемая центральным и местным уполномоченными органами по исполнению бюджета, план финансирования по платежам, план финансирования по обязательствам)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проведения государственных закупок, номенклатура товаров, работ и услуг, сроки поставки товаров, работ и услуг в пределах выделенных средств из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Годовой план государственных закупок, уточненный план государственных закупок (цифровые системы)</w:t>
            </w:r>
          </w:p>
        </w:tc>
      </w:tr>
      <w:tr>
        <w:trPr>
          <w:trHeight w:val="30" w:hRule="atLeast"/>
        </w:trPr>
        <w:tc>
          <w:tcPr>
            <w:tcW w:w="6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Накопленная информация об объекте государственного аудита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Цифровые базы проверяемого объекта государственного аудита, официальные статистические данные, данные средств массовой информации и других источников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Обращения (жалобы) физических и юридических лиц относительно действий (бездействия) должностных лиц объектов государственного аудита (при наличии)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Аудит эффективности (общие вопросы)</w:t>
            </w:r>
          </w:p>
        </w:tc>
      </w:tr>
      <w:tr>
        <w:trPr>
          <w:trHeight w:val="30" w:hRule="atLeast"/>
        </w:trPr>
        <w:tc>
          <w:tcPr>
            <w:tcW w:w="6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объекта государственного аудита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Нормативные правовые акты (цифровые и правовые системы)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Учредительные документы объекта государственного аудита (Положение, Устав и иные документы, регламентирующие деятельность объекта государственного аудита) (цифровые и правовые системы)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правоохранительными органами правоустанавливающих и иных первичных документов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предыдущего государственного аудита (контроля) и проверок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Акты органов государственного аудита и финансового контроля, правоохранительных органов и других органов контроля и надзора, меры, принятые объектом государственного аудита по итогам проверок</w:t>
            </w:r>
          </w:p>
        </w:tc>
      </w:tr>
      <w:tr>
        <w:trPr>
          <w:trHeight w:val="30" w:hRule="atLeast"/>
        </w:trPr>
        <w:tc>
          <w:tcPr>
            <w:tcW w:w="6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и проблемы деятельности объекта государственного аудита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Внутренняя отчетность, аналитические записки и обзоры, подготовленные объектом государственного аудита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Внешние источники информации (официальные статистические данные, материалы научно-исследовательских институтов, занимающихся проблемами, связанными с предметом программы, средства массовой информации). Цифровые базы проверяемого объекта государственного аудита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Финансовое обеспечение плана развития областей, городов республиканского значения, столицы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развития государственного органа, области, города республиканского значения, столицы во взаимосвязи с бюджетными расходами</w:t>
            </w:r>
          </w:p>
        </w:tc>
      </w:tr>
      <w:tr>
        <w:trPr>
          <w:trHeight w:val="30" w:hRule="atLeast"/>
        </w:trPr>
        <w:tc>
          <w:tcPr>
            <w:tcW w:w="6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основных действий и выполнение/невыполнение условий реализации программы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реализации плана развития области, города республиканского значения, столицы администраторами бюджетных программ за соответствующие годы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об исполнении планов мероприятий по реализации планов развития областей, городов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об исполнении планов финансирования и другие финансовые документы, связанные с предметом оценки</w:t>
            </w:r>
          </w:p>
        </w:tc>
      </w:tr>
      <w:tr>
        <w:trPr>
          <w:trHeight w:val="30" w:hRule="atLeast"/>
        </w:trPr>
        <w:tc>
          <w:tcPr>
            <w:tcW w:w="6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инвестиционные проекты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программы, за счет средств, которых производится реализация бюджетных инвестиционных проектов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реализации бюджетных инвестиционных проектов администраторами бюджетных программ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государственных закупок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Годовой план государственных закупок объекта государственного аудита</w:t>
            </w:r>
          </w:p>
        </w:tc>
      </w:tr>
      <w:tr>
        <w:trPr>
          <w:trHeight w:val="30" w:hRule="atLeast"/>
        </w:trPr>
        <w:tc>
          <w:tcPr>
            <w:tcW w:w="6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приоритетных бюджетных инвестиций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по бюджетным инвестиционным проектам с указанием периода реализации проекта, подрядных организаций, сметной и договорной стоимости, ввода объектов строительства, внедрения цифровой системы в опытную и промышленную эксплуатацию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приоритетных бюджетных инвестиций, включая инвестиционные проекты</w:t>
            </w:r>
          </w:p>
        </w:tc>
      </w:tr>
    </w:tbl>
    <w:p>
      <w:pPr>
        <w:spacing w:after="0"/>
        <w:ind w:left="0"/>
        <w:jc w:val="both"/>
      </w:pPr>
      <w:bookmarkStart w:name="z293" w:id="227"/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Данный перечень не является исчерпывающим. В ходе проведения внутреннего государственного аудита запрашиваются дополнительные документы или информация.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внутреннего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аудита и финансового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службами внутреннего аудита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(число, месяц, год)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объекта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аудита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</w:p>
        </w:tc>
      </w:tr>
    </w:tbl>
    <w:bookmarkStart w:name="z298" w:id="2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Требование по предоставлению объектом государственного аудита сведений, информации, документов (материалов)</w:t>
      </w:r>
    </w:p>
    <w:bookmarkEnd w:id="228"/>
    <w:bookmarkStart w:name="z299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аудите и финансовом контроле" (далее – Закон) руководителю объекта государственного аудита:</w:t>
      </w:r>
    </w:p>
    <w:bookmarkEnd w:id="229"/>
    <w:bookmarkStart w:name="z300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срок до ________________ обеспечить всей запрашиваемой информацией, (указать дату) необходимой для осуществления аудита:</w:t>
      </w:r>
    </w:p>
    <w:bookmarkEnd w:id="230"/>
    <w:bookmarkStart w:name="z301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bookmarkEnd w:id="231"/>
    <w:bookmarkStart w:name="z302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(указать перечень необходимых документов и информации за подписью руководителя или главного бухгалтера)</w:t>
      </w:r>
    </w:p>
    <w:bookmarkEnd w:id="232"/>
    <w:bookmarkStart w:name="z303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обеспечить своевременность, достоверность, объективность и полноту запрашиваемых данных;</w:t>
      </w:r>
    </w:p>
    <w:bookmarkEnd w:id="233"/>
    <w:bookmarkStart w:name="z304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не допускать внесения изменений и дополнений в проверяемые документы в период проведения государственного аудита и финансового контроля, если иное не предусмотрено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либо иными законами Республики Казахстан;</w:t>
      </w:r>
    </w:p>
    <w:bookmarkEnd w:id="234"/>
    <w:bookmarkStart w:name="z305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обеспечить доступ к цифровым системам, в том числе к Единой системе электронного документооборота;</w:t>
      </w:r>
    </w:p>
    <w:bookmarkEnd w:id="235"/>
    <w:bookmarkStart w:name="z306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не вмешиваться в действия государственных аудиторов органа внутреннего государственного аудита и финансового контроля и не препятствовать проведению государственного аудита и финансового контроля.</w:t>
      </w:r>
    </w:p>
    <w:bookmarkEnd w:id="236"/>
    <w:bookmarkStart w:name="z307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Воспрепятствование должностным лицам органа внутреннего государственного аудита и финансового контроля в выполнении ими служебных обязанностей в соответствии с их компетенцией, выразившееся в отказе от предоставления необходимых документов, материалов и иных сведений и информации о деятельности объекта государственного аудита, в отказе в допуске для проведения государственного аудита или в создании иного препятствия в их осуществлении, либо предоставление недостоверной информации, влечет административную ответственность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462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об административных правонарушениях.</w:t>
      </w:r>
    </w:p>
    <w:bookmarkEnd w:id="237"/>
    <w:p>
      <w:pPr>
        <w:spacing w:after="0"/>
        <w:ind w:left="0"/>
        <w:jc w:val="both"/>
      </w:pPr>
      <w:bookmarkStart w:name="z308" w:id="238"/>
      <w:r>
        <w:rPr>
          <w:rFonts w:ascii="Times New Roman"/>
          <w:b w:val="false"/>
          <w:i w:val="false"/>
          <w:color w:val="000000"/>
          <w:sz w:val="28"/>
        </w:rPr>
        <w:t>
      Руководитель группы государственного аудита/государственный аудитор</w:t>
      </w:r>
    </w:p>
    <w:bookmarkEnd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фамилия, имя, отчество (при его наличии),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Получил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руководителя объекта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аудита или должностного лица,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"____" ___________20___ года (указать дату получения)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внутреннего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аудита и финансового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службами внутреннего аудита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12" w:id="2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Аудиторский отчет по аудиту соответствия № ______</w:t>
      </w:r>
    </w:p>
    <w:bookmarkEnd w:id="2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_____________20_____года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(место составления)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(дата аудиторского отчета)</w:t>
            </w:r>
          </w:p>
        </w:tc>
      </w:tr>
    </w:tbl>
    <w:p>
      <w:pPr>
        <w:spacing w:after="0"/>
        <w:ind w:left="0"/>
        <w:jc w:val="both"/>
      </w:pPr>
      <w:bookmarkStart w:name="z313" w:id="240"/>
      <w:r>
        <w:rPr>
          <w:rFonts w:ascii="Times New Roman"/>
          <w:b w:val="false"/>
          <w:i w:val="false"/>
          <w:color w:val="000000"/>
          <w:sz w:val="28"/>
        </w:rPr>
        <w:t>
      1. Наименование объекта государственного аудита:</w:t>
      </w:r>
    </w:p>
    <w:bookmarkEnd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объекта государственного аудита, данные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государственной регистрации, банковские и налоговые реквизиты,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бизнес-идентификационный номер)</w:t>
      </w:r>
    </w:p>
    <w:p>
      <w:pPr>
        <w:spacing w:after="0"/>
        <w:ind w:left="0"/>
        <w:jc w:val="both"/>
      </w:pPr>
      <w:bookmarkStart w:name="z314" w:id="241"/>
      <w:r>
        <w:rPr>
          <w:rFonts w:ascii="Times New Roman"/>
          <w:b w:val="false"/>
          <w:i w:val="false"/>
          <w:color w:val="000000"/>
          <w:sz w:val="28"/>
        </w:rPr>
        <w:t>
      2. Поручение на проведение аудиторского мероприятия</w:t>
      </w:r>
    </w:p>
    <w:bookmarkEnd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(дата и номер поручения, фамилия, имя, отчество (при его наличии), должность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должностного лица, подписавшего поручение на проведение внутреннего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государственного аудита)</w:t>
      </w:r>
    </w:p>
    <w:p>
      <w:pPr>
        <w:spacing w:after="0"/>
        <w:ind w:left="0"/>
        <w:jc w:val="both"/>
      </w:pPr>
      <w:bookmarkStart w:name="z315" w:id="242"/>
      <w:r>
        <w:rPr>
          <w:rFonts w:ascii="Times New Roman"/>
          <w:b w:val="false"/>
          <w:i w:val="false"/>
          <w:color w:val="000000"/>
          <w:sz w:val="28"/>
        </w:rPr>
        <w:t>
      3. Внутренний государственный аудит проведен:</w:t>
      </w:r>
    </w:p>
    <w:bookmarkEnd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наличии), должность работника(-ов)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внутреннего государственного аудита, проводившего(их) внутренний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государственный аудит, специалиста(-ов) государственных органов,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работника(-ов), привлеченных к проведению внутреннего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аудита)</w:t>
      </w:r>
    </w:p>
    <w:p>
      <w:pPr>
        <w:spacing w:after="0"/>
        <w:ind w:left="0"/>
        <w:jc w:val="both"/>
      </w:pPr>
      <w:bookmarkStart w:name="z316" w:id="243"/>
      <w:r>
        <w:rPr>
          <w:rFonts w:ascii="Times New Roman"/>
          <w:b w:val="false"/>
          <w:i w:val="false"/>
          <w:color w:val="000000"/>
          <w:sz w:val="28"/>
        </w:rPr>
        <w:t>
      4. Цель, предмет внутреннего государственного аудита:</w:t>
      </w:r>
    </w:p>
    <w:bookmarkEnd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(цель и предмет внутреннего государственного аудита, соответствующие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программе аудита)</w:t>
      </w:r>
    </w:p>
    <w:p>
      <w:pPr>
        <w:spacing w:after="0"/>
        <w:ind w:left="0"/>
        <w:jc w:val="both"/>
      </w:pPr>
      <w:bookmarkStart w:name="z317" w:id="244"/>
      <w:r>
        <w:rPr>
          <w:rFonts w:ascii="Times New Roman"/>
          <w:b w:val="false"/>
          <w:i w:val="false"/>
          <w:color w:val="000000"/>
          <w:sz w:val="28"/>
        </w:rPr>
        <w:t>
      5. Период, охваченный внутренним государственным аудитом:</w:t>
      </w:r>
    </w:p>
    <w:bookmarkEnd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(проверенный период деятельности объекта государственного аудита)</w:t>
      </w:r>
    </w:p>
    <w:p>
      <w:pPr>
        <w:spacing w:after="0"/>
        <w:ind w:left="0"/>
        <w:jc w:val="both"/>
      </w:pPr>
      <w:bookmarkStart w:name="z318" w:id="245"/>
      <w:r>
        <w:rPr>
          <w:rFonts w:ascii="Times New Roman"/>
          <w:b w:val="false"/>
          <w:i w:val="false"/>
          <w:color w:val="000000"/>
          <w:sz w:val="28"/>
        </w:rPr>
        <w:t>
      6. Сроки проведения внутреннего государственного аудита: с ____ по ___</w:t>
      </w:r>
    </w:p>
    <w:bookmarkEnd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(дата начала и окончания проведения внутреннего государственного аудита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объекте государственного аудита)</w:t>
      </w:r>
    </w:p>
    <w:p>
      <w:pPr>
        <w:spacing w:after="0"/>
        <w:ind w:left="0"/>
        <w:jc w:val="both"/>
      </w:pPr>
      <w:bookmarkStart w:name="z319" w:id="246"/>
      <w:r>
        <w:rPr>
          <w:rFonts w:ascii="Times New Roman"/>
          <w:b w:val="false"/>
          <w:i w:val="false"/>
          <w:color w:val="000000"/>
          <w:sz w:val="28"/>
        </w:rPr>
        <w:t>
      7. Должностные лица объекта государственного аудита:</w:t>
      </w:r>
    </w:p>
    <w:bookmarkEnd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руководителя объекта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государственного аудита или должностных лиц объекта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аудита, а также фамилия, имя, отчество (при его наличии) должностных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 объекта государственного аудита, работавших в период, охваченный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внутренним государственным аудитом, и имевших право подписи документов)</w:t>
      </w:r>
    </w:p>
    <w:p>
      <w:pPr>
        <w:spacing w:after="0"/>
        <w:ind w:left="0"/>
        <w:jc w:val="both"/>
      </w:pPr>
      <w:bookmarkStart w:name="z320" w:id="247"/>
      <w:r>
        <w:rPr>
          <w:rFonts w:ascii="Times New Roman"/>
          <w:b w:val="false"/>
          <w:i w:val="false"/>
          <w:color w:val="000000"/>
          <w:sz w:val="28"/>
        </w:rPr>
        <w:t>
      8. Сведения о результатах предыдущего государственного аудита (контроля)</w:t>
      </w:r>
    </w:p>
    <w:bookmarkEnd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проверок: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(краткие сведения только по вопросам, охваченным ранее другими органами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государственного аудита и финансового контроля, правоохранительными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органами и другими органами контроля и надзора, которые совпадают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предметом государственного аудита, проводимого органом внутреннего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государственного аудита, принятые объектом государственного аудита меры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устранению выявленных нарушений).</w:t>
      </w:r>
    </w:p>
    <w:p>
      <w:pPr>
        <w:spacing w:after="0"/>
        <w:ind w:left="0"/>
        <w:jc w:val="both"/>
      </w:pPr>
      <w:bookmarkStart w:name="z321" w:id="248"/>
      <w:r>
        <w:rPr>
          <w:rFonts w:ascii="Times New Roman"/>
          <w:b w:val="false"/>
          <w:i w:val="false"/>
          <w:color w:val="000000"/>
          <w:sz w:val="28"/>
        </w:rPr>
        <w:t>
      9. Сведения о результатах проведенного внутреннего государственного аудита</w:t>
      </w:r>
    </w:p>
    <w:bookmarkEnd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 данном разделе указываются сведения о результатах проведенного внутреннего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государственного аудита, достаточные для подтверждения того, что цель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государственного аудита достигнута):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Номер и наименование вопроса программы аудита: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Ответ на вопрос программы аудита 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Номер и наименование вопроса программы аудита: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Ответ на вопрос программы аудита 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так далее в соответствии с последовательностью вопросов, предусмотренных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программой аудита.</w:t>
      </w:r>
    </w:p>
    <w:p>
      <w:pPr>
        <w:spacing w:after="0"/>
        <w:ind w:left="0"/>
        <w:jc w:val="both"/>
      </w:pPr>
      <w:bookmarkStart w:name="z322" w:id="249"/>
      <w:r>
        <w:rPr>
          <w:rFonts w:ascii="Times New Roman"/>
          <w:b w:val="false"/>
          <w:i w:val="false"/>
          <w:color w:val="000000"/>
          <w:sz w:val="28"/>
        </w:rPr>
        <w:t>
      10. Оценка в области государственного аудита или деятельности объекта аудита</w:t>
      </w:r>
    </w:p>
    <w:bookmarkEnd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предмет соответствия выявленных результатов показателям государственного аудита.</w:t>
      </w:r>
    </w:p>
    <w:p>
      <w:pPr>
        <w:spacing w:after="0"/>
        <w:ind w:left="0"/>
        <w:jc w:val="both"/>
      </w:pPr>
      <w:bookmarkStart w:name="z323" w:id="250"/>
      <w:r>
        <w:rPr>
          <w:rFonts w:ascii="Times New Roman"/>
          <w:b w:val="false"/>
          <w:i w:val="false"/>
          <w:color w:val="000000"/>
          <w:sz w:val="28"/>
        </w:rPr>
        <w:t>
      11. Воспрепятствования в проведении внутреннего государственного аудита:</w:t>
      </w:r>
    </w:p>
    <w:bookmarkEnd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(указываются сведения о фактах воспрепятствования должностными лицами объекта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государственного аудита в проведении внутреннего государственного аудита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работникам органа внутреннего государственного аудита (указать форму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воспрепятствования: отказ от предоставления необходимых документов, материалов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иных сведений, и информации о деятельности объекта государственного аудита,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отказ в допуске для проведения государственного аудита или создание иного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препятствия в его осуществлении, предоставление недостоверной информации.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составлении работником органа внутреннего государственного аудита протокола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 административном правонарушении, выразившемся в воспрепятствовании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проведении внутреннего государственного аудита, в аудиторском отчете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указываются его номер и дата)</w:t>
      </w:r>
    </w:p>
    <w:p>
      <w:pPr>
        <w:spacing w:after="0"/>
        <w:ind w:left="0"/>
        <w:jc w:val="both"/>
      </w:pPr>
      <w:bookmarkStart w:name="z324" w:id="251"/>
      <w:r>
        <w:rPr>
          <w:rFonts w:ascii="Times New Roman"/>
          <w:b w:val="false"/>
          <w:i w:val="false"/>
          <w:color w:val="000000"/>
          <w:sz w:val="28"/>
        </w:rPr>
        <w:t>
      12. Меры, принятые в ходе внутреннего государственного аудита:</w:t>
      </w:r>
    </w:p>
    <w:bookmarkEnd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(указываются сведения о мерах, принятых объектом государственного аудита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устранению нарушений и недостатков, выявленных в ходе внутреннего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государственного аудита (доначисление штрафов, пени, возмещение необоснованного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(или) нецелевого использования средств в бюджет, восстановление средств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бухгалтерскому учету и финансовой отчетности, выполнение поставщиками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товаров, работ и услуг договорных обязательств, меры дисциплинарного взыскания,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принятые к должностным лицам объекта государственного аудита, и другие)</w:t>
      </w:r>
    </w:p>
    <w:p>
      <w:pPr>
        <w:spacing w:after="0"/>
        <w:ind w:left="0"/>
        <w:jc w:val="both"/>
      </w:pPr>
      <w:bookmarkStart w:name="z325" w:id="252"/>
      <w:r>
        <w:rPr>
          <w:rFonts w:ascii="Times New Roman"/>
          <w:b w:val="false"/>
          <w:i w:val="false"/>
          <w:color w:val="000000"/>
          <w:sz w:val="28"/>
        </w:rPr>
        <w:t xml:space="preserve">
      13. В соответствии с подпунктом 6-1) </w:t>
      </w:r>
      <w:r>
        <w:rPr>
          <w:rFonts w:ascii="Times New Roman"/>
          <w:b w:val="false"/>
          <w:i w:val="false"/>
          <w:color w:val="000000"/>
          <w:sz w:val="28"/>
        </w:rPr>
        <w:t>статьи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</w:t>
      </w:r>
    </w:p>
    <w:bookmarkEnd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 государственном аудите и финансовом контроле" руководитель объекта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государственного аудита в течение двух рабочих дней со дня получения аудиторского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отчета уведомляет о выявленных нарушениях субъектов предпринимательства и иных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лиц, интересы которых затронуты аудиторскими мероприятиями государственного аудита.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Аудиторский отчет составлен в двух (трех) экземплярах (нужное подчеркнуть).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Приложения на ______ листах: (перечислить документы, собранные непосредственно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объекте государственного аудита, а также полученные из других достоверных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источников с соблюдением законодательства Республики Казахстан)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Группа государственного аудита/государственный аудитор: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фамилия, имя, отчество (при его наличии),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фамилия, имя, отчество (при его наличии),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объекта государственного аудита: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фамилия, имя, отчество (при его наличии),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получения аудиторского отчета на ознакомление: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"____" __________ 20___г.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(Руководитель объекта государственного аудита (фамилия, имя, отчество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(при его наличии),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Отметка о наличии возражений: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несогласии с результатами аудиторского мероприятия на последней странице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аудиторского отчета руководителем объекта государственного аудита делается запись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наличии возражений.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Пояснения по заполнению формы: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необходимости информация по проверяемым вопросам в аудиторском отчете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отражается в обобщенном виде, детальная информация излагается в приложениях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аудиторскому отчету.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зависимости от типа, цели и предмета проводимого внутреннего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аудита работниками, осуществляющими внутренний государственный аудит,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составляются аналитические таблицы, которые оформляются как приложения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аудиторскому отчету.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Ссылки на указанные приложения в аудиторском отчете обязательны.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внутреннего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аудита и финансового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службами внутреннего аудита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29" w:id="2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Аудиторский отчет по аудиту эффективности № ______</w:t>
      </w:r>
    </w:p>
    <w:bookmarkEnd w:id="25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______________20____года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(место составления)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(дата аудиторского отчета)</w:t>
            </w:r>
          </w:p>
        </w:tc>
      </w:tr>
    </w:tbl>
    <w:bookmarkStart w:name="z330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объекта государственного аудита:</w:t>
      </w:r>
    </w:p>
    <w:bookmarkEnd w:id="254"/>
    <w:p>
      <w:pPr>
        <w:spacing w:after="0"/>
        <w:ind w:left="0"/>
        <w:jc w:val="both"/>
      </w:pPr>
      <w:bookmarkStart w:name="z331" w:id="255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</w:t>
      </w:r>
    </w:p>
    <w:bookmarkEnd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объекта государственного аудита, данные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государственной регистрации, банковские и налоговые реквизиты,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бизнес-идентификационный номер)</w:t>
      </w:r>
    </w:p>
    <w:bookmarkStart w:name="z333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Поручение на проведение аудиторского мероприятия</w:t>
      </w:r>
    </w:p>
    <w:bookmarkEnd w:id="256"/>
    <w:p>
      <w:pPr>
        <w:spacing w:after="0"/>
        <w:ind w:left="0"/>
        <w:jc w:val="both"/>
      </w:pPr>
      <w:bookmarkStart w:name="z334" w:id="257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</w:t>
      </w:r>
    </w:p>
    <w:bookmarkEnd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(дата и номер поручения, фамилия, имя, отчество (при его наличии),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должностного лица, подписавшего поручение на проведение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внутреннего государственного аудита)</w:t>
      </w:r>
    </w:p>
    <w:bookmarkStart w:name="z336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Внутренний государственный аудит проведен:</w:t>
      </w:r>
    </w:p>
    <w:bookmarkEnd w:id="258"/>
    <w:p>
      <w:pPr>
        <w:spacing w:after="0"/>
        <w:ind w:left="0"/>
        <w:jc w:val="both"/>
      </w:pPr>
      <w:bookmarkStart w:name="z337" w:id="259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</w:t>
      </w:r>
    </w:p>
    <w:bookmarkEnd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наличии), должность работника(-ов)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внутреннего государственного аудита, проводившего(их) внутренний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государственный аудит, специалиста(-ов) государственных органов,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работника(-ов), привлеченных к проведению внутреннего государственного аудита)</w:t>
      </w:r>
    </w:p>
    <w:p>
      <w:pPr>
        <w:spacing w:after="0"/>
        <w:ind w:left="0"/>
        <w:jc w:val="both"/>
      </w:pPr>
      <w:bookmarkStart w:name="z339" w:id="260"/>
      <w:r>
        <w:rPr>
          <w:rFonts w:ascii="Times New Roman"/>
          <w:b w:val="false"/>
          <w:i w:val="false"/>
          <w:color w:val="000000"/>
          <w:sz w:val="28"/>
        </w:rPr>
        <w:t>
      4. Цель, предмет внутреннего государственного аудита:</w:t>
      </w:r>
    </w:p>
    <w:bookmarkEnd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(цель и предмет внутреннего государственного аудита, соответствующие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программе аудита)</w:t>
      </w:r>
    </w:p>
    <w:p>
      <w:pPr>
        <w:spacing w:after="0"/>
        <w:ind w:left="0"/>
        <w:jc w:val="both"/>
      </w:pPr>
      <w:bookmarkStart w:name="z342" w:id="261"/>
      <w:r>
        <w:rPr>
          <w:rFonts w:ascii="Times New Roman"/>
          <w:b w:val="false"/>
          <w:i w:val="false"/>
          <w:color w:val="000000"/>
          <w:sz w:val="28"/>
        </w:rPr>
        <w:t>
      5. Период, охваченный внутренним государственным аудитом:</w:t>
      </w:r>
    </w:p>
    <w:bookmarkEnd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(проверенный период деятельности объекта государственного аудита)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 Сроки проведения внутреннего государственного аудита: с ____ по 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(дата начала и окончания проведения внутреннего государственного аудита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объекте государственного аудита)</w:t>
      </w:r>
    </w:p>
    <w:p>
      <w:pPr>
        <w:spacing w:after="0"/>
        <w:ind w:left="0"/>
        <w:jc w:val="both"/>
      </w:pPr>
      <w:bookmarkStart w:name="z347" w:id="262"/>
      <w:r>
        <w:rPr>
          <w:rFonts w:ascii="Times New Roman"/>
          <w:b w:val="false"/>
          <w:i w:val="false"/>
          <w:color w:val="000000"/>
          <w:sz w:val="28"/>
        </w:rPr>
        <w:t>
      7. Должностные лица объекта государственного аудита:</w:t>
      </w:r>
    </w:p>
    <w:bookmarkEnd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руководителя объекта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аудита или должностных лиц объекта государственного аудита, а также фамилия,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имя, отчество (при его наличии) должностных лиц объекта государственного аудита,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работавших в период, охваченный внутренним государственным аудитом,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имевших право подписи документов)</w:t>
      </w:r>
    </w:p>
    <w:p>
      <w:pPr>
        <w:spacing w:after="0"/>
        <w:ind w:left="0"/>
        <w:jc w:val="both"/>
      </w:pPr>
      <w:bookmarkStart w:name="z350" w:id="263"/>
      <w:r>
        <w:rPr>
          <w:rFonts w:ascii="Times New Roman"/>
          <w:b w:val="false"/>
          <w:i w:val="false"/>
          <w:color w:val="000000"/>
          <w:sz w:val="28"/>
        </w:rPr>
        <w:t>
      8. Сведения о результатах предыдущего государственного аудита (контроля) и проверок:</w:t>
      </w:r>
    </w:p>
    <w:bookmarkEnd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(краткие сведения только по вопросам, охваченным ранее другими органами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государственного аудита и финансового контроля, правоохранительными органами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другими органами контроля и надзора, которые совпадают с предметом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аудита, проводимого органом внутреннего государственного аудита, принятые объектом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государственного аудита меры по устранению выявленных нарушений).</w:t>
      </w:r>
    </w:p>
    <w:p>
      <w:pPr>
        <w:spacing w:after="0"/>
        <w:ind w:left="0"/>
        <w:jc w:val="both"/>
      </w:pPr>
      <w:bookmarkStart w:name="z353" w:id="264"/>
      <w:r>
        <w:rPr>
          <w:rFonts w:ascii="Times New Roman"/>
          <w:b w:val="false"/>
          <w:i w:val="false"/>
          <w:color w:val="000000"/>
          <w:sz w:val="28"/>
        </w:rPr>
        <w:t>
      9. Сведения о результатах проведенного внутреннего государственного аудита*</w:t>
      </w:r>
    </w:p>
    <w:bookmarkEnd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 данном разделе указываются сведения о результатах проведенного внутреннего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государственного аудита, достаточные для подтверждения того,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что цель государственного аудита достигнута):</w:t>
      </w:r>
    </w:p>
    <w:p>
      <w:pPr>
        <w:spacing w:after="0"/>
        <w:ind w:left="0"/>
        <w:jc w:val="both"/>
      </w:pPr>
      <w:bookmarkStart w:name="z355" w:id="265"/>
      <w:r>
        <w:rPr>
          <w:rFonts w:ascii="Times New Roman"/>
          <w:b w:val="false"/>
          <w:i w:val="false"/>
          <w:color w:val="000000"/>
          <w:sz w:val="28"/>
        </w:rPr>
        <w:t>
      1. Номер и наименование вопроса программы аудита:</w:t>
      </w:r>
    </w:p>
    <w:bookmarkEnd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Ответ на вопрос программы аудита _____________________________________.</w:t>
      </w:r>
    </w:p>
    <w:p>
      <w:pPr>
        <w:spacing w:after="0"/>
        <w:ind w:left="0"/>
        <w:jc w:val="both"/>
      </w:pPr>
      <w:bookmarkStart w:name="z357" w:id="266"/>
      <w:r>
        <w:rPr>
          <w:rFonts w:ascii="Times New Roman"/>
          <w:b w:val="false"/>
          <w:i w:val="false"/>
          <w:color w:val="000000"/>
          <w:sz w:val="28"/>
        </w:rPr>
        <w:t>
      2. Номер и наименование вопроса программы аудита:</w:t>
      </w:r>
    </w:p>
    <w:bookmarkEnd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Ответ на вопрос программы аудита 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так далее в соответствии с последовательностью вопросов,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предусмотренных программой аудита.</w:t>
      </w:r>
    </w:p>
    <w:p>
      <w:pPr>
        <w:spacing w:after="0"/>
        <w:ind w:left="0"/>
        <w:jc w:val="both"/>
      </w:pPr>
      <w:bookmarkStart w:name="z360" w:id="267"/>
      <w:r>
        <w:rPr>
          <w:rFonts w:ascii="Times New Roman"/>
          <w:b w:val="false"/>
          <w:i w:val="false"/>
          <w:color w:val="000000"/>
          <w:sz w:val="28"/>
        </w:rPr>
        <w:t>
      10. Оценка и анализ в области государственного аудита или деятельности объекта</w:t>
      </w:r>
    </w:p>
    <w:bookmarkEnd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аудита на предмет эффективности, экономичности, продуктивности и результативности.</w:t>
      </w:r>
    </w:p>
    <w:p>
      <w:pPr>
        <w:spacing w:after="0"/>
        <w:ind w:left="0"/>
        <w:jc w:val="both"/>
      </w:pPr>
      <w:bookmarkStart w:name="z361" w:id="268"/>
      <w:r>
        <w:rPr>
          <w:rFonts w:ascii="Times New Roman"/>
          <w:b w:val="false"/>
          <w:i w:val="false"/>
          <w:color w:val="000000"/>
          <w:sz w:val="28"/>
        </w:rPr>
        <w:t>
      11. Воспрепятствования в проведении внутреннего государственного аудита:</w:t>
      </w:r>
    </w:p>
    <w:bookmarkEnd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(указываются сведения о фактах воспрепятствования должностными лицами объекта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государственного аудита в проведении внутреннего государственного аудита работникам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внутреннего государственного аудита (указать форму воспрепятствования: отказ от предоставления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необходимых документов, материалов и иных сведений, и информации о деятельности объекта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государственного аудита, отказ в допуске для проведения государственного аудита или создание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иного препятствия в его осуществлении, предоставление недостоверной информации.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составлении работником органа внутреннего государственного аудита протокола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 административном правонарушении, выразившемся в воспрепятствовании в проведении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внутреннего государственного аудита, в аудиторском отчете указываются его номер и дата)</w:t>
      </w:r>
    </w:p>
    <w:p>
      <w:pPr>
        <w:spacing w:after="0"/>
        <w:ind w:left="0"/>
        <w:jc w:val="both"/>
      </w:pPr>
      <w:bookmarkStart w:name="z365" w:id="269"/>
      <w:r>
        <w:rPr>
          <w:rFonts w:ascii="Times New Roman"/>
          <w:b w:val="false"/>
          <w:i w:val="false"/>
          <w:color w:val="000000"/>
          <w:sz w:val="28"/>
        </w:rPr>
        <w:t>
      12. Меры, принятые в ходе внутреннего государственного аудита:</w:t>
      </w:r>
    </w:p>
    <w:bookmarkEnd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(указываются сведения о мерах, принятых объектом государственного аудита по устранению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нарушений и недостатков, выявленных в ходе внутреннего государственного аудита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(доначисление штрафов, пени, возмещение необоснованного и (или) нецелевого использования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средств в бюджет, восстановление средств по бухгалтерскому учету и финансовой отчетности,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выполнение поставщиками товаров, работ и услуг договорных обязательств, меры дисциплинарного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взыскания, принятые к должностным лицам объекта государственного аудита, и другие)</w:t>
      </w:r>
    </w:p>
    <w:p>
      <w:pPr>
        <w:spacing w:after="0"/>
        <w:ind w:left="0"/>
        <w:jc w:val="both"/>
      </w:pPr>
      <w:bookmarkStart w:name="z368" w:id="270"/>
      <w:r>
        <w:rPr>
          <w:rFonts w:ascii="Times New Roman"/>
          <w:b w:val="false"/>
          <w:i w:val="false"/>
          <w:color w:val="000000"/>
          <w:sz w:val="28"/>
        </w:rPr>
        <w:t xml:space="preserve">
      13. В соответствии с подпунктом 6-1) </w:t>
      </w:r>
      <w:r>
        <w:rPr>
          <w:rFonts w:ascii="Times New Roman"/>
          <w:b w:val="false"/>
          <w:i w:val="false"/>
          <w:color w:val="000000"/>
          <w:sz w:val="28"/>
        </w:rPr>
        <w:t>статьи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</w:t>
      </w:r>
    </w:p>
    <w:bookmarkEnd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 государственном аудите и финансовом контроле" руководитель объекта государственного аудита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течение двух рабочих дней со дня получения аудиторского отчета уведомляет о выявленных нарушениях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субъектов предпринимательства и иных лиц, интересы которых затронуты аудиторскими мероприятиями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государственного аудита.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Аудиторский отчет составлен в двух (трех) экземплярах (нужное подчеркнуть).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Приложения на ______ листах: (перечислить документы, собранные непосредственно на объекте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государственного аудита, а также полученные из других достоверных источников с соблюдением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законодательства Республики Казахстан)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Группа государственного аудита/государственный аудитор: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фамилия, имя, отчество (при его наличии),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фамилия, имя, отчество (при его наличии),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объекта государственного аудита: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фамилия, имя, отчество (при его наличии),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получения аудиторского отчета на ознакомление: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"__" __________ 20___года.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(Руководитель объекта государственного аудита (фамилия, имя, отчество (при его наличии),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Отметка о наличии возражений: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несогласии с результатами аудиторского мероприятия на последней странице аудиторского отчета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руководителем объекта государственного аудита делается запись о наличии возражений.</w:t>
      </w:r>
    </w:p>
    <w:bookmarkStart w:name="z385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Пояснения по заполнению формы:</w:t>
      </w:r>
    </w:p>
    <w:bookmarkEnd w:id="271"/>
    <w:bookmarkStart w:name="z386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информация по проверяемым вопросам в аудиторском отчете отражается в обобщенном виде, детальная информация излагается в приложениях к аудиторскому отчету.</w:t>
      </w:r>
    </w:p>
    <w:bookmarkEnd w:id="272"/>
    <w:bookmarkStart w:name="z387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зависимости от типа, цели и предмета проводимого внутреннего государственного аудита работниками, осуществляющими внутренний государственный аудит, составляются аналитические таблицы, которые оформляются как приложения к аудиторскому отчету.</w:t>
      </w:r>
    </w:p>
    <w:bookmarkEnd w:id="273"/>
    <w:bookmarkStart w:name="z388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Ссылки на указанные приложения в аудиторском отчете обязательны.</w:t>
      </w:r>
    </w:p>
    <w:bookmarkEnd w:id="274"/>
    <w:bookmarkStart w:name="z389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указывается полное наименование показателей государственного аудита в соответствии с которыми дается оценка объекту аудиту.</w:t>
      </w:r>
    </w:p>
    <w:bookmarkEnd w:id="27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электронного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внутреннего государственного аудита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93" w:id="2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Поручение на проведение аудиторского мероприятия (проверки)</w:t>
      </w:r>
      <w:r>
        <w:br/>
      </w:r>
      <w:r>
        <w:rPr>
          <w:rFonts w:ascii="Times New Roman"/>
          <w:b/>
          <w:i w:val="false"/>
          <w:color w:val="000000"/>
        </w:rPr>
        <w:t>(Акт о назначении проверки)</w:t>
      </w:r>
    </w:p>
    <w:bookmarkEnd w:id="27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"___" ________ 20 __ год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___</w:t>
            </w:r>
          </w:p>
        </w:tc>
      </w:tr>
    </w:tbl>
    <w:bookmarkStart w:name="z394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аудите и финансовом контроле" (далее – Закон) поручается</w:t>
      </w:r>
    </w:p>
    <w:bookmarkEnd w:id="277"/>
    <w:bookmarkStart w:name="z395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278"/>
    <w:bookmarkStart w:name="z396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(указать фамилия, имя, отчество (при его наличии) и должности работника (-ов) органов внутреннего государственного аудита, с указанием руководителя группы государственного аудита, которому (-ым) поручено проведение аудиторского мероприятия (проверки) провести в _____________________________________ (указать организационно-правовую форму объекта государственного аудита, полное наименование, его местонахождение, бизнес-идентификационный номер, фамилия, имя, отчество (при его наличии) первого руководителя объекта государственного аудита или лица, исполняющего его обязанности) аудиторское мероприятие (проверку)</w:t>
      </w:r>
    </w:p>
    <w:bookmarkEnd w:id="279"/>
    <w:bookmarkStart w:name="z397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вопросу _____________________________________________________ (указать предмет/вопрос аудиторского мероприятия (проверки)</w:t>
      </w:r>
    </w:p>
    <w:bookmarkEnd w:id="280"/>
    <w:bookmarkStart w:name="z398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*Тип государственного аудита __________________</w:t>
      </w:r>
    </w:p>
    <w:bookmarkEnd w:id="281"/>
    <w:bookmarkStart w:name="z399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Период, охватываемый аудиторским мероприятием (проверкой)</w:t>
      </w:r>
    </w:p>
    <w:bookmarkEnd w:id="282"/>
    <w:bookmarkStart w:name="z400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</w:t>
      </w:r>
    </w:p>
    <w:bookmarkEnd w:id="283"/>
    <w:bookmarkStart w:name="z401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проведения аудиторского мероприятия (проверки): с _____ по _____</w:t>
      </w:r>
    </w:p>
    <w:bookmarkEnd w:id="284"/>
    <w:bookmarkStart w:name="z402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Лицо, ответственное за аудиторское мероприятие:</w:t>
      </w:r>
    </w:p>
    <w:bookmarkEnd w:id="285"/>
    <w:bookmarkStart w:name="z403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</w:t>
      </w:r>
    </w:p>
    <w:bookmarkEnd w:id="286"/>
    <w:bookmarkStart w:name="z404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(должность, фамилия, имя, отчество (при его наличии))</w:t>
      </w:r>
    </w:p>
    <w:bookmarkEnd w:id="287"/>
    <w:bookmarkStart w:name="z405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Поручение на проведение аудиторского мероприятия (проверки) вступает в силу со дня его регистрации в уполномоченном органе в области правовой статистики и специальных учетов.</w:t>
      </w:r>
    </w:p>
    <w:bookmarkEnd w:id="288"/>
    <w:p>
      <w:pPr>
        <w:spacing w:after="0"/>
        <w:ind w:left="0"/>
        <w:jc w:val="both"/>
      </w:pPr>
      <w:bookmarkStart w:name="z406" w:id="289"/>
      <w:r>
        <w:rPr>
          <w:rFonts w:ascii="Times New Roman"/>
          <w:b w:val="false"/>
          <w:i w:val="false"/>
          <w:color w:val="000000"/>
          <w:sz w:val="28"/>
        </w:rPr>
        <w:t>
      Основание: ____________________________________ (перечень объектов государственного аудита уполномоченного органа по внутреннему государственному аудиту и его территориальных подразделений на соответствующий год; поручение Президента Республики Казахстан и Правительства Республики Казахстан; результаты мониторинга данных цифровых систем центрального уполномоченного органа по исполнению бюджета с применением системы управления рисками; обращения физических и юридических лиц; дата, номер документа, послужившего основанием для назначения аудиторского мероприятия).</w:t>
      </w:r>
    </w:p>
    <w:bookmarkEnd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уполномоченного органа по внутреннему государственному аудиту/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его территориального подразделения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подпись, фамилия, имя, отчество (при его наличии))</w:t>
      </w:r>
    </w:p>
    <w:bookmarkStart w:name="z407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*Не указывается при проведении встречной проверки.</w:t>
      </w:r>
    </w:p>
    <w:bookmarkEnd w:id="290"/>
    <w:bookmarkStart w:name="z408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291"/>
    <w:bookmarkStart w:name="z409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оборотной стороне поручения на проведение аудиторского мероприятия указываются права и обязанности объекта государственного аудита согласно статье 37 Закона.</w:t>
      </w:r>
    </w:p>
    <w:bookmarkEnd w:id="29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электронного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внутреннего государственного аудита </w:t>
            </w:r>
          </w:p>
        </w:tc>
      </w:tr>
    </w:tbl>
    <w:bookmarkStart w:name="z412" w:id="2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Аудиторский отчет №___*</w:t>
      </w:r>
    </w:p>
    <w:bookmarkEnd w:id="29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(место составления)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 20___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(дата аудиторского отчета)**</w:t>
            </w:r>
          </w:p>
        </w:tc>
      </w:tr>
    </w:tbl>
    <w:bookmarkStart w:name="z414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объекта государственного аудита: __________________</w:t>
      </w:r>
    </w:p>
    <w:bookmarkEnd w:id="294"/>
    <w:bookmarkStart w:name="z415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Тип электронного внутреннего государственного аудита: ____________</w:t>
      </w:r>
    </w:p>
    <w:bookmarkEnd w:id="295"/>
    <w:bookmarkStart w:name="z416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Поручение на проведение электронного внутреннего государственного</w:t>
      </w:r>
    </w:p>
    <w:bookmarkEnd w:id="296"/>
    <w:bookmarkStart w:name="z417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аудита: _____________________________________________________________</w:t>
      </w:r>
    </w:p>
    <w:bookmarkEnd w:id="297"/>
    <w:bookmarkStart w:name="z418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Электронный внутренний государственный аудит проведен: _________</w:t>
      </w:r>
    </w:p>
    <w:bookmarkEnd w:id="298"/>
    <w:bookmarkStart w:name="z419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Цель (предмет) электронного внутреннего государственного аудита:</w:t>
      </w:r>
    </w:p>
    <w:bookmarkEnd w:id="299"/>
    <w:bookmarkStart w:name="z420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</w:t>
      </w:r>
    </w:p>
    <w:bookmarkEnd w:id="300"/>
    <w:bookmarkStart w:name="z421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Период, охваченный электронным внутренним государственным аудитом:</w:t>
      </w:r>
    </w:p>
    <w:bookmarkEnd w:id="301"/>
    <w:bookmarkStart w:name="z422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</w:t>
      </w:r>
    </w:p>
    <w:bookmarkEnd w:id="302"/>
    <w:bookmarkStart w:name="z423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Срок проведения электронного внутреннего государственного аудита:</w:t>
      </w:r>
    </w:p>
    <w:bookmarkEnd w:id="303"/>
    <w:bookmarkStart w:name="z424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_________ по ________.</w:t>
      </w:r>
    </w:p>
    <w:bookmarkEnd w:id="304"/>
    <w:bookmarkStart w:name="z425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Должностные лица объекта государственного аудита: _______________</w:t>
      </w:r>
    </w:p>
    <w:bookmarkEnd w:id="305"/>
    <w:bookmarkStart w:name="z426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Сведения о результатах проведенного электронного внутреннего</w:t>
      </w:r>
    </w:p>
    <w:bookmarkEnd w:id="306"/>
    <w:bookmarkStart w:name="z427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аудита:</w:t>
      </w:r>
    </w:p>
    <w:bookmarkEnd w:id="307"/>
    <w:bookmarkStart w:name="z428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Номер и наименование вопроса программы аудита: _________________</w:t>
      </w:r>
    </w:p>
    <w:bookmarkEnd w:id="308"/>
    <w:bookmarkStart w:name="z429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 на вопрос программы аудита ________________________________</w:t>
      </w:r>
    </w:p>
    <w:bookmarkEnd w:id="309"/>
    <w:bookmarkStart w:name="z430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Номер и наименование вопроса программы аудита: _________________</w:t>
      </w:r>
    </w:p>
    <w:bookmarkEnd w:id="310"/>
    <w:bookmarkStart w:name="z431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 на вопрос программы аудита _______________ в соответствии</w:t>
      </w:r>
    </w:p>
    <w:bookmarkEnd w:id="311"/>
    <w:bookmarkStart w:name="z432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последовательностью вопросов, предусмотренных программой аудита.</w:t>
      </w:r>
    </w:p>
    <w:bookmarkEnd w:id="312"/>
    <w:bookmarkStart w:name="z433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Оценка в области государственного аудита или деятельности объекта</w:t>
      </w:r>
    </w:p>
    <w:bookmarkEnd w:id="313"/>
    <w:bookmarkStart w:name="z434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аудита на предмет соответствия выявленных результатов показателям</w:t>
      </w:r>
    </w:p>
    <w:bookmarkEnd w:id="314"/>
    <w:bookmarkStart w:name="z435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аудита.</w:t>
      </w:r>
    </w:p>
    <w:bookmarkEnd w:id="315"/>
    <w:bookmarkStart w:name="z436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Воспрепятствования в проведении внутреннего государственного аудита:</w:t>
      </w:r>
    </w:p>
    <w:bookmarkEnd w:id="316"/>
    <w:p>
      <w:pPr>
        <w:spacing w:after="0"/>
        <w:ind w:left="0"/>
        <w:jc w:val="both"/>
      </w:pPr>
      <w:bookmarkStart w:name="z437" w:id="317"/>
      <w:r>
        <w:rPr>
          <w:rFonts w:ascii="Times New Roman"/>
          <w:b w:val="false"/>
          <w:i w:val="false"/>
          <w:color w:val="000000"/>
          <w:sz w:val="28"/>
        </w:rPr>
        <w:t>
      12. Меры, принятые в ходе электронного внутреннего государственного аудита:</w:t>
      </w:r>
    </w:p>
    <w:bookmarkEnd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Государственный (-ые) аудитор (-ы)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(должность) (подпись, 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Привлеченные эксперты (при привлечении)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(должность) (подпись, 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Ознакомлен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подпись, фамилия, имя, отчество (при его наличии) первого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объекта государственного аудита или лица, исполняющего его обязанности,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ознакомления)</w:t>
      </w:r>
    </w:p>
    <w:bookmarkStart w:name="z438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аудите и финансовом контроле" руководитель объекта государственного аудита в течение двух рабочих дней со дня получения аудиторского отчета уведомляет о выявленных нарушениях субъектов предпринимательства и иных лиц, интересы которых затронуты аудиторскими мероприятиями государственного аудита.</w:t>
      </w:r>
    </w:p>
    <w:bookmarkEnd w:id="318"/>
    <w:bookmarkStart w:name="z439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319"/>
    <w:bookmarkStart w:name="z440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объекта государственного аудита (указать организационно-правовую форму объекта государственного аудита, полное наименование, его местонахождение, данные о государственной регистрации, бизнес-идентификационный номер).</w:t>
      </w:r>
    </w:p>
    <w:bookmarkEnd w:id="320"/>
    <w:bookmarkStart w:name="z441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Тип электронного внутреннего государственного аудита (аудит соответствия).</w:t>
      </w:r>
    </w:p>
    <w:bookmarkEnd w:id="321"/>
    <w:bookmarkStart w:name="z442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Поручение на проведение электронного внутреннего государственного аудита (дата и номер поручения на проведение внутреннего государственного аудита).</w:t>
      </w:r>
    </w:p>
    <w:bookmarkEnd w:id="322"/>
    <w:bookmarkStart w:name="z443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Электронный внутренний государственный аудит проведен (фамилия, имя, отчество (при его наличии), должность государственного (-ых) аудитора (-ов), ассистента (-ов) государственного аудитора, привлеченных экспертов по соответствующему профилю).</w:t>
      </w:r>
    </w:p>
    <w:bookmarkEnd w:id="323"/>
    <w:bookmarkStart w:name="z444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Цель (предмет) электронного внутреннего государственного аудита (цель (предмет) внутреннего государственного аудита согласно поручению на проведение внутреннего государственного аудита).</w:t>
      </w:r>
    </w:p>
    <w:bookmarkEnd w:id="324"/>
    <w:bookmarkStart w:name="z445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Период, охваченный электронным внутренним государственным аудитом (проверенный период деятельности объекта государственного аудита).</w:t>
      </w:r>
    </w:p>
    <w:bookmarkEnd w:id="325"/>
    <w:bookmarkStart w:name="z446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Срок проведения электронного внутреннего государственного аудита (дата начала и окончания проведения электронного внутреннего государственного аудита).</w:t>
      </w:r>
    </w:p>
    <w:bookmarkEnd w:id="326"/>
    <w:bookmarkStart w:name="z447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Должностные лица объекта государственного аудита (фамилия, имя, отчество (при его наличии) должностных лиц объекта государственного аудита, с ведома которых осуществлялся электронный внутренний государственный аудит).</w:t>
      </w:r>
    </w:p>
    <w:bookmarkEnd w:id="327"/>
    <w:bookmarkStart w:name="z448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Сведения о результатах проведенного электронного внутреннего государственного аудита. В данном разделе аудиторского отчета отражаются цифровая система государственного органа, посредством которой проведен электронный внутренний государственный аудит, а также результаты проведенного электронного внутреннего государственного аудита, достаточные для подтверждения того, что цель государственного аудита достигнута. При необходимости информация по проверяемым вопросам в аудиторском отчете отражается в обобщенном виде, детальная информация излагается в приложениях к аудиторскому отчету. При выявлении нарушений по вопросам аудита, каждый факт нарушения нумеруется в сквозном порядке и фиксируется отдельным пунктом с описанием характера и вида нарушения со ссылкой на статьи, пункты и подпункты нормативных правовых актов, положения которых нарушены, и указываются реквизиты и наименования документов, которые служат доказательством соответствующего нарушения. Если по вопросу программы аудита нарушений и недостатков не установлено, в аудиторском отчете делается запись: "Вопрос программы (наименование) проверен. Нарушений и недостатков не установлено." и перечисляются реквизиты подвергнутых внутреннему государственному аудиту документов, на основе которых сформулированы данные выводы. Не допускается включение в аудиторский отчет фактов, выводов, не подтвержденных соответствующими аудиторскими доказательствами и (или) иными документами и информацией.</w:t>
      </w:r>
    </w:p>
    <w:bookmarkEnd w:id="328"/>
    <w:bookmarkStart w:name="z449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Оценка в области государственного аудита или деятельности объекта аудита на предмет соответствия выявленных результатов показателям государственного аудита.</w:t>
      </w:r>
    </w:p>
    <w:bookmarkEnd w:id="329"/>
    <w:bookmarkStart w:name="z450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Воспрепятствования в проведении внутреннего государственного аудита: </w:t>
      </w:r>
    </w:p>
    <w:bookmarkEnd w:id="330"/>
    <w:bookmarkStart w:name="z451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</w:t>
      </w:r>
    </w:p>
    <w:bookmarkEnd w:id="331"/>
    <w:bookmarkStart w:name="z452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(указываются сведения о фактах воспрепятствования должностными лицами объекта государственного аудита в проведении внутреннего государственного аудита работниками органа внутреннего государственного аудита (указать форму воспрепятствования: отказ от предоставления необходимых документов, материалов и иных сведений, и информации о деятельности объекта государственного аудита, отказ в допуске для проведения государственного аудита или создание иного препятствия в его осуществлении, предоставление недостоверной информации. При составлении работником органа внутреннего государственного аудита протокола об административном правонарушении, выразившемся в воспрепятствовании в проведении внутреннего государственного аудита, в аудиторском отчете указываются его номер и дата).</w:t>
      </w:r>
    </w:p>
    <w:bookmarkEnd w:id="332"/>
    <w:bookmarkStart w:name="z453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Меры, принятые в ходе электронного внутреннего государственного аудита (указать принятые объектом государственного аудита меры посредством обеспечения возмещения в бюджет, восстановления путем выполнения работ, оказания услуг, поставки товаров и (или) отражения и (или) уменьшению по учету выявленных сумм нарушений).</w:t>
      </w:r>
    </w:p>
    <w:bookmarkEnd w:id="333"/>
    <w:bookmarkStart w:name="z454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аудите и финансовом контроле" руководитель объекта государственного аудита в течение двух рабочих дней со дня получения аудиторского отчета уведомляет о выявленных нарушениях субъектов предпринимательства и иных лиц, интересы которых затронуты аудиторскими мероприятиями государственного аудита.</w:t>
      </w:r>
    </w:p>
    <w:bookmarkEnd w:id="334"/>
    <w:bookmarkStart w:name="z455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Пояснения по заполнению формы:</w:t>
      </w:r>
    </w:p>
    <w:bookmarkEnd w:id="335"/>
    <w:bookmarkStart w:name="z456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 Результаты аудиторского мероприятия СВА оформляются аудиторским отчетом по аудиту соответствия согласно приложению 7 или аудиторским отчетом по аудиту эффективности согласно приложению 7-1 в соответствии с Правилами проведения внутреннего государственного аудита и финансового контроля,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19 марта 2018 года № 392 (зарегистрирован в Реестре государственной регистрации нормативных правовых актов под № 16689).</w:t>
      </w:r>
    </w:p>
    <w:bookmarkEnd w:id="336"/>
    <w:bookmarkStart w:name="z457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В верхней части аудиторского отчета указывается место его составления (название населенного пункта, дата аудиторского отчета (дата завершения проведения внутреннего государственного аудита в рабочее время, в рабочий день), номер аудиторского отчета.</w:t>
      </w:r>
    </w:p>
    <w:bookmarkEnd w:id="33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