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2ca2" w14:textId="2902c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индустрии и инфраструктурного развития Республики Казахстан от 27 мая 2022 года № 293 "Об утверждении Правил и условий заключения, а также оснований для изменения и расторжения соглашения о промышленной сборке сельскохозяйственной техники с юридическими лицами Республики Казахстан и его типовой формы" и в приказ исполняющего обязанности Министра промышленности и строительства Республики Казахстан от 16 февраля 2024 года № 62 "Об утверждении Правил формирования перечня приоритетных сельскохозяйственных машин и оборудования"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24 апреля 2026 года № 203. Зарегистрирован в Министерстве юстиции Республики Казахстан 28 апреля 2026 года № 38556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27 мая 2022 года № 293 "Об утверждении Правил и условий заключения, а также оснований для изменения и расторжения соглашения о промышленной сборке сельскохозяйственной техники с юридическими лицами Республики Казахстан и его типовой формы" (зарегистрирован в Реестре государственной регистрации нормативных правовых актов за № 28261)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заключения, а также основаниях для изменения и расторжения соглашения о промышленной сборке сельскохозяйственной техники с юридическими лицами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исключить;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промышленной сборке сельскохозяйственной техники с юридическими лицами Республики Казахстан, утвержденной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до 1 апреля каждого календарного года, следующего за отчетным годом, представлять уполномоченному органу следующие документы: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выполнении план – графика реализации этапов соглашения,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объемах выпуска с отчетом о количестве выпущенных сельскохозяйственной техники с указанием количества и наименования моделей (паспорт предприятия),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выписку из Реестра казахстанских товаропроизводителей;".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промышленности и строительства Республики Казахстан от 16 февраля 2024 года № 62 "Об утверждении Правил формирования перечня приоритетных сельскохозяйственных машин и оборудования" (зарегистрирован в Реестре государственной регистрации нормативных правовых актов за № 34016) следующие изменения: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перечня приоритетных сельскохозяйственных машин и оборудования, утвержденных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выписка из Реестра – документ, в том числе электронный, подтверждающий нахождение казахстанского товаропроизводителя в Реестре казахстанских товаропроизводителей, который содержит сведения о казахстанском товаропроизводителе, производимом им товаре с указанием сведений о нем и доле внутристрановой ценности.";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Перечень включаются сельскохозяйственные машины и оборудования, внесенные в Реестр казахстанских товаропроизводителей.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Перечень формируется Комитетом промышленности Министерства промышленности и строительства Республики Казахстан (далее – Комитет) и утверждается приказом Министра промышленности и строительства Республики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промышленности и строительства Республики Казахстан, утвержденного постановлением Правительства Республики Казахстан от 4 октября 2023 года № 864 "Некоторые вопросы Министерства промышленности и строительства Республики Казахстан".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содержит сведения из выписки из Реестра.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актуализируется не позднее 1 декабря текущего года на последующий год и не позднее 1 июля на соответствующий год.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и (или) уполномоченный его представитель при реализации приоритетных сельскохозяйственных машин и оборудования обеспечивает предоставление покупателю выписки из Реестра.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Заявитель для включения производимой сельскохозяйственной машины и (или) оборудования в Перечень подает в бумажной и (или) электронной форме заявку с 1 октября по 1 ноября текущего года на последующий год и с 1 мая по 1 июня на соответствующий год в Комитет с приложением: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перечня производимых сельскохозяйственных машин и оборудования на государственном и русском языках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выписки из Реестра.";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промышленности Министерства промышленности и строительства Республики Казахстан обеспечить размещение настоящего приказа на интернет-ресурсе Министерства промышленности и строительства Республики Казахстан.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2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2026 года № 203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и оборудования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машин и оборудования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машин и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характеристики приоритетных сельскохозяйственных машин и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выписки из Реестра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