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e7ad" w14:textId="a35e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культуры и спорта Республики Казахстан от 8 августа 2016 года № 227 и Министра национальной экономики Республики Казахстан от 17 августа 2016 года № 373 "Об утверждении критериев оценки степени риска и проверочных листов за соблюдением законодательства Республики Казахстан об игорном бизнесе"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туризма и спорта Республики Казахстан от 21 апреля 2026 года № 69 и Заместителя Премьер-Министра – Министра национальной экономики Республики Казахстан от 23 апреля 2026 года № 32. Зарегистрирован в Министерстве юстиции Республики Казахстан 27 апреля 2026 года № 38551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8 августа 2016 года № 227 и Министра национальной экономики Республики Казахстан от 17 августа 2016 года № 373 "Об утверждении критериев оценки степени риска и проверочных листов за соблюдением законодательства Республики Казахстан об игорном бизнесе" (зарегистрирован в Реестре государственной регистрации нормативных правовых актов под № 14313)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законодательства Республики Казахстан об игорном бизнесе, утвержденных приложением 1 к указанному совместному приказу: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Система оценки и управления рисками ведется с использованием цифровых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"Степени нарушений требований к субъектам (объектам) контроля за соблюдением законодательства Республики Казахстан об игорном бизнесе, осуществляющих деятельность казино и залов игровых автоматов для проведения профилактического контроля с посещением";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"Степени нарушений требований к субъектам (объектам) контроля за соблюдением законодательства Республики Казахстан об игорном бизнесе, осуществляющих деятельность казино и залов игровых автоматов для проведения проверок на соответствие квалификационным требованиям";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"Степени нарушений требований к субъектам (объектам) контроля за соблюдением законодательства Республики Казахстан об игорном бизнесе, осуществляющих деятельность букмекерских контор и тотализаторов для проведения проверок на соответствие квалификационным требованиям";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казино, утвержденных приложением 2 к указанному совместному приказу: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"Проверочный лист за соблюдением законодательства Республики Казахстан об игорном бизнесе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организаторов игорного бизнеса, осуществляющих деятельность казино";</w:t>
      </w:r>
    </w:p>
    <w:bookmarkEnd w:id="9"/>
    <w:p>
      <w:pPr>
        <w:spacing w:after="0"/>
        <w:ind w:left="0"/>
        <w:jc w:val="both"/>
      </w:pPr>
      <w:bookmarkStart w:name="z21" w:id="10"/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контроля";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залов игровых автоматов, утвержденных приложением 3 к указанному совместному приказу: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"Проверочный лист за соблюдением законодательства Республики Казахстан об игорном бизнесе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организаторов игорного бизнеса, осуществляющих деятельность залов игровых автоматов";</w:t>
      </w:r>
    </w:p>
    <w:bookmarkEnd w:id="12"/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утвержденных приложением 6 к указанному совместному приказу: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"Проверочный лист за соблюдением законодательства Республики Казахстан об игорном бизнесе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организаторов игорного бизнеса";</w:t>
      </w:r>
    </w:p>
    <w:bookmarkEnd w:id="15"/>
    <w:p>
      <w:pPr>
        <w:spacing w:after="0"/>
        <w:ind w:left="0"/>
        <w:jc w:val="both"/>
      </w:pPr>
      <w:bookmarkStart w:name="z30" w:id="16"/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контроля".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игорного бизнеса и лотереи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совместного приказа размещение его на интернет-ресурсе Министерства туризма и спорта Республики Казахстан;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совместного приказа, представление информации об исполнении в Департамент юридической службы Министерства туризма и спорта Республики Казахстан;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субъектов и объектов проверок".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туризма и спорта Республики Казахстан.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совместный приказ вводится в действие по истечении десяти календарных дней после дня его первого официального опубликования за исключением абзацев третьего,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приказа, которые вводятся в действие с 12 июля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к субъектам (объектам) контроля</w:t>
      </w:r>
      <w:r>
        <w:br/>
      </w:r>
      <w:r>
        <w:rPr>
          <w:rFonts w:ascii="Times New Roman"/>
          <w:b/>
          <w:i w:val="false"/>
          <w:color w:val="000000"/>
        </w:rPr>
        <w:t>за соблюдением законодательства Республики Казахстан об игорном бизнесе,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букмекерских контор и тотализаторов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профилактического контроля с посещением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 техническом состоянии видеозаписывающих систем (кассы букмекерских контор и тотализаторов должны быть оборудованы видеозаписывающими системами, обеспечивающими хранение записанной информации не менее семи суток и фиксирующими действия всех участников пари)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Неисполнение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букмекерских контор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общей сумме уплаченного налога от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букмекерских контор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букмекерских контор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букмекерской конторы или информации о принятых ставках, выплаченных и невыплаченных выигрышах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букмекерских контор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букмекерских контор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букмекерской конторы,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оборудованию аппаратно-программным комплексом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приему ставок на основании коэффициентов, рассчитанных аппаратно-программным комплексом, и только на предстоящие реальные события, происходящие в рамках спортивных соревнований, проводимых аккредитованными спортивными федерациями или под эгидой международных спортивных организаций, федераций, комитетов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обязанности организатором игорного бизнеса, осуществляющим деятельность букмекерской конторы,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букмекерской конторы по обеспечению взаимодействия аппаратно-программного комплекса с кассами букмекерских контор,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букмекерской конторы, приема ставок и (или) пари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на прием ставок и выплату выигрышей в кассе букмекерской конторы без их учета в единой системе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прием (осуществление) платежей, в том числе с использованием электронных денег, между участником пари и букмекерской конторой, включая выплату выигрыша, без их учета в единой системе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на прием ставок и выплату выигрышей в электронной кассе букмекерской конторы вне единой системы учета, обеспечивающей осуществление расчетов по ставкам и выигрышам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функционирование аппаратно-программных комплексов, прием ставок и выплата выигрышей организатором игорного бизнеса, осуществляющим деятельность букмекерской конторы, без их интеграции с единой системой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посредством аппаратно-программного комплекса, подключенного посредством сетей телекоммуникаций к единой системе учета, в онлайн-режиме передачи в единую систему учета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участникам пари – фамилия, имя, отчество (при его наличии), индивидуальный идентификационный номер (за исключением случаев, когда участнику пари не присвоен индивидуальный идентификационный номер), уникальный идентификатор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организаторам игорного бизнеса – наименование юридического лица, бизнес-идентификационный номер, юридический адрес, вид объекта налогообложения, перечень касс (для каждой кассы указывается в том числе вид кассы (наземная/электронная), место нахождения кассы), данные о лицензии (номер, дата выдачи и дата окончания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заключенным пари – по каждому пари уникальный идентификатор в единой системе учета, условия пари, в том числе дата и время заключения пари, сумма пари, перечень исходов событий, от которых зависит исход пари, коэффициенты на варианты исхода пари, дата и время расчета результата пари, результат пари (выигрыш, проигрыш, отмена), сумма выигрыша или возврата по пари, а также информация об общей сумме и количестве всех заключенных в течение отчетного квартала пари в разрезе спортивных событий, чемпионатов и видов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принятым ставкам – о каждой принятой ставке, в том числе о дате и времени ее приема, сумме ставки, о форме расчетов с участником пари, о кассе, в которой была принята ставка, об уникальном идентификаторе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выигрышам – о каждом выплаченном выигрыше, в том числе о дате и времени выплаты, сумме выплаты, о форме расчетов с участником пари, о кассе, в которой был выплачен выигрыш, об уникальном идентификаторе в единой системе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тотализаторов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общей сумме уплаченного налога от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тотализаторов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тотализаторов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тотализатора или информации о принятых ставках, выплаченных и невыплаченных выигрышах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тотализаторов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тотализаторов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приему ставок на предстоящие реальные события, происходящие в рамках конно-спортивных соревнований (конных скачек, бегов) и (или) собачьих бегов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тотализатора, по оборудованию аппаратно-программным комплексом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 по обеспечению взаимодействия аппаратно-программного комплекса с кассами тотализаторов,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тотализаторов, приема ставок и (или) пари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на прием ставок и выплату выигрышей в кассе тотализатора без их учета в единой системе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прием (осуществление) платежей, в том числе с использованием электронных денег, между участником пари и тотализатором, включая выплату выигрыша, без их учета в единой системе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на прием ставок и выплату выигрышей в электронной кассе тотализатора вне единой системы учета, обеспечивающей осуществление расчетов по ставкам и выигрышам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функционирование аппаратно-программных комплексов, прием ставок и выплата выигрышей организатором игорного бизнеса, осуществляющим деятельность тотализатора, без их интеграции с единой системой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посредством аппаратно-программного комплекса, подключенного посредством сетей телекоммуникаций к единой системе учета, в онлайн-режиме передачи в единую систему учета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участникам пари – фамилия, имя, отчество (при его наличии), индивидуальный идентификационный номер (за исключением случаев, когда участнику пари не присвоен индивидуальный идентификационный номер), уникальный идентификатор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организаторам игорного бизнеса – наименование юридического лица, бизнес-идентификационный номер, юридический адрес, вид объекта налогообложения, перечень касс (для каждой кассы указывается в том числе вид кассы (наземная/электронная), место нахождения кассы), данные о лицензии (номер, дата выдачи и дата окончания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заключенным пари – по каждому пари уникальный идентификатор в единой системе учета, условия пари, в том числе дата и время заключения пари, сумма пари, перечень исходов событий, от которых зависит исход пари, коэффициенты на варианты исхода пари, дата и время расчета результата пари, результат пари (выигрыш, проигрыш, отмена), сумма выигрыша или возврата по пари, а также информация об общей сумме и количестве всех заключенных в течение отчетного квартала пари в разрезе спортивных событий, чемпионатов и видов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принятым ставкам – о каждой принятой ставке, в том числе о дате и времени ее приема, сумме ставки, о форме расчетов с участником пари, о кассе, в которой была принята ставка, об уникальном идентификаторе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выигрышам – о каждом выплаченном выигрыше, в том числе о дате и времени выплаты, сумме выплаты, о форме расчетов с участником пари, о кассе, в которой был выплачен выигрыш, об уникальном идентификаторе в единой системе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игорном бизнесе в соответствии со статьей 138 Предпринимательского кодекса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отношении организаторов игорного бизнеса,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букмекерских контор</w:t>
      </w:r>
    </w:p>
    <w:bookmarkEnd w:id="26"/>
    <w:p>
      <w:pPr>
        <w:spacing w:after="0"/>
        <w:ind w:left="0"/>
        <w:jc w:val="both"/>
      </w:pPr>
      <w:bookmarkStart w:name="z47" w:id="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с посещением субъекта (объекта) контроля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общей сумме уплаченного налога от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букмекерских контор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букмекерских контор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букмекерской конторы или информации о принятых ставках, выплаченных и невыплаченных выигрышах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букмекерских контор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букмекерских контор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букмекерской конторы,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оборудованию аппаратно-программным комплексом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приему ставок на основании коэффициентов, рассчитанных аппаратно-программным комплексом, и только на предстоящие реальные события, происходящие в рамках спортивных соревнований, проводимых аккредитованными спортивными федерациями или под эгидой международных спортивных организаций, федераций, комитетов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обязанности организатором игорного бизнеса, осуществляющим деятельность букмекерской конторы,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букмекерской конторы по обеспечению взаимодействия аппаратно-программного комплекса с кассами букмекерских контор,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 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букмекерской конторы, приема ставок и (или) пари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 на прием ставок и выплату выигрышей в кассе букмекерской конторы без их учета в единой системе учета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прием (осуществление) платежей, в том числе с использованием электронных денег, между участником пари и букмекерской конторой, включая выплату выигрыша, без их учета в единой системе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 на прием ставок и выплату выигрышей в электронной кассе букмекерской конторы вне единой системы учета, обеспечивающей осуществление расчетов по ставкам и выигрышам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функционирование аппаратно-программных комплексов, прием ставок и выплата выигрышей организатором игорного бизнеса, осуществляющим деятельность букмекерской конторы, без их интеграции с единой системой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посредством аппаратно-программного комплекса, подключенного посредством сетей телекоммуникаций к единой системе учета, в онлайн-режиме передачи в единую систему учета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участникам пари – фамилия, имя, отчество (при его наличии), индивидуальный идентификационный номер (за исключением случаев, когда участнику пари не присвоен индивидуальный идентификационный номер), уникальный идентификатор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организаторам игорного бизнеса – наименование юридического лица, бизнес-идентификационный номер, юридический адрес, вид объекта налогообложения, перечень касс (для каждой кассы указывается в том числе вид кассы (наземная/электронная), место нахождения кассы), данные о лицензии (номер, дата выдачи и дата окончания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заключенным пари – по каждому пари уникальный идентификатор в единой системе учета, условия пари, в том числе дата и время заключения пари, сумма пари, перечень исходов событий, от которых зависит исход пари, коэффициенты на варианты исхода пари, дата и время расчета результата пари, результат пари (выигрыш, проигрыш, отмена), сумма выигрыша или возврата по пари, а также информация об общей сумме и количестве всех заключенных в течение отчетного квартала пари в разрезе спортивных событий, чемпионатов и видов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принятым ставкам – о каждой принятой ставке, в том числе о дате и времени ее приема, сумме ставки, о форме расчетов с участником пари, о кассе, в которой была принята ставка, об уникальном идентификаторе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выигрышам – о каждом выплаченном выигрыше, в том числе о дате и времени выплаты, сумме выплаты, о форме расчетов с участником пари, о кассе, в которой был выплачен выигрыш, об уникальном идентификаторе в единой системе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" w:id="2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игорном бизнесе в соответствии со статьей 138 Предпринимательского кодекса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отношении организаторов игорного бизнеса,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тотализаторов</w:t>
      </w:r>
    </w:p>
    <w:bookmarkEnd w:id="29"/>
    <w:p>
      <w:pPr>
        <w:spacing w:after="0"/>
        <w:ind w:left="0"/>
        <w:jc w:val="both"/>
      </w:pPr>
      <w:bookmarkStart w:name="z52" w:id="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с посещением субъекта (объекта) контроля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общей сумме уплаченного налога от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тотализаторов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тотализаторов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тотализатора или информации о принятых ставках, выплаченных и невыплаченных выигрышах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тотализаторов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тотализаторов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приему ставок на предстоящие реальные события, происходящие в рамках конно-спортивных соревнований (конных скачек, бегов) и (или) собачьих бегов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тотализатора, по оборудованию аппаратно-программным комплексом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 по обеспечению взаимодействия аппаратно-программного комплекса с кассами тотализаторов,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тотализаторов, приема ставок и (или) пари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на прием ставок и выплату выигрышей в кассе тотализатора без их учета в единой системе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прием (осуществление) платежей, в том числе с использованием электронных денег, между участником пари и тотализатором, включая выплату выигрыша, без их учета в единой системе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 на прием ставок и выплату выигрышей в электронной кассе тотализатора вне единой системы учета, обеспечивающей осуществление расчетов по ставкам и выигрышам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функционирование аппаратно-программных комплексов, прием ставок и выплата выигрышей организатором игорного бизнеса, осуществляющим деятельность тотализатора, без их интеграции с единой системой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посредством аппаратно-программного комплекса, подключенного посредством сетей телекоммуникаций к единой системе учета, в онлайн-режиме передачи в единую систему учета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участникам пари – фамилия, имя, отчество (при его наличии), индивидуальный идентификационный номер (за исключением случаев, когда участнику пари не присвоен индивидуальный идентификационный номер), уникальный идентификатор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организаторам игорного бизнеса – наименование юридического лица, бизнес-идентификационный номер, юридический адрес, вид объекта налогообложения, перечень касс (для каждой кассы указывается в том числе вид кассы (наземная/электронная), место нахождения кассы), данные о лицензии (номер, дата выдачи и дата окончания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заключенным пари – по каждому пари уникальный идентификатор в единой системе учета, условия пари, в том числе дата и время заключения пари, сумма пари, перечень исходов событий, от которых зависит исход пари, коэффициенты на варианты исхода пари, дата и время расчета результата пари, результат пари (выигрыш, проигрыш, отмена), сумма выигрыша или возврата по пари, а также информация об общей сумме и количестве всех заключенных в течение отчетного квартала пари в разрезе спортивных событий, чемпионатов и видов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принятым ставкам – о каждой принятой ставке, в том числе о дате и времени ее приема, сумме ставки, о форме расчетов с участником пари, о кассе, в которой была принята ставка, об уникальном идентификаторе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выигрышам – о каждом выплаченном выигрыше, в том числе о дате и времени выплаты, сумме выплаты, о форме расчетов с участником пари, о кассе, в которой был выплачен выигрыш, об уникальном идентификаторе в единой системе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3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