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a39a9" w14:textId="d4a39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14 февраля 2018 года № 182 "Об утверждении Правил ведения таможенной статистики внешней торговли товарами Республики Казахстан с государствами, не являющимися членами Евразийского экономического союза"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17 апреля 2026 года № 253. Зарегистрирован в Министерстве юстиции Республики Казахстан 24 апреля 2026 года № 38542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14 февраля 2018 года № 182 "Об утверждении Правил ведения таможенной статистики внешней торговли товарами Республики Казахстан с государствами, не являющимися членами Евразийского экономического союза" (зарегистрирован в Реестре государственной регистрации нормативных правовых актов под № 16460)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Кодекса Республики Казахстан "О таможенном регулировании в Республике Казахстан", а также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360 Договора о Таможенном кодексе Евразийского экономического союза, ратифицированный Законом Республики Казахстан от 13 декабря 2017 года, </w:t>
      </w:r>
      <w:r>
        <w:rPr>
          <w:rFonts w:ascii="Times New Roman"/>
          <w:b/>
          <w:i w:val="false"/>
          <w:color w:val="000000"/>
          <w:sz w:val="28"/>
        </w:rPr>
        <w:t>ПРИКАЗ</w:t>
      </w:r>
      <w:r>
        <w:rPr>
          <w:rFonts w:ascii="Times New Roman"/>
          <w:b/>
          <w:i w:val="false"/>
          <w:color w:val="000000"/>
          <w:sz w:val="28"/>
        </w:rPr>
        <w:t>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таможенной статистики внешней торговли товарами Республики Казахстан с государствами, не являющимися членами Евразийского экономического союза,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ведения таможенной статистики внешней торговли товарами Республики Казахстан с государствами, не являющимися членами Евразийского экономического союза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Кодекса Республики Казахстан "О таможенном регулировании в Республике Казахстан" (далее – Кодекс) и определяют порядок таможенной статистики внешней торговли товарами Республики Казахстан с государствами, не являющимися членами Евразийского экономического союза.";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оператор службы технической поддержки – лицо, на которое возложено обеспечение функционирования цифровой системы;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цифровая система – совокупность цифровых технологий, обслуживающего персонала и документации, предназначенная для формирования статистической базы данных и выходных показателей статистики внешней торговли Республики Казахстан.";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Цифровая система включает в себя следующие подсистемы:";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Оператор службы технической поддержки Комитета осуществляет загрузку данных в цифровую систему с использованием инструмента цепочки процессов.";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ежемесячно к 5 числу месяца, следующего за отчетным периодом, оператором службы технической поддержки, на основе заявки, осуществляется загрузка данных в цифровую систему с актуализацией данных с начала отчетного года;";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ежемесячно к 12 числу месяца, следующего за отчетным периодом, проводится повторная загрузка откорректированных данных в цифровую систему с уведомлением ответственных лиц Комитета.";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Ответственное лицо ежемесячно с 14 по 28 число каждого месяца, следующего за отчетным периодом, в подсистеме "публикации отчетов в Интернет" цифровой системы формирует статистику внешней торговли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Правилам.".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 после дня его первого официального опубликования;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по истечении десяти календарных дней после дня его первого официального опубликования, за исключением абзацев седьмого, восьмого, девятого, десятого, одиннадцатого, двенадцатого, тринадцатого, четырнадцатого, пятнадцатого, шестнадцатого, семнадцатого, восемнадцатого, девятнадцатого и двадцатого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приказа, которые вводятся в действие с 12 июля 2026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