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051ab" w14:textId="4b051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совместного приказа Министра по чрезвычайным ситуациям Республики Казахстан от 28 декабря 2022 года № 345 и исполняющего обязанности Министра торговли и интеграции Республики Казахстан от 29 декабря 2022 года № 509-НҚ "Об утверждении перечня измерений, относящихся к государственному регулированию"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по чрезвычайным ситуациям Республики Казахстан от 21 апреля 2026 года № 172 и Министра торговли и интеграции Республики Казахстан от 23 апреля 2026 года № 172-НҚ. Зарегистрирован в Министерстве юстиции Республики Казахстан 24 апреля 2026 года № 38541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28 декабря 2022 года № 345 и исполняющего обязанности Министра торговли и интеграции Республики Казахстан от 29 декабря 2022 года № 509-НҚ "Об утверждении перечня измерений, относящихся к государственному регулированию" (зарегистрирован в Реестре государственной регистрации нормативных правовых актов № 31634).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противопожарной службы Министерства по чрезвычайным ситуациям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приказа на интернет-ресурсе Министерства по чрезвычайным ситуациям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курирующего вице-министра по чрезвычайным ситуациям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торговли 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интеграции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__________А. Шаккалиев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по чрезвычайным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ситуациям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__________Ч. Аринов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