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cbfc" w14:textId="515c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21 сентября 2022 года № 295 "Об утверждении Инструкции по созданию электронных земельно-кадастровых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апреля 2026 года № 157. Зарегистрирован в Министерстве юстиции Республики Казахстан 23 апреля 2026 года № 38522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w:t>
      </w:r>
    </w:p>
    <w:bookmarkStart w:name="z11" w:id="0"/>
    <w:p>
      <w:pPr>
        <w:spacing w:after="0"/>
        <w:ind w:left="0"/>
        <w:jc w:val="both"/>
      </w:pPr>
      <w:r>
        <w:rPr>
          <w:rFonts w:ascii="Times New Roman"/>
          <w:b w:val="false"/>
          <w:i w:val="false"/>
          <w:color w:val="000000"/>
          <w:sz w:val="28"/>
        </w:rPr>
        <w:t>
      ПРИКАЗЫВАЮ:</w:t>
      </w:r>
    </w:p>
    <w:bookmarkEnd w:id="0"/>
    <w:bookmarkStart w:name="z1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21 сентября 2022 года № 295 "Об утверждении Инструкции по созданию электронных земельно-кадастровых карт" (зарегистрирован в Реестре государственной регистрации нормативных правовых актов № 29862) следующие изменения:</w:t>
      </w:r>
    </w:p>
    <w:bookmarkEnd w:id="1"/>
    <w:bookmarkStart w:name="z1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созданию электронных земельно-кадастровых карт,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5" w:id="3"/>
    <w:p>
      <w:pPr>
        <w:spacing w:after="0"/>
        <w:ind w:left="0"/>
        <w:jc w:val="both"/>
      </w:pPr>
      <w:r>
        <w:rPr>
          <w:rFonts w:ascii="Times New Roman"/>
          <w:b w:val="false"/>
          <w:i w:val="false"/>
          <w:color w:val="000000"/>
          <w:sz w:val="28"/>
        </w:rPr>
        <w:t>
      "2) географическая цифровая система (далее – ГЦС) – цифровая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пункта 2 изложить в следующей редакции:</w:t>
      </w:r>
    </w:p>
    <w:bookmarkStart w:name="z17" w:id="4"/>
    <w:p>
      <w:pPr>
        <w:spacing w:after="0"/>
        <w:ind w:left="0"/>
        <w:jc w:val="both"/>
      </w:pPr>
      <w:r>
        <w:rPr>
          <w:rFonts w:ascii="Times New Roman"/>
          <w:b w:val="false"/>
          <w:i w:val="false"/>
          <w:color w:val="000000"/>
          <w:sz w:val="28"/>
        </w:rPr>
        <w:t xml:space="preserve">
      "5-1) цифровая система единого государственного кадастра недвижимости (далее – ЦС ЕГКН) – цифровая система, содержащая сведения земельного и правового кадастров, порядок ведения которых определяется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 w:id="5"/>
    <w:p>
      <w:pPr>
        <w:spacing w:after="0"/>
        <w:ind w:left="0"/>
        <w:jc w:val="both"/>
      </w:pPr>
      <w:r>
        <w:rPr>
          <w:rFonts w:ascii="Times New Roman"/>
          <w:b w:val="false"/>
          <w:i w:val="false"/>
          <w:color w:val="000000"/>
          <w:sz w:val="28"/>
        </w:rPr>
        <w:t xml:space="preserve">
      "4. Земельно-кадастровые карты являются картографической основой государственного земельного кадастра в Республике Казахстан (далее – Кадастр)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ведения государственного земельного кадастра в Республике Казахстан, утвержденных приказом Министра национальной экономики Республики Казахстан от 23 декабря 2014 года № 160 (зарегистрирован в Реестре государственной регистрации нормативных правовых актов № 10147).</w:t>
      </w:r>
    </w:p>
    <w:bookmarkEnd w:id="5"/>
    <w:bookmarkStart w:name="z20" w:id="6"/>
    <w:p>
      <w:pPr>
        <w:spacing w:after="0"/>
        <w:ind w:left="0"/>
        <w:jc w:val="both"/>
      </w:pPr>
      <w:r>
        <w:rPr>
          <w:rFonts w:ascii="Times New Roman"/>
          <w:b w:val="false"/>
          <w:i w:val="false"/>
          <w:color w:val="000000"/>
          <w:sz w:val="28"/>
        </w:rPr>
        <w:t>
      При автоматизированном ведении Кадастра картографическая основа формируется в виде электронной земельно-кадастровой карты с применением ГЦС и изготовлением копий на бумажных носителях.";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 w:id="7"/>
    <w:p>
      <w:pPr>
        <w:spacing w:after="0"/>
        <w:ind w:left="0"/>
        <w:jc w:val="both"/>
      </w:pPr>
      <w:r>
        <w:rPr>
          <w:rFonts w:ascii="Times New Roman"/>
          <w:b w:val="false"/>
          <w:i w:val="false"/>
          <w:color w:val="000000"/>
          <w:sz w:val="28"/>
        </w:rPr>
        <w:t>
      "6. Электронные земельно-кадастровые карты создаются посредством ЦС ЕГКН и ГЦС.";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4" w:id="8"/>
    <w:p>
      <w:pPr>
        <w:spacing w:after="0"/>
        <w:ind w:left="0"/>
        <w:jc w:val="both"/>
      </w:pPr>
      <w:r>
        <w:rPr>
          <w:rFonts w:ascii="Times New Roman"/>
          <w:b w:val="false"/>
          <w:i w:val="false"/>
          <w:color w:val="000000"/>
          <w:sz w:val="28"/>
        </w:rPr>
        <w:t xml:space="preserve">
      "14. При несоответствии местоположения границ земельных участков координатам земельного участка, которые были внесены в базу данных ЦС ЕГКН на основании землеустроительного проекта, исправление топологической ошибки в местоположении земельного участка осуществляется путем разработки землеустроительного проекта по упорядочению существующих земельных участков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землеустроительного проекта по формированию земельных участков, утвержденными приказом Министра сельского хозяйства Республики Казахстан от 3 июня 2022 года № 180 (зарегистрирован в Реестре государственной регистрации нормативных правовых актов № 28399).</w:t>
      </w:r>
    </w:p>
    <w:bookmarkEnd w:id="8"/>
    <w:bookmarkStart w:name="z25" w:id="9"/>
    <w:p>
      <w:pPr>
        <w:spacing w:after="0"/>
        <w:ind w:left="0"/>
        <w:jc w:val="both"/>
      </w:pPr>
      <w:r>
        <w:rPr>
          <w:rFonts w:ascii="Times New Roman"/>
          <w:b w:val="false"/>
          <w:i w:val="false"/>
          <w:color w:val="000000"/>
          <w:sz w:val="28"/>
        </w:rPr>
        <w:t xml:space="preserve">
      При невозможности устранения топологических ошибок в соответствии с абзацем первым настоящего пункта, решение спора (конфликта) по границам пересекаемых земельных участков рассматриваются в порядке, установленном статьей 167 Кодекса. </w:t>
      </w:r>
    </w:p>
    <w:bookmarkEnd w:id="9"/>
    <w:bookmarkStart w:name="z26" w:id="10"/>
    <w:p>
      <w:pPr>
        <w:spacing w:after="0"/>
        <w:ind w:left="0"/>
        <w:jc w:val="both"/>
      </w:pPr>
      <w:r>
        <w:rPr>
          <w:rFonts w:ascii="Times New Roman"/>
          <w:b w:val="false"/>
          <w:i w:val="false"/>
          <w:color w:val="000000"/>
          <w:sz w:val="28"/>
        </w:rPr>
        <w:t>
      При невозможности устранения топологических ошибок в соответствии с абзацем первым настоящего пункта, соответствующие данные о несоответствии местоположения границ земельных участков координатам земельного участка вносятся в слой "Границы неоформленных земельных участков" электронной земельно-кадастровой карты.</w:t>
      </w:r>
    </w:p>
    <w:bookmarkEnd w:id="10"/>
    <w:bookmarkStart w:name="z27" w:id="11"/>
    <w:p>
      <w:pPr>
        <w:spacing w:after="0"/>
        <w:ind w:left="0"/>
        <w:jc w:val="both"/>
      </w:pPr>
      <w:r>
        <w:rPr>
          <w:rFonts w:ascii="Times New Roman"/>
          <w:b w:val="false"/>
          <w:i w:val="false"/>
          <w:color w:val="000000"/>
          <w:sz w:val="28"/>
        </w:rPr>
        <w:t>
      15. При отсутствии координат границ земельного участка в земельно-кадастровых делах и в графической базе данных ЦС ЕГКН проводится анализ имеющихся планов на выбранный учетный квартал и установление перечня земельных участков с отсутствующими координатами границ по историческим сведениям земельных участков.</w:t>
      </w:r>
    </w:p>
    <w:bookmarkEnd w:id="11"/>
    <w:bookmarkStart w:name="z28" w:id="12"/>
    <w:p>
      <w:pPr>
        <w:spacing w:after="0"/>
        <w:ind w:left="0"/>
        <w:jc w:val="both"/>
      </w:pPr>
      <w:r>
        <w:rPr>
          <w:rFonts w:ascii="Times New Roman"/>
          <w:b w:val="false"/>
          <w:i w:val="false"/>
          <w:color w:val="000000"/>
          <w:sz w:val="28"/>
        </w:rPr>
        <w:t>
      При наличии в выбранном учетном квартале земельных участков с отсутствующими координатами границ, не имеющих координаты поворотных точек в земельно-кадастровых делах и в графической базе данных ЦС ЕГКН, проводятся полевые работы для координирования границ земельных участков в соответствии с их фактическим местоположением.</w:t>
      </w:r>
    </w:p>
    <w:bookmarkEnd w:id="12"/>
    <w:bookmarkStart w:name="z29" w:id="13"/>
    <w:p>
      <w:pPr>
        <w:spacing w:after="0"/>
        <w:ind w:left="0"/>
        <w:jc w:val="both"/>
      </w:pPr>
      <w:r>
        <w:rPr>
          <w:rFonts w:ascii="Times New Roman"/>
          <w:b w:val="false"/>
          <w:i w:val="false"/>
          <w:color w:val="000000"/>
          <w:sz w:val="28"/>
        </w:rPr>
        <w:t>
      По результатам полевых работ границы земельных участков и атрибутивные данные вносятся в слой "Границы неоформленных земельных участков" электронной земельно-кадастровой карты, который загружается в графическую базу данных ЦС ЕГКН.</w:t>
      </w:r>
    </w:p>
    <w:bookmarkEnd w:id="13"/>
    <w:bookmarkStart w:name="z30" w:id="14"/>
    <w:p>
      <w:pPr>
        <w:spacing w:after="0"/>
        <w:ind w:left="0"/>
        <w:jc w:val="both"/>
      </w:pPr>
      <w:r>
        <w:rPr>
          <w:rFonts w:ascii="Times New Roman"/>
          <w:b w:val="false"/>
          <w:i w:val="false"/>
          <w:color w:val="000000"/>
          <w:sz w:val="28"/>
        </w:rPr>
        <w:t>
      При наличии земельных участков в выбранном учетном квартале, неоформленных в установленном законодательством Республики Казахстан порядке и не содержащих сведений в государственном земельном кадастре или не соответствие границ с материалами земельно-кадастровых дел, материалы направляются в соответствующее территориальное подразделение Комитета по управлению земельными ресурсами Министерства сельского хозяйства Республики Казахстан, осуществляющее государственный контроль за использованием и охраной земель для проведения соответствующих мероприятий.</w:t>
      </w:r>
    </w:p>
    <w:bookmarkEnd w:id="14"/>
    <w:bookmarkStart w:name="z31" w:id="15"/>
    <w:p>
      <w:pPr>
        <w:spacing w:after="0"/>
        <w:ind w:left="0"/>
        <w:jc w:val="both"/>
      </w:pPr>
      <w:r>
        <w:rPr>
          <w:rFonts w:ascii="Times New Roman"/>
          <w:b w:val="false"/>
          <w:i w:val="false"/>
          <w:color w:val="000000"/>
          <w:sz w:val="28"/>
        </w:rPr>
        <w:t xml:space="preserve">
      16. Кадастровый набор данных формируется в ГЦС путем создания персональной базы данных с названием – "KND_код региона_код района (города)", с последующим созданием в ней следующих слоев по структуре слоев кадастрового набора данных согласно приложению 1 к настоящей Инструкции: </w:t>
      </w:r>
    </w:p>
    <w:bookmarkEnd w:id="15"/>
    <w:bookmarkStart w:name="z32" w:id="16"/>
    <w:p>
      <w:pPr>
        <w:spacing w:after="0"/>
        <w:ind w:left="0"/>
        <w:jc w:val="both"/>
      </w:pPr>
      <w:r>
        <w:rPr>
          <w:rFonts w:ascii="Times New Roman"/>
          <w:b w:val="false"/>
          <w:i w:val="false"/>
          <w:color w:val="000000"/>
          <w:sz w:val="28"/>
        </w:rPr>
        <w:t xml:space="preserve">
      1) создание слоя "Границы области, города республиканского значения и столицы": </w:t>
      </w:r>
    </w:p>
    <w:bookmarkEnd w:id="16"/>
    <w:bookmarkStart w:name="z33" w:id="17"/>
    <w:p>
      <w:pPr>
        <w:spacing w:after="0"/>
        <w:ind w:left="0"/>
        <w:jc w:val="both"/>
      </w:pPr>
      <w:r>
        <w:rPr>
          <w:rFonts w:ascii="Times New Roman"/>
          <w:b w:val="false"/>
          <w:i w:val="false"/>
          <w:color w:val="000000"/>
          <w:sz w:val="28"/>
        </w:rPr>
        <w:t xml:space="preserve">
      ввод координат точек окружных границ землепользований заносится с бумажных носителей (ведомость координат точек окружных границ землепользований) и сохраняется в формате файлов с расширением "Data Base File" (далее – DBF); </w:t>
      </w:r>
    </w:p>
    <w:bookmarkEnd w:id="17"/>
    <w:bookmarkStart w:name="z34" w:id="18"/>
    <w:p>
      <w:pPr>
        <w:spacing w:after="0"/>
        <w:ind w:left="0"/>
        <w:jc w:val="both"/>
      </w:pPr>
      <w:r>
        <w:rPr>
          <w:rFonts w:ascii="Times New Roman"/>
          <w:b w:val="false"/>
          <w:i w:val="false"/>
          <w:color w:val="000000"/>
          <w:sz w:val="28"/>
        </w:rPr>
        <w:t>
      преобразование DBF в точечную тему производится с помощью встроенных инструментов ГЦС "Добавить XY", в результате чего создается точечный слой;</w:t>
      </w:r>
    </w:p>
    <w:bookmarkEnd w:id="18"/>
    <w:bookmarkStart w:name="z35" w:id="19"/>
    <w:p>
      <w:pPr>
        <w:spacing w:after="0"/>
        <w:ind w:left="0"/>
        <w:jc w:val="both"/>
      </w:pPr>
      <w:r>
        <w:rPr>
          <w:rFonts w:ascii="Times New Roman"/>
          <w:b w:val="false"/>
          <w:i w:val="false"/>
          <w:color w:val="000000"/>
          <w:sz w:val="28"/>
        </w:rPr>
        <w:t xml:space="preserve">
      производится загрузка в ГЦС пустого полигонального слоя "Границы области, города республиканского значения и столицы" из базы геоданных. </w:t>
      </w:r>
    </w:p>
    <w:bookmarkEnd w:id="19"/>
    <w:bookmarkStart w:name="z36" w:id="20"/>
    <w:p>
      <w:pPr>
        <w:spacing w:after="0"/>
        <w:ind w:left="0"/>
        <w:jc w:val="both"/>
      </w:pPr>
      <w:r>
        <w:rPr>
          <w:rFonts w:ascii="Times New Roman"/>
          <w:b w:val="false"/>
          <w:i w:val="false"/>
          <w:color w:val="000000"/>
          <w:sz w:val="28"/>
        </w:rPr>
        <w:t xml:space="preserve">
      Создание пространственных данных учетных кварталов в виде полигонов по созданной точечной теме производится также, как и создание слоя "Границы земельных участков". </w:t>
      </w:r>
    </w:p>
    <w:bookmarkEnd w:id="20"/>
    <w:bookmarkStart w:name="z37" w:id="21"/>
    <w:p>
      <w:pPr>
        <w:spacing w:after="0"/>
        <w:ind w:left="0"/>
        <w:jc w:val="both"/>
      </w:pPr>
      <w:r>
        <w:rPr>
          <w:rFonts w:ascii="Times New Roman"/>
          <w:b w:val="false"/>
          <w:i w:val="false"/>
          <w:color w:val="000000"/>
          <w:sz w:val="28"/>
        </w:rPr>
        <w:t>
      При создании слоя "Границы области, города республиканского значения и столицы" обязательными полями для заполнения являются поля "Наименование области", "Кадастровый код области", "Код с классификатора административно-территориальных объектов (далее – КАТО)", "Координированный". Поле "Наименование области" представляет собой наименование области, а поле "Кадастровый код области" – ее кадастровый код. В поле "Код КАТО" вносится код КАТО, "Координированный" – статус координирования границ объекта (значение "0" соответствует статусу объекта "определено камерально, условно"), значение "1" соответствует статусу объекта "по установленным границам").</w:t>
      </w:r>
    </w:p>
    <w:bookmarkEnd w:id="21"/>
    <w:bookmarkStart w:name="z38" w:id="22"/>
    <w:p>
      <w:pPr>
        <w:spacing w:after="0"/>
        <w:ind w:left="0"/>
        <w:jc w:val="both"/>
      </w:pPr>
      <w:r>
        <w:rPr>
          <w:rFonts w:ascii="Times New Roman"/>
          <w:b w:val="false"/>
          <w:i w:val="false"/>
          <w:color w:val="000000"/>
          <w:sz w:val="28"/>
        </w:rPr>
        <w:t>
      При наличии информации об утверждении границ, в поля "Информация об утверждении границ", "Номер документа об утверждении границ", "Дата документа об утверждении границ" вносятся данные об утверждении границ, "Дополнительная информация" – дополнительная, детальная информация. "Дата загрузки (служебное)", "Информация о загрузке (служебное)" – служебные поля заполняются ГЦС автоматически.</w:t>
      </w:r>
    </w:p>
    <w:bookmarkEnd w:id="22"/>
    <w:bookmarkStart w:name="z39" w:id="23"/>
    <w:p>
      <w:pPr>
        <w:spacing w:after="0"/>
        <w:ind w:left="0"/>
        <w:jc w:val="both"/>
      </w:pPr>
      <w:r>
        <w:rPr>
          <w:rFonts w:ascii="Times New Roman"/>
          <w:b w:val="false"/>
          <w:i w:val="false"/>
          <w:color w:val="000000"/>
          <w:sz w:val="28"/>
        </w:rPr>
        <w:t>
      Заполнение следующих полей атрибутивных таблиц слоев кадастровых и административных наборов данных: "Счетчик", "Идентификационный номер", "Поле объекта", "Периметр" (периметр объекта), "Площадь" (площадь объекта) ГЦС осуществляется автоматически;</w:t>
      </w:r>
    </w:p>
    <w:bookmarkEnd w:id="23"/>
    <w:bookmarkStart w:name="z40" w:id="24"/>
    <w:p>
      <w:pPr>
        <w:spacing w:after="0"/>
        <w:ind w:left="0"/>
        <w:jc w:val="both"/>
      </w:pPr>
      <w:r>
        <w:rPr>
          <w:rFonts w:ascii="Times New Roman"/>
          <w:b w:val="false"/>
          <w:i w:val="false"/>
          <w:color w:val="000000"/>
          <w:sz w:val="28"/>
        </w:rPr>
        <w:t xml:space="preserve">
      2) слой "Границы района и города районного и областного значения" создается по прототипу слоя "Границы учетного квартала" (путем копирования существующего слоя "Границы учетного квартала" и переименованием его в "Границы района и города районного и областного значения"). При помощи встроенного инструмента ГЦС все объекты в слое объединяются в один полигон, в результате создается слой "Границы района и города районного и областного значения". </w:t>
      </w:r>
    </w:p>
    <w:bookmarkEnd w:id="24"/>
    <w:bookmarkStart w:name="z41" w:id="25"/>
    <w:p>
      <w:pPr>
        <w:spacing w:after="0"/>
        <w:ind w:left="0"/>
        <w:jc w:val="both"/>
      </w:pPr>
      <w:r>
        <w:rPr>
          <w:rFonts w:ascii="Times New Roman"/>
          <w:b w:val="false"/>
          <w:i w:val="false"/>
          <w:color w:val="000000"/>
          <w:sz w:val="28"/>
        </w:rPr>
        <w:t>
      При создании слоя "Границы района и города районного и областного значения" обязательными полями для заполнения являются поля "Наименование района", "Кадастровый код района", "Код КАТО", "Координированный";</w:t>
      </w:r>
    </w:p>
    <w:bookmarkEnd w:id="25"/>
    <w:bookmarkStart w:name="z42" w:id="26"/>
    <w:p>
      <w:pPr>
        <w:spacing w:after="0"/>
        <w:ind w:left="0"/>
        <w:jc w:val="both"/>
      </w:pPr>
      <w:r>
        <w:rPr>
          <w:rFonts w:ascii="Times New Roman"/>
          <w:b w:val="false"/>
          <w:i w:val="false"/>
          <w:color w:val="000000"/>
          <w:sz w:val="28"/>
        </w:rPr>
        <w:t>
      3) создание слоя "Границы учетных кварталов" состоит из трех этапов, указанных в подпункте 1) настоящего пункта при создании слоя "Границы области, города республиканского значения и столицы".</w:t>
      </w:r>
    </w:p>
    <w:bookmarkEnd w:id="26"/>
    <w:bookmarkStart w:name="z43" w:id="27"/>
    <w:p>
      <w:pPr>
        <w:spacing w:after="0"/>
        <w:ind w:left="0"/>
        <w:jc w:val="both"/>
      </w:pPr>
      <w:r>
        <w:rPr>
          <w:rFonts w:ascii="Times New Roman"/>
          <w:b w:val="false"/>
          <w:i w:val="false"/>
          <w:color w:val="000000"/>
          <w:sz w:val="28"/>
        </w:rPr>
        <w:t>
      При создании слоя "Границы учетных кварталов" обязательными полями для заполнения являются поля "Наименование" и "Кадастровый код квартала". Поле "Наименование" представляет собой наименование сельского округа и населенных пунктов. В поле "Кадастровый код квартала" заносится код учетного квартала. В поле "Код КАТО" вносится код КАТО (при наличии);</w:t>
      </w:r>
    </w:p>
    <w:bookmarkEnd w:id="27"/>
    <w:bookmarkStart w:name="z44" w:id="28"/>
    <w:p>
      <w:pPr>
        <w:spacing w:after="0"/>
        <w:ind w:left="0"/>
        <w:jc w:val="both"/>
      </w:pPr>
      <w:r>
        <w:rPr>
          <w:rFonts w:ascii="Times New Roman"/>
          <w:b w:val="false"/>
          <w:i w:val="false"/>
          <w:color w:val="000000"/>
          <w:sz w:val="28"/>
        </w:rPr>
        <w:t>
      4) при создании слоя "Границы оформленных земельных участков" заполнение базы геоданных границами земельных участков с кадастровыми номерами осуществляется посредством кадастровой карты ЦС ЕГКН.</w:t>
      </w:r>
    </w:p>
    <w:bookmarkEnd w:id="28"/>
    <w:bookmarkStart w:name="z45" w:id="29"/>
    <w:p>
      <w:pPr>
        <w:spacing w:after="0"/>
        <w:ind w:left="0"/>
        <w:jc w:val="both"/>
      </w:pPr>
      <w:r>
        <w:rPr>
          <w:rFonts w:ascii="Times New Roman"/>
          <w:b w:val="false"/>
          <w:i w:val="false"/>
          <w:color w:val="000000"/>
          <w:sz w:val="28"/>
        </w:rPr>
        <w:t>
      После создания полигона земельного участка в атрибутивной таблице слоя "Границы оформленных земельных участков" появляется новая строка, в которой заносится информация в виде кадастрового номера в поле "Кадастровый номер". Данные по местоположению земельного участка, точный адрес земельного участка, заполняется в полях "Наименование улицы" (название улицы), "Номер объекта недвижимости" (номер дома), "Наименование улицы 1" (название пересекаемой улицы), "Номер объекта недвижимости 1" (номер дома на пересекаемой улице) (поля "Наименование улицы 1", "Номер объекта недвижимости 1" необходимы для определения земельных участков, находящихся на пересечении улиц).</w:t>
      </w:r>
    </w:p>
    <w:bookmarkEnd w:id="29"/>
    <w:bookmarkStart w:name="z46" w:id="30"/>
    <w:p>
      <w:pPr>
        <w:spacing w:after="0"/>
        <w:ind w:left="0"/>
        <w:jc w:val="both"/>
      </w:pPr>
      <w:r>
        <w:rPr>
          <w:rFonts w:ascii="Times New Roman"/>
          <w:b w:val="false"/>
          <w:i w:val="false"/>
          <w:color w:val="000000"/>
          <w:sz w:val="28"/>
        </w:rPr>
        <w:t>
      В поле "Координированный" содержится информация о координировании земельного участка (геоданные по земельным участкам заносятся с готовых земельно-кадастровых карт, выноса в натуру не было и соответственно земельный участок не координирован, вносится значение "0", если земельный участок был вынесен в натуру и координирован, вносится значение "1");</w:t>
      </w:r>
    </w:p>
    <w:bookmarkEnd w:id="30"/>
    <w:bookmarkStart w:name="z47" w:id="31"/>
    <w:p>
      <w:pPr>
        <w:spacing w:after="0"/>
        <w:ind w:left="0"/>
        <w:jc w:val="both"/>
      </w:pPr>
      <w:r>
        <w:rPr>
          <w:rFonts w:ascii="Times New Roman"/>
          <w:b w:val="false"/>
          <w:i w:val="false"/>
          <w:color w:val="000000"/>
          <w:sz w:val="28"/>
        </w:rPr>
        <w:t>
      5) границы земельных участков, не внесенных в ЦС ЕГКН по причине отсутствия правоустанавливающих документов создаются в слое "Границы неоформленных земельных участков" по планово-картографическим материалам. На электронных земельно-кадастровых картах такие участки показываются условным обозначением без указания кадастрового номера, где оцифровке подлежат границы неоформленных земельных участков по планово-картографическим материалам. В случае отсутствия контуров (ограждения) участка, границы строения неоформленного земельного участка подлежат оцифровке.</w:t>
      </w:r>
    </w:p>
    <w:bookmarkEnd w:id="31"/>
    <w:bookmarkStart w:name="z48" w:id="32"/>
    <w:p>
      <w:pPr>
        <w:spacing w:after="0"/>
        <w:ind w:left="0"/>
        <w:jc w:val="both"/>
      </w:pPr>
      <w:r>
        <w:rPr>
          <w:rFonts w:ascii="Times New Roman"/>
          <w:b w:val="false"/>
          <w:i w:val="false"/>
          <w:color w:val="000000"/>
          <w:sz w:val="28"/>
        </w:rPr>
        <w:t>
      В поле "Дополнительная информация", обязательное для заполнения, заносится детальная информация по земельному участку – участок не оформлен, либо границы участка, которые отражены на карте, не соответствуют фактическим границам по контуру ограждения.</w:t>
      </w:r>
    </w:p>
    <w:bookmarkEnd w:id="32"/>
    <w:bookmarkStart w:name="z49" w:id="33"/>
    <w:p>
      <w:pPr>
        <w:spacing w:after="0"/>
        <w:ind w:left="0"/>
        <w:jc w:val="both"/>
      </w:pPr>
      <w:r>
        <w:rPr>
          <w:rFonts w:ascii="Times New Roman"/>
          <w:b w:val="false"/>
          <w:i w:val="false"/>
          <w:color w:val="000000"/>
          <w:sz w:val="28"/>
        </w:rPr>
        <w:t>
      В поле "Название" заносится фамилия, имя и отчество (при его наличии)/наименование землепользователя (по неоформленным земельным участкам (при наличии)), которое может быть отражено на карте, при распечатке карт на бумажные носители.</w:t>
      </w:r>
    </w:p>
    <w:bookmarkEnd w:id="33"/>
    <w:bookmarkStart w:name="z50" w:id="34"/>
    <w:p>
      <w:pPr>
        <w:spacing w:after="0"/>
        <w:ind w:left="0"/>
        <w:jc w:val="both"/>
      </w:pPr>
      <w:r>
        <w:rPr>
          <w:rFonts w:ascii="Times New Roman"/>
          <w:b w:val="false"/>
          <w:i w:val="false"/>
          <w:color w:val="000000"/>
          <w:sz w:val="28"/>
        </w:rPr>
        <w:t>
      В поле "Наименование целевого назначения" заносится целевое назначение земельного участка.</w:t>
      </w:r>
    </w:p>
    <w:bookmarkEnd w:id="34"/>
    <w:bookmarkStart w:name="z51" w:id="35"/>
    <w:p>
      <w:pPr>
        <w:spacing w:after="0"/>
        <w:ind w:left="0"/>
        <w:jc w:val="both"/>
      </w:pPr>
      <w:r>
        <w:rPr>
          <w:rFonts w:ascii="Times New Roman"/>
          <w:b w:val="false"/>
          <w:i w:val="false"/>
          <w:color w:val="000000"/>
          <w:sz w:val="28"/>
        </w:rPr>
        <w:t>
      Поле "Код улицы" содержит закодированную информацию о наименовании улиц населенного пункта.</w:t>
      </w:r>
    </w:p>
    <w:bookmarkEnd w:id="35"/>
    <w:bookmarkStart w:name="z52" w:id="36"/>
    <w:p>
      <w:pPr>
        <w:spacing w:after="0"/>
        <w:ind w:left="0"/>
        <w:jc w:val="both"/>
      </w:pPr>
      <w:r>
        <w:rPr>
          <w:rFonts w:ascii="Times New Roman"/>
          <w:b w:val="false"/>
          <w:i w:val="false"/>
          <w:color w:val="000000"/>
          <w:sz w:val="28"/>
        </w:rPr>
        <w:t>
      Поле "Дата создания" содержит информацию о дате создания данного земельного участка.</w:t>
      </w:r>
    </w:p>
    <w:bookmarkEnd w:id="36"/>
    <w:bookmarkStart w:name="z53" w:id="37"/>
    <w:p>
      <w:pPr>
        <w:spacing w:after="0"/>
        <w:ind w:left="0"/>
        <w:jc w:val="both"/>
      </w:pPr>
      <w:r>
        <w:rPr>
          <w:rFonts w:ascii="Times New Roman"/>
          <w:b w:val="false"/>
          <w:i w:val="false"/>
          <w:color w:val="000000"/>
          <w:sz w:val="28"/>
        </w:rPr>
        <w:t>
      Поле "Дата удаления" содержит информацию о дате удаления земельного участка из базы геоданных.</w:t>
      </w:r>
    </w:p>
    <w:bookmarkEnd w:id="37"/>
    <w:bookmarkStart w:name="z54" w:id="38"/>
    <w:p>
      <w:pPr>
        <w:spacing w:after="0"/>
        <w:ind w:left="0"/>
        <w:jc w:val="both"/>
      </w:pPr>
      <w:r>
        <w:rPr>
          <w:rFonts w:ascii="Times New Roman"/>
          <w:b w:val="false"/>
          <w:i w:val="false"/>
          <w:color w:val="000000"/>
          <w:sz w:val="28"/>
        </w:rPr>
        <w:t xml:space="preserve">
      17. Адресный набор данных формируется в ГЦС путем создания персональной базы данных с названием – "AND_код региона_код района (города)", с последующим созданием в ней следующих слоев по структуре слоев адресного набора данных согласно приложению 2 к настоящей Инструкции: </w:t>
      </w:r>
    </w:p>
    <w:bookmarkEnd w:id="38"/>
    <w:bookmarkStart w:name="z55" w:id="39"/>
    <w:p>
      <w:pPr>
        <w:spacing w:after="0"/>
        <w:ind w:left="0"/>
        <w:jc w:val="both"/>
      </w:pPr>
      <w:r>
        <w:rPr>
          <w:rFonts w:ascii="Times New Roman"/>
          <w:b w:val="false"/>
          <w:i w:val="false"/>
          <w:color w:val="000000"/>
          <w:sz w:val="28"/>
        </w:rPr>
        <w:t>
      1) слой "Административные границы области, города республиканского значения и столицы" создается аналогично слою "Границы области, города республиканского значения и столицы";</w:t>
      </w:r>
    </w:p>
    <w:bookmarkEnd w:id="39"/>
    <w:bookmarkStart w:name="z56" w:id="40"/>
    <w:p>
      <w:pPr>
        <w:spacing w:after="0"/>
        <w:ind w:left="0"/>
        <w:jc w:val="both"/>
      </w:pPr>
      <w:r>
        <w:rPr>
          <w:rFonts w:ascii="Times New Roman"/>
          <w:b w:val="false"/>
          <w:i w:val="false"/>
          <w:color w:val="000000"/>
          <w:sz w:val="28"/>
        </w:rPr>
        <w:t xml:space="preserve">
      2) слой "Административные границы района, города районного и областного значения" создаҰтся аналогично слою "Границы района, города районного и областного значения". </w:t>
      </w:r>
    </w:p>
    <w:bookmarkEnd w:id="40"/>
    <w:bookmarkStart w:name="z57" w:id="41"/>
    <w:p>
      <w:pPr>
        <w:spacing w:after="0"/>
        <w:ind w:left="0"/>
        <w:jc w:val="both"/>
      </w:pPr>
      <w:r>
        <w:rPr>
          <w:rFonts w:ascii="Times New Roman"/>
          <w:b w:val="false"/>
          <w:i w:val="false"/>
          <w:color w:val="000000"/>
          <w:sz w:val="28"/>
        </w:rPr>
        <w:t>
      При создании слоя "Административные границы района, города районного и областного значения" обязательными полями для заполнения являются "Наименование района", "Кадастровый код района", "Код КАТО";</w:t>
      </w:r>
    </w:p>
    <w:bookmarkEnd w:id="41"/>
    <w:bookmarkStart w:name="z58" w:id="42"/>
    <w:p>
      <w:pPr>
        <w:spacing w:after="0"/>
        <w:ind w:left="0"/>
        <w:jc w:val="both"/>
      </w:pPr>
      <w:r>
        <w:rPr>
          <w:rFonts w:ascii="Times New Roman"/>
          <w:b w:val="false"/>
          <w:i w:val="false"/>
          <w:color w:val="000000"/>
          <w:sz w:val="28"/>
        </w:rPr>
        <w:t xml:space="preserve">
      3) при совпадении границ сельского округа с границами учетного квартала создается слой "Границы сельского округа" по прототипу слоя "Границы учетных кварталов" (путем копирования существующего слоя "Границы учетных кварталов" и переименованием его в "Границы сельского округа"), с уточнением границ сельских округов и точных наименований. </w:t>
      </w:r>
    </w:p>
    <w:bookmarkEnd w:id="42"/>
    <w:bookmarkStart w:name="z59" w:id="43"/>
    <w:p>
      <w:pPr>
        <w:spacing w:after="0"/>
        <w:ind w:left="0"/>
        <w:jc w:val="both"/>
      </w:pPr>
      <w:r>
        <w:rPr>
          <w:rFonts w:ascii="Times New Roman"/>
          <w:b w:val="false"/>
          <w:i w:val="false"/>
          <w:color w:val="000000"/>
          <w:sz w:val="28"/>
        </w:rPr>
        <w:t>
      При создании слоя "Границы сельского округа" обязательными полями для заполнения являются "Наименование сельского округа", "Код КАТО", "Год установления границ";</w:t>
      </w:r>
    </w:p>
    <w:bookmarkEnd w:id="43"/>
    <w:bookmarkStart w:name="z60" w:id="44"/>
    <w:p>
      <w:pPr>
        <w:spacing w:after="0"/>
        <w:ind w:left="0"/>
        <w:jc w:val="both"/>
      </w:pPr>
      <w:r>
        <w:rPr>
          <w:rFonts w:ascii="Times New Roman"/>
          <w:b w:val="false"/>
          <w:i w:val="false"/>
          <w:color w:val="000000"/>
          <w:sz w:val="28"/>
        </w:rPr>
        <w:t xml:space="preserve">
      4) слой "Границы населенного пункта" создается в целях определения административных границ населенных пунктов на электронной земельно-кадастровой карте. </w:t>
      </w:r>
    </w:p>
    <w:bookmarkEnd w:id="44"/>
    <w:bookmarkStart w:name="z61" w:id="45"/>
    <w:p>
      <w:pPr>
        <w:spacing w:after="0"/>
        <w:ind w:left="0"/>
        <w:jc w:val="both"/>
      </w:pPr>
      <w:r>
        <w:rPr>
          <w:rFonts w:ascii="Times New Roman"/>
          <w:b w:val="false"/>
          <w:i w:val="false"/>
          <w:color w:val="000000"/>
          <w:sz w:val="28"/>
        </w:rPr>
        <w:t>
      Слой "Границы населенного пункта" создается путем векторизации границ населенных пунктов в ГЦС с кадастровых планов или другой планово-картографической основы, имеющей четкие контуры населенного пункта.</w:t>
      </w:r>
    </w:p>
    <w:bookmarkEnd w:id="45"/>
    <w:bookmarkStart w:name="z62" w:id="46"/>
    <w:p>
      <w:pPr>
        <w:spacing w:after="0"/>
        <w:ind w:left="0"/>
        <w:jc w:val="both"/>
      </w:pPr>
      <w:r>
        <w:rPr>
          <w:rFonts w:ascii="Times New Roman"/>
          <w:b w:val="false"/>
          <w:i w:val="false"/>
          <w:color w:val="000000"/>
          <w:sz w:val="28"/>
        </w:rPr>
        <w:t xml:space="preserve">
      При создании слоя "Границы населенного пункта" обязательными полями для заполнения являются "Наименование", "Код КАТО", "Год установления границ"; </w:t>
      </w:r>
    </w:p>
    <w:bookmarkEnd w:id="46"/>
    <w:bookmarkStart w:name="z63" w:id="47"/>
    <w:p>
      <w:pPr>
        <w:spacing w:after="0"/>
        <w:ind w:left="0"/>
        <w:jc w:val="both"/>
      </w:pPr>
      <w:r>
        <w:rPr>
          <w:rFonts w:ascii="Times New Roman"/>
          <w:b w:val="false"/>
          <w:i w:val="false"/>
          <w:color w:val="000000"/>
          <w:sz w:val="28"/>
        </w:rPr>
        <w:t>
      5) слой "Границы составных частей населенного пункта" создается аналогично слою "Границы населенного пункта" и содержит сведения по составным частям населенного пункта.</w:t>
      </w:r>
    </w:p>
    <w:bookmarkEnd w:id="47"/>
    <w:bookmarkStart w:name="z64" w:id="48"/>
    <w:p>
      <w:pPr>
        <w:spacing w:after="0"/>
        <w:ind w:left="0"/>
        <w:jc w:val="both"/>
      </w:pPr>
      <w:r>
        <w:rPr>
          <w:rFonts w:ascii="Times New Roman"/>
          <w:b w:val="false"/>
          <w:i w:val="false"/>
          <w:color w:val="000000"/>
          <w:sz w:val="28"/>
        </w:rPr>
        <w:t>
      При создании слоя "Границы составных частей населенного пункта" обязательным полем для заполнения является поле "Наименование". В поле "Код КАТО" вносится код КАТО (при наличии).</w:t>
      </w:r>
    </w:p>
    <w:bookmarkEnd w:id="48"/>
    <w:bookmarkStart w:name="z65" w:id="49"/>
    <w:p>
      <w:pPr>
        <w:spacing w:after="0"/>
        <w:ind w:left="0"/>
        <w:jc w:val="both"/>
      </w:pPr>
      <w:r>
        <w:rPr>
          <w:rFonts w:ascii="Times New Roman"/>
          <w:b w:val="false"/>
          <w:i w:val="false"/>
          <w:color w:val="000000"/>
          <w:sz w:val="28"/>
        </w:rPr>
        <w:t>
      6) слой "Геонимы" содержит сведения о геонимах и является линейным слоем. Слой "Геонимы" создается путем векторизации осевых линий геонимов в ГЦС с кадастровых планов или другой планово-картографической основы.</w:t>
      </w:r>
    </w:p>
    <w:bookmarkEnd w:id="49"/>
    <w:bookmarkStart w:name="z66" w:id="50"/>
    <w:p>
      <w:pPr>
        <w:spacing w:after="0"/>
        <w:ind w:left="0"/>
        <w:jc w:val="both"/>
      </w:pPr>
      <w:r>
        <w:rPr>
          <w:rFonts w:ascii="Times New Roman"/>
          <w:b w:val="false"/>
          <w:i w:val="false"/>
          <w:color w:val="000000"/>
          <w:sz w:val="28"/>
        </w:rPr>
        <w:t>
      При создании слоя "Геонимы" обязательными полями для заполнения являются поля "Наименование новое" (новое название геонима) и "Наименование старое" (старое название геонима) (при наличии);</w:t>
      </w:r>
    </w:p>
    <w:bookmarkEnd w:id="50"/>
    <w:bookmarkStart w:name="z67" w:id="51"/>
    <w:p>
      <w:pPr>
        <w:spacing w:after="0"/>
        <w:ind w:left="0"/>
        <w:jc w:val="both"/>
      </w:pPr>
      <w:r>
        <w:rPr>
          <w:rFonts w:ascii="Times New Roman"/>
          <w:b w:val="false"/>
          <w:i w:val="false"/>
          <w:color w:val="000000"/>
          <w:sz w:val="28"/>
        </w:rPr>
        <w:t>
      7) слой "Границы объектов недвижимости" создается для ориентира при построении исследуемого земельного участка. Слой "Границы объектов недвижимости" создается по топографическим картам масштабов от 1:5000 до 1:500, или на основе актуальной космосъемки (в зависимости от имеющейся основы), путем векторизации растров в ГЦС.</w:t>
      </w:r>
    </w:p>
    <w:bookmarkEnd w:id="51"/>
    <w:bookmarkStart w:name="z68" w:id="52"/>
    <w:p>
      <w:pPr>
        <w:spacing w:after="0"/>
        <w:ind w:left="0"/>
        <w:jc w:val="both"/>
      </w:pPr>
      <w:r>
        <w:rPr>
          <w:rFonts w:ascii="Times New Roman"/>
          <w:b w:val="false"/>
          <w:i w:val="false"/>
          <w:color w:val="000000"/>
          <w:sz w:val="28"/>
        </w:rPr>
        <w:t>
      В слое "Границы объектов недвижимости" отражаются характеристики объекта недвижимости и земельного участка, на котором расположен данный объект недвижимости, в том числе его адрес и другая информация о земельном участке, содержащиеся в земельно-кадастровой документации.</w:t>
      </w:r>
    </w:p>
    <w:bookmarkEnd w:id="52"/>
    <w:bookmarkStart w:name="z69" w:id="53"/>
    <w:p>
      <w:pPr>
        <w:spacing w:after="0"/>
        <w:ind w:left="0"/>
        <w:jc w:val="both"/>
      </w:pPr>
      <w:r>
        <w:rPr>
          <w:rFonts w:ascii="Times New Roman"/>
          <w:b w:val="false"/>
          <w:i w:val="false"/>
          <w:color w:val="000000"/>
          <w:sz w:val="28"/>
        </w:rPr>
        <w:t>
      Для всех слоев электронной земельно-кадастровой карты соблюдаются топологические правила и условия для поддержки топологической целостности данных.".</w:t>
      </w:r>
    </w:p>
    <w:bookmarkEnd w:id="53"/>
    <w:bookmarkStart w:name="z70" w:id="54"/>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54"/>
    <w:bookmarkStart w:name="z71" w:id="5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5"/>
    <w:bookmarkStart w:name="z72" w:id="5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6"/>
    <w:bookmarkStart w:name="z73"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7"/>
    <w:bookmarkStart w:name="z74" w:id="58"/>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12 июля 2026 года.</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76"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7"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78"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