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63ae9" w14:textId="1763a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(видов) имущества, которое может выступать базовым активом цифровых финансовых активов, Требований к организациям, которые вправе выступать в качестве организации по хранению базового актива цифрового финансового актива в отношении цифровых финансовых активов, а также правил учета и хранения базового актива по таким цифровым финансовым активам</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20 апреля 2026 года № 77. Зарегистрировано в Министерстве юстиции Республики Казахстан 22 апреля 2026 года № 38508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01.05.2026</w:t>
      </w:r>
    </w:p>
    <w:bookmarkStart w:name="z5" w:id="0"/>
    <w:p>
      <w:pPr>
        <w:spacing w:after="0"/>
        <w:ind w:left="0"/>
        <w:jc w:val="both"/>
      </w:pPr>
      <w:r>
        <w:rPr>
          <w:rFonts w:ascii="Times New Roman"/>
          <w:b w:val="false"/>
          <w:i w:val="false"/>
          <w:color w:val="000000"/>
          <w:sz w:val="28"/>
        </w:rPr>
        <w:t xml:space="preserve">
      В соответствии с подпунктами 5) и 6) пункта 2 </w:t>
      </w:r>
      <w:r>
        <w:rPr>
          <w:rFonts w:ascii="Times New Roman"/>
          <w:b w:val="false"/>
          <w:i w:val="false"/>
          <w:color w:val="000000"/>
          <w:sz w:val="28"/>
        </w:rPr>
        <w:t>статьи 4</w:t>
      </w:r>
      <w:r>
        <w:rPr>
          <w:rFonts w:ascii="Times New Roman"/>
          <w:b w:val="false"/>
          <w:i w:val="false"/>
          <w:color w:val="000000"/>
          <w:sz w:val="28"/>
        </w:rPr>
        <w:t xml:space="preserve"> и частью третьей пункта 4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цифровых активах в Республики Казахстан"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1. Утвердить прилагаемые:</w:t>
      </w:r>
    </w:p>
    <w:bookmarkEnd w:id="1"/>
    <w:bookmarkStart w:name="z7"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Перечень</w:t>
      </w:r>
      <w:r>
        <w:rPr>
          <w:rFonts w:ascii="Times New Roman"/>
          <w:b w:val="false"/>
          <w:i w:val="false"/>
          <w:color w:val="000000"/>
          <w:sz w:val="28"/>
        </w:rPr>
        <w:t xml:space="preserve"> (виды) имущества, которое может являться базовым активом цифровых финансовых активов;</w:t>
      </w:r>
    </w:p>
    <w:bookmarkEnd w:id="2"/>
    <w:bookmarkStart w:name="z8"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Требования</w:t>
      </w:r>
      <w:r>
        <w:rPr>
          <w:rFonts w:ascii="Times New Roman"/>
          <w:b w:val="false"/>
          <w:i w:val="false"/>
          <w:color w:val="000000"/>
          <w:sz w:val="28"/>
        </w:rPr>
        <w:t xml:space="preserve"> к организациям, которые вправе выступать в качестве организации по хранению базового актива цифрового финансового актива в отношении цифровых финансовых активов, а также правила учета и хранения базового актива по таким цифровым финансовым активам.</w:t>
      </w:r>
    </w:p>
    <w:bookmarkEnd w:id="3"/>
    <w:bookmarkStart w:name="z9" w:id="4"/>
    <w:p>
      <w:pPr>
        <w:spacing w:after="0"/>
        <w:ind w:left="0"/>
        <w:jc w:val="both"/>
      </w:pPr>
      <w:r>
        <w:rPr>
          <w:rFonts w:ascii="Times New Roman"/>
          <w:b w:val="false"/>
          <w:i w:val="false"/>
          <w:color w:val="000000"/>
          <w:sz w:val="28"/>
        </w:rPr>
        <w:t>
      2. Департаменту рынка ценных бумаг в установленном законодательством Республики Казахстан порядке обеспечить:</w:t>
      </w:r>
    </w:p>
    <w:bookmarkEnd w:id="4"/>
    <w:bookmarkStart w:name="z10" w:id="5"/>
    <w:p>
      <w:pPr>
        <w:spacing w:after="0"/>
        <w:ind w:left="0"/>
        <w:jc w:val="both"/>
      </w:pPr>
      <w:r>
        <w:rPr>
          <w:rFonts w:ascii="Times New Roman"/>
          <w:b w:val="false"/>
          <w:i w:val="false"/>
          <w:color w:val="000000"/>
          <w:sz w:val="28"/>
        </w:rPr>
        <w:t>
      1) совместно с Юридическим департаментом Агентства Республики Казахстан по регулированию и развитию финансового рынка государственную регистрацию настоящего постановления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6"/>
    <w:bookmarkStart w:name="z12"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7"/>
    <w:bookmarkStart w:name="z13" w:id="8"/>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8"/>
    <w:bookmarkStart w:name="z14" w:id="9"/>
    <w:p>
      <w:pPr>
        <w:spacing w:after="0"/>
        <w:ind w:left="0"/>
        <w:jc w:val="both"/>
      </w:pPr>
      <w:r>
        <w:rPr>
          <w:rFonts w:ascii="Times New Roman"/>
          <w:b w:val="false"/>
          <w:i w:val="false"/>
          <w:color w:val="000000"/>
          <w:sz w:val="28"/>
        </w:rPr>
        <w:t>
      4. Настоящее постановление вводится в действие с 1 мая 2026 года и подлежит официальному опубликованию.</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20 апреля 2026 года № 77</w:t>
            </w:r>
          </w:p>
        </w:tc>
      </w:tr>
    </w:tbl>
    <w:bookmarkStart w:name="z17" w:id="10"/>
    <w:p>
      <w:pPr>
        <w:spacing w:after="0"/>
        <w:ind w:left="0"/>
        <w:jc w:val="left"/>
      </w:pPr>
      <w:r>
        <w:rPr>
          <w:rFonts w:ascii="Times New Roman"/>
          <w:b/>
          <w:i w:val="false"/>
          <w:color w:val="000000"/>
        </w:rPr>
        <w:t xml:space="preserve"> Перечень (виды) имущества, которое может выступать базовым активом цифровых финансовых активов</w:t>
      </w:r>
    </w:p>
    <w:bookmarkEnd w:id="10"/>
    <w:bookmarkStart w:name="z18" w:id="11"/>
    <w:p>
      <w:pPr>
        <w:spacing w:after="0"/>
        <w:ind w:left="0"/>
        <w:jc w:val="both"/>
      </w:pPr>
      <w:r>
        <w:rPr>
          <w:rFonts w:ascii="Times New Roman"/>
          <w:b w:val="false"/>
          <w:i w:val="false"/>
          <w:color w:val="000000"/>
          <w:sz w:val="28"/>
        </w:rPr>
        <w:t xml:space="preserve">
      Перечень (виды) имущества, которое может выступать базовым активом цифровых финансовых активов, базовым активом которых выступают финансовые инструменты (в том числе ценные бумаги, включая производные ценные бумаги, производные финансовые инструменты, другой цифровой финансовый актив), финансовый актив, имущественные права (требования), товары и (или) иное имущество, за исключением денег: </w:t>
      </w:r>
    </w:p>
    <w:bookmarkEnd w:id="11"/>
    <w:bookmarkStart w:name="z19" w:id="12"/>
    <w:p>
      <w:pPr>
        <w:spacing w:after="0"/>
        <w:ind w:left="0"/>
        <w:jc w:val="both"/>
      </w:pPr>
      <w:r>
        <w:rPr>
          <w:rFonts w:ascii="Times New Roman"/>
          <w:b w:val="false"/>
          <w:i w:val="false"/>
          <w:color w:val="000000"/>
          <w:sz w:val="28"/>
        </w:rPr>
        <w:t>
      1) государственные ценные бумаги Республики Казахстан (в том числе, эмитированные в соответствии с законодательством иностранных государств);</w:t>
      </w:r>
    </w:p>
    <w:bookmarkEnd w:id="12"/>
    <w:bookmarkStart w:name="z20" w:id="13"/>
    <w:p>
      <w:pPr>
        <w:spacing w:after="0"/>
        <w:ind w:left="0"/>
        <w:jc w:val="both"/>
      </w:pPr>
      <w:r>
        <w:rPr>
          <w:rFonts w:ascii="Times New Roman"/>
          <w:b w:val="false"/>
          <w:i w:val="false"/>
          <w:color w:val="000000"/>
          <w:sz w:val="28"/>
        </w:rPr>
        <w:t>
      2) ценные бумаги международных финансовых организаций;</w:t>
      </w:r>
    </w:p>
    <w:bookmarkEnd w:id="13"/>
    <w:bookmarkStart w:name="z21" w:id="14"/>
    <w:p>
      <w:pPr>
        <w:spacing w:after="0"/>
        <w:ind w:left="0"/>
        <w:jc w:val="both"/>
      </w:pPr>
      <w:r>
        <w:rPr>
          <w:rFonts w:ascii="Times New Roman"/>
          <w:b w:val="false"/>
          <w:i w:val="false"/>
          <w:color w:val="000000"/>
          <w:sz w:val="28"/>
        </w:rPr>
        <w:t>
      3) негосударственные ценные бумаги, включая, акции, долговые ценные бумаги, инфраструктурные облигации;</w:t>
      </w:r>
    </w:p>
    <w:bookmarkEnd w:id="14"/>
    <w:bookmarkStart w:name="z22" w:id="15"/>
    <w:p>
      <w:pPr>
        <w:spacing w:after="0"/>
        <w:ind w:left="0"/>
        <w:jc w:val="both"/>
      </w:pPr>
      <w:r>
        <w:rPr>
          <w:rFonts w:ascii="Times New Roman"/>
          <w:b w:val="false"/>
          <w:i w:val="false"/>
          <w:color w:val="000000"/>
          <w:sz w:val="28"/>
        </w:rPr>
        <w:t>
      4) производные ценные бумаги;</w:t>
      </w:r>
    </w:p>
    <w:bookmarkEnd w:id="15"/>
    <w:bookmarkStart w:name="z23" w:id="16"/>
    <w:p>
      <w:pPr>
        <w:spacing w:after="0"/>
        <w:ind w:left="0"/>
        <w:jc w:val="both"/>
      </w:pPr>
      <w:r>
        <w:rPr>
          <w:rFonts w:ascii="Times New Roman"/>
          <w:b w:val="false"/>
          <w:i w:val="false"/>
          <w:color w:val="000000"/>
          <w:sz w:val="28"/>
        </w:rPr>
        <w:t>
      5) производные финансовые инструменты;</w:t>
      </w:r>
    </w:p>
    <w:bookmarkEnd w:id="16"/>
    <w:bookmarkStart w:name="z24" w:id="17"/>
    <w:p>
      <w:pPr>
        <w:spacing w:after="0"/>
        <w:ind w:left="0"/>
        <w:jc w:val="both"/>
      </w:pPr>
      <w:r>
        <w:rPr>
          <w:rFonts w:ascii="Times New Roman"/>
          <w:b w:val="false"/>
          <w:i w:val="false"/>
          <w:color w:val="000000"/>
          <w:sz w:val="28"/>
        </w:rPr>
        <w:t>
      6) паи интервальных паевых инвестиционных фондов, управляющая компания которых является юридическим лицом, созданным в соответствии с законодательством Республики Казахстан;</w:t>
      </w:r>
    </w:p>
    <w:bookmarkEnd w:id="17"/>
    <w:bookmarkStart w:name="z25" w:id="18"/>
    <w:p>
      <w:pPr>
        <w:spacing w:after="0"/>
        <w:ind w:left="0"/>
        <w:jc w:val="both"/>
      </w:pPr>
      <w:r>
        <w:rPr>
          <w:rFonts w:ascii="Times New Roman"/>
          <w:b w:val="false"/>
          <w:i w:val="false"/>
          <w:color w:val="000000"/>
          <w:sz w:val="28"/>
        </w:rPr>
        <w:t>
      7) доля участия в товариществе с ограниченной ответственностью, зарегистрированном в соответствии с законодательством Республики Казахстан;</w:t>
      </w:r>
    </w:p>
    <w:bookmarkEnd w:id="18"/>
    <w:bookmarkStart w:name="z26" w:id="19"/>
    <w:p>
      <w:pPr>
        <w:spacing w:after="0"/>
        <w:ind w:left="0"/>
        <w:jc w:val="both"/>
      </w:pPr>
      <w:r>
        <w:rPr>
          <w:rFonts w:ascii="Times New Roman"/>
          <w:b w:val="false"/>
          <w:i w:val="false"/>
          <w:color w:val="000000"/>
          <w:sz w:val="28"/>
        </w:rPr>
        <w:t>
      8) паи Exchange Traded Funds (ETF) (Эксчейндж Трэйдэд Фандс), Exchange Traded Commodities (ETC) (Эксчейндж Трэйдэд Коммодитис), Exchange Traded Notes (ETN) (Эксчейндж Трэйдэд Ноутс);</w:t>
      </w:r>
    </w:p>
    <w:bookmarkEnd w:id="19"/>
    <w:bookmarkStart w:name="z27" w:id="20"/>
    <w:p>
      <w:pPr>
        <w:spacing w:after="0"/>
        <w:ind w:left="0"/>
        <w:jc w:val="both"/>
      </w:pPr>
      <w:r>
        <w:rPr>
          <w:rFonts w:ascii="Times New Roman"/>
          <w:b w:val="false"/>
          <w:i w:val="false"/>
          <w:color w:val="000000"/>
          <w:sz w:val="28"/>
        </w:rPr>
        <w:t>
      9) банковский депозитный сертификат;</w:t>
      </w:r>
    </w:p>
    <w:bookmarkEnd w:id="20"/>
    <w:bookmarkStart w:name="z28" w:id="21"/>
    <w:p>
      <w:pPr>
        <w:spacing w:after="0"/>
        <w:ind w:left="0"/>
        <w:jc w:val="both"/>
      </w:pPr>
      <w:r>
        <w:rPr>
          <w:rFonts w:ascii="Times New Roman"/>
          <w:b w:val="false"/>
          <w:i w:val="false"/>
          <w:color w:val="000000"/>
          <w:sz w:val="28"/>
        </w:rPr>
        <w:t>
      10) права требования по договорам займа, за исключением договоров банковского займа, заключенных в соответствии с банковским законодательством Республики Казахстан;</w:t>
      </w:r>
    </w:p>
    <w:bookmarkEnd w:id="21"/>
    <w:bookmarkStart w:name="z29" w:id="22"/>
    <w:p>
      <w:pPr>
        <w:spacing w:after="0"/>
        <w:ind w:left="0"/>
        <w:jc w:val="both"/>
      </w:pPr>
      <w:r>
        <w:rPr>
          <w:rFonts w:ascii="Times New Roman"/>
          <w:b w:val="false"/>
          <w:i w:val="false"/>
          <w:color w:val="000000"/>
          <w:sz w:val="28"/>
        </w:rPr>
        <w:t>
      11) права требования по исполнению денежных обязательств (дебиторская задолженность), в том числе возникающие из договоров факторинга;</w:t>
      </w:r>
    </w:p>
    <w:bookmarkEnd w:id="22"/>
    <w:bookmarkStart w:name="z30" w:id="23"/>
    <w:p>
      <w:pPr>
        <w:spacing w:after="0"/>
        <w:ind w:left="0"/>
        <w:jc w:val="both"/>
      </w:pPr>
      <w:r>
        <w:rPr>
          <w:rFonts w:ascii="Times New Roman"/>
          <w:b w:val="false"/>
          <w:i w:val="false"/>
          <w:color w:val="000000"/>
          <w:sz w:val="28"/>
        </w:rPr>
        <w:t>
      12) права требования на получение денежных выплат, размер которых привязан к показателям (индексам) стоимости активов или результатам деятельности проекта;</w:t>
      </w:r>
    </w:p>
    <w:bookmarkEnd w:id="23"/>
    <w:bookmarkStart w:name="z31" w:id="24"/>
    <w:p>
      <w:pPr>
        <w:spacing w:after="0"/>
        <w:ind w:left="0"/>
        <w:jc w:val="both"/>
      </w:pPr>
      <w:r>
        <w:rPr>
          <w:rFonts w:ascii="Times New Roman"/>
          <w:b w:val="false"/>
          <w:i w:val="false"/>
          <w:color w:val="000000"/>
          <w:sz w:val="28"/>
        </w:rPr>
        <w:t>
      13) права требования на получение денежных выплат (доходов), возникающих в результате сдачи имущества (недвижимого и движимого) в аренду или иную коммерческую эксплуатацию на основании гражданско-правовых договоров;</w:t>
      </w:r>
    </w:p>
    <w:bookmarkEnd w:id="24"/>
    <w:bookmarkStart w:name="z32" w:id="25"/>
    <w:p>
      <w:pPr>
        <w:spacing w:after="0"/>
        <w:ind w:left="0"/>
        <w:jc w:val="both"/>
      </w:pPr>
      <w:r>
        <w:rPr>
          <w:rFonts w:ascii="Times New Roman"/>
          <w:b w:val="false"/>
          <w:i w:val="false"/>
          <w:color w:val="000000"/>
          <w:sz w:val="28"/>
        </w:rPr>
        <w:t>
      14) права требования по договорам о долевом участии в жилищном строительстве;</w:t>
      </w:r>
    </w:p>
    <w:bookmarkEnd w:id="25"/>
    <w:bookmarkStart w:name="z33" w:id="26"/>
    <w:p>
      <w:pPr>
        <w:spacing w:after="0"/>
        <w:ind w:left="0"/>
        <w:jc w:val="both"/>
      </w:pPr>
      <w:r>
        <w:rPr>
          <w:rFonts w:ascii="Times New Roman"/>
          <w:b w:val="false"/>
          <w:i w:val="false"/>
          <w:color w:val="000000"/>
          <w:sz w:val="28"/>
        </w:rPr>
        <w:t>
      15) зерновые расписки, выпущенные в соответствии с законодательством Республики Казахстан;</w:t>
      </w:r>
    </w:p>
    <w:bookmarkEnd w:id="26"/>
    <w:bookmarkStart w:name="z34" w:id="27"/>
    <w:p>
      <w:pPr>
        <w:spacing w:after="0"/>
        <w:ind w:left="0"/>
        <w:jc w:val="both"/>
      </w:pPr>
      <w:r>
        <w:rPr>
          <w:rFonts w:ascii="Times New Roman"/>
          <w:b w:val="false"/>
          <w:i w:val="false"/>
          <w:color w:val="000000"/>
          <w:sz w:val="28"/>
        </w:rPr>
        <w:t>
      16) биржевые товары, определенные в соответствии с законодательством Республики Казахстан;</w:t>
      </w:r>
    </w:p>
    <w:bookmarkEnd w:id="27"/>
    <w:bookmarkStart w:name="z35" w:id="28"/>
    <w:p>
      <w:pPr>
        <w:spacing w:after="0"/>
        <w:ind w:left="0"/>
        <w:jc w:val="both"/>
      </w:pPr>
      <w:r>
        <w:rPr>
          <w:rFonts w:ascii="Times New Roman"/>
          <w:b w:val="false"/>
          <w:i w:val="false"/>
          <w:color w:val="000000"/>
          <w:sz w:val="28"/>
        </w:rPr>
        <w:t>
      17) драгоценные металлы;</w:t>
      </w:r>
    </w:p>
    <w:bookmarkEnd w:id="28"/>
    <w:bookmarkStart w:name="z36" w:id="29"/>
    <w:p>
      <w:pPr>
        <w:spacing w:after="0"/>
        <w:ind w:left="0"/>
        <w:jc w:val="both"/>
      </w:pPr>
      <w:r>
        <w:rPr>
          <w:rFonts w:ascii="Times New Roman"/>
          <w:b w:val="false"/>
          <w:i w:val="false"/>
          <w:color w:val="000000"/>
          <w:sz w:val="28"/>
        </w:rPr>
        <w:t>
      18) право на недвижимое имущество.</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рыка</w:t>
            </w:r>
            <w:r>
              <w:br/>
            </w:r>
            <w:r>
              <w:rPr>
                <w:rFonts w:ascii="Times New Roman"/>
                <w:b w:val="false"/>
                <w:i w:val="false"/>
                <w:color w:val="000000"/>
                <w:sz w:val="20"/>
              </w:rPr>
              <w:t>от __________ 20__ года № ___</w:t>
            </w:r>
          </w:p>
        </w:tc>
      </w:tr>
    </w:tbl>
    <w:bookmarkStart w:name="z38" w:id="30"/>
    <w:p>
      <w:pPr>
        <w:spacing w:after="0"/>
        <w:ind w:left="0"/>
        <w:jc w:val="left"/>
      </w:pPr>
      <w:r>
        <w:rPr>
          <w:rFonts w:ascii="Times New Roman"/>
          <w:b/>
          <w:i w:val="false"/>
          <w:color w:val="000000"/>
        </w:rPr>
        <w:t xml:space="preserve"> Требования к организациям, которые вправе выступать в качестве организации по хранению базового актива цифровых финансовых активов в отношении цифровых финансовых активов, а также правила учета и хранения базового актива по таким цифровым финансовым активам</w:t>
      </w:r>
    </w:p>
    <w:bookmarkEnd w:id="30"/>
    <w:bookmarkStart w:name="z39" w:id="31"/>
    <w:p>
      <w:pPr>
        <w:spacing w:after="0"/>
        <w:ind w:left="0"/>
        <w:jc w:val="both"/>
      </w:pPr>
      <w:r>
        <w:rPr>
          <w:rFonts w:ascii="Times New Roman"/>
          <w:b w:val="false"/>
          <w:i w:val="false"/>
          <w:color w:val="000000"/>
          <w:sz w:val="28"/>
        </w:rPr>
        <w:t xml:space="preserve">
      Настоящие Требования к организациям, которые вправе выступать в качестве организации по хранению базового актива цифровых финансовых активов, базовым активом которых выступают финансовые инструменты (в том числе ценные бумаги, включая производные ценные бумаги, производные финансовые инструменты, другой цифровой финансовый актив), финансовый актив, имущественные права (требования), товары и (или) иное имущество, за исключением денег, и правила учета и хранения базового актива по цифровым финансовым активам, базовым активом которых выступают финансовые инструменты, финансовый актив, имущественные права (требования), товары и (или) иное имущество, за исключением денег (далее - Требования) разработаны в соответствии с подпунктами 5) и 6) пункта 2 </w:t>
      </w:r>
      <w:r>
        <w:rPr>
          <w:rFonts w:ascii="Times New Roman"/>
          <w:b w:val="false"/>
          <w:i w:val="false"/>
          <w:color w:val="000000"/>
          <w:sz w:val="28"/>
        </w:rPr>
        <w:t>статьи 4</w:t>
      </w:r>
      <w:r>
        <w:rPr>
          <w:rFonts w:ascii="Times New Roman"/>
          <w:b w:val="false"/>
          <w:i w:val="false"/>
          <w:color w:val="000000"/>
          <w:sz w:val="28"/>
        </w:rPr>
        <w:t xml:space="preserve"> и частью третьей пункта 4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цифровых активах в Республики Казахстан", и определяют требования к организациям по хранению базового актива цифровых финансовых активов в отношении цифровых финансовых активов, базовым активом которых выступают финансовые инструменты, финансовый актив, имущественные права (требования), товары и (или) иное имущество, за исключением денег, а также порядок учета и хранения базового актива по таким цифровым финансовым активам.</w:t>
      </w:r>
    </w:p>
    <w:bookmarkEnd w:id="31"/>
    <w:bookmarkStart w:name="z40" w:id="32"/>
    <w:p>
      <w:pPr>
        <w:spacing w:after="0"/>
        <w:ind w:left="0"/>
        <w:jc w:val="left"/>
      </w:pPr>
      <w:r>
        <w:rPr>
          <w:rFonts w:ascii="Times New Roman"/>
          <w:b/>
          <w:i w:val="false"/>
          <w:color w:val="000000"/>
        </w:rPr>
        <w:t xml:space="preserve"> Глава 1. Требования к организациям, которые вправе выступать в качестве организации по хранению базового актива цифровых финансовых активов</w:t>
      </w:r>
    </w:p>
    <w:bookmarkEnd w:id="32"/>
    <w:bookmarkStart w:name="z41" w:id="33"/>
    <w:p>
      <w:pPr>
        <w:spacing w:after="0"/>
        <w:ind w:left="0"/>
        <w:jc w:val="both"/>
      </w:pPr>
      <w:r>
        <w:rPr>
          <w:rFonts w:ascii="Times New Roman"/>
          <w:b w:val="false"/>
          <w:i w:val="false"/>
          <w:color w:val="000000"/>
          <w:sz w:val="28"/>
        </w:rPr>
        <w:t>
      1. Деятельность организации по хранению базового актива цифрового финансового актива осуществляют:</w:t>
      </w:r>
    </w:p>
    <w:bookmarkEnd w:id="33"/>
    <w:bookmarkStart w:name="z42" w:id="34"/>
    <w:p>
      <w:pPr>
        <w:spacing w:after="0"/>
        <w:ind w:left="0"/>
        <w:jc w:val="both"/>
      </w:pPr>
      <w:r>
        <w:rPr>
          <w:rFonts w:ascii="Times New Roman"/>
          <w:b w:val="false"/>
          <w:i w:val="false"/>
          <w:color w:val="000000"/>
          <w:sz w:val="28"/>
        </w:rPr>
        <w:t>
      1) кастодианы, центральный депозитарий и фондовая биржа в отношении финансовых инструментов, финансовых активов, имущественных прав (требования) и (или) иного имущества;</w:t>
      </w:r>
    </w:p>
    <w:bookmarkEnd w:id="34"/>
    <w:bookmarkStart w:name="z43" w:id="35"/>
    <w:p>
      <w:pPr>
        <w:spacing w:after="0"/>
        <w:ind w:left="0"/>
        <w:jc w:val="both"/>
      </w:pPr>
      <w:r>
        <w:rPr>
          <w:rFonts w:ascii="Times New Roman"/>
          <w:b w:val="false"/>
          <w:i w:val="false"/>
          <w:color w:val="000000"/>
          <w:sz w:val="28"/>
        </w:rPr>
        <w:t>
      2) центральный депозитарий в отношении ценных бумаг и долей участия в товариществе с ограниченной ответственностью, реестры держателей который осуществляет центральный депозитарий;</w:t>
      </w:r>
    </w:p>
    <w:bookmarkEnd w:id="35"/>
    <w:bookmarkStart w:name="z44" w:id="36"/>
    <w:p>
      <w:pPr>
        <w:spacing w:after="0"/>
        <w:ind w:left="0"/>
        <w:jc w:val="both"/>
      </w:pPr>
      <w:r>
        <w:rPr>
          <w:rFonts w:ascii="Times New Roman"/>
          <w:b w:val="false"/>
          <w:i w:val="false"/>
          <w:color w:val="000000"/>
          <w:sz w:val="28"/>
        </w:rPr>
        <w:t>
      3) товарные склады в отношении товаров.</w:t>
      </w:r>
    </w:p>
    <w:bookmarkEnd w:id="36"/>
    <w:bookmarkStart w:name="z45" w:id="37"/>
    <w:p>
      <w:pPr>
        <w:spacing w:after="0"/>
        <w:ind w:left="0"/>
        <w:jc w:val="both"/>
      </w:pPr>
      <w:r>
        <w:rPr>
          <w:rFonts w:ascii="Times New Roman"/>
          <w:b w:val="false"/>
          <w:i w:val="false"/>
          <w:color w:val="000000"/>
          <w:sz w:val="28"/>
        </w:rPr>
        <w:t>
      2. Организация по хранению базового актива цифрового финансового актива отвечает за сохранность, достоверность и актуальность учета базового актива с момента его фактического получения на хранение от эмитента данного цифрового финансового актива.</w:t>
      </w:r>
    </w:p>
    <w:bookmarkEnd w:id="37"/>
    <w:bookmarkStart w:name="z46" w:id="38"/>
    <w:p>
      <w:pPr>
        <w:spacing w:after="0"/>
        <w:ind w:left="0"/>
        <w:jc w:val="both"/>
      </w:pPr>
      <w:r>
        <w:rPr>
          <w:rFonts w:ascii="Times New Roman"/>
          <w:b w:val="false"/>
          <w:i w:val="false"/>
          <w:color w:val="000000"/>
          <w:sz w:val="28"/>
        </w:rPr>
        <w:t>
      3. Организация по хранению базового актива цифрового финансового актива не может быть аффилированным лицом эмитента данного цифрового финансового актива, за исключением центрального депозитария и фондовой биржи.</w:t>
      </w:r>
    </w:p>
    <w:bookmarkEnd w:id="38"/>
    <w:bookmarkStart w:name="z47" w:id="39"/>
    <w:p>
      <w:pPr>
        <w:spacing w:after="0"/>
        <w:ind w:left="0"/>
        <w:jc w:val="both"/>
      </w:pPr>
      <w:r>
        <w:rPr>
          <w:rFonts w:ascii="Times New Roman"/>
          <w:b w:val="false"/>
          <w:i w:val="false"/>
          <w:color w:val="000000"/>
          <w:sz w:val="28"/>
        </w:rPr>
        <w:t>
      Организация по хранению базового актива цифрового финансового актива не использует вверенные ей базовые активы цифровых финансовых активов в своих интересах, в интересах своих аффилированных лиц, в том числе не отвечает ими по своим обязательствам и обязательствам своих аффилированных лиц, не закладывает и не совершает в отношении указанных активов действия, не предусмотренные законодательством Республики Казахстан.</w:t>
      </w:r>
    </w:p>
    <w:bookmarkEnd w:id="39"/>
    <w:bookmarkStart w:name="z48" w:id="40"/>
    <w:p>
      <w:pPr>
        <w:spacing w:after="0"/>
        <w:ind w:left="0"/>
        <w:jc w:val="both"/>
      </w:pPr>
      <w:r>
        <w:rPr>
          <w:rFonts w:ascii="Times New Roman"/>
          <w:b w:val="false"/>
          <w:i w:val="false"/>
          <w:color w:val="000000"/>
          <w:sz w:val="28"/>
        </w:rPr>
        <w:t>
      4. Организация по хранению базового актива цифрового финансового актива в своей деятельности:</w:t>
      </w:r>
    </w:p>
    <w:bookmarkEnd w:id="40"/>
    <w:bookmarkStart w:name="z49" w:id="41"/>
    <w:p>
      <w:pPr>
        <w:spacing w:after="0"/>
        <w:ind w:left="0"/>
        <w:jc w:val="both"/>
      </w:pPr>
      <w:r>
        <w:rPr>
          <w:rFonts w:ascii="Times New Roman"/>
          <w:b w:val="false"/>
          <w:i w:val="false"/>
          <w:color w:val="000000"/>
          <w:sz w:val="28"/>
        </w:rPr>
        <w:t>
      1) обеспечивает учет и хранение базовых активов цифровых финансовых активов, переданных на хранение (кастодиальное обслуживание) в соответствии с условиями договора, заключенного с эмитентом данных цифровых финансовых активов;</w:t>
      </w:r>
    </w:p>
    <w:bookmarkEnd w:id="41"/>
    <w:bookmarkStart w:name="z50" w:id="42"/>
    <w:p>
      <w:pPr>
        <w:spacing w:after="0"/>
        <w:ind w:left="0"/>
        <w:jc w:val="both"/>
      </w:pPr>
      <w:r>
        <w:rPr>
          <w:rFonts w:ascii="Times New Roman"/>
          <w:b w:val="false"/>
          <w:i w:val="false"/>
          <w:color w:val="000000"/>
          <w:sz w:val="28"/>
        </w:rPr>
        <w:t>
      2) осуществляет контроль за состоянием базового актива, являющегося обеспечением исполнения обязательств эмитента перед держателями цифровых финансовых активов;</w:t>
      </w:r>
    </w:p>
    <w:bookmarkEnd w:id="42"/>
    <w:bookmarkStart w:name="z51" w:id="43"/>
    <w:p>
      <w:pPr>
        <w:spacing w:after="0"/>
        <w:ind w:left="0"/>
        <w:jc w:val="both"/>
      </w:pPr>
      <w:r>
        <w:rPr>
          <w:rFonts w:ascii="Times New Roman"/>
          <w:b w:val="false"/>
          <w:i w:val="false"/>
          <w:color w:val="000000"/>
          <w:sz w:val="28"/>
        </w:rPr>
        <w:t>
      3) требует от эмитента цифрового финансового актива восполнения (пополнения) объема или стоимости базового актива в случае, если его рыночная стоимость или количество становятся недостаточными для обеспечения выпущенных в обращение цифровых финансовых активов.</w:t>
      </w:r>
    </w:p>
    <w:bookmarkEnd w:id="43"/>
    <w:bookmarkStart w:name="z52" w:id="44"/>
    <w:p>
      <w:pPr>
        <w:spacing w:after="0"/>
        <w:ind w:left="0"/>
        <w:jc w:val="both"/>
      </w:pPr>
      <w:r>
        <w:rPr>
          <w:rFonts w:ascii="Times New Roman"/>
          <w:b w:val="false"/>
          <w:i w:val="false"/>
          <w:color w:val="000000"/>
          <w:sz w:val="28"/>
        </w:rPr>
        <w:t>
      Эмитент восполняет актив при снижении его рыночной стоимости ниже девяноста процентов от объема обязательств по выпуску;</w:t>
      </w:r>
    </w:p>
    <w:bookmarkEnd w:id="44"/>
    <w:bookmarkStart w:name="z53" w:id="45"/>
    <w:p>
      <w:pPr>
        <w:spacing w:after="0"/>
        <w:ind w:left="0"/>
        <w:jc w:val="both"/>
      </w:pPr>
      <w:r>
        <w:rPr>
          <w:rFonts w:ascii="Times New Roman"/>
          <w:b w:val="false"/>
          <w:i w:val="false"/>
          <w:color w:val="000000"/>
          <w:sz w:val="28"/>
        </w:rPr>
        <w:t>
      4) предоставляет информацию оператору платформы цифровых финансовых активов, выпустившему цифровые финансовые активы, о состоянии базового актива цифрового финансового актива, случаях несвоевременного восполнения (пополнения) или отказа эмитента от восполнения (пополнения) объема или стоимости базового актива;</w:t>
      </w:r>
    </w:p>
    <w:bookmarkEnd w:id="45"/>
    <w:bookmarkStart w:name="z54" w:id="46"/>
    <w:p>
      <w:pPr>
        <w:spacing w:after="0"/>
        <w:ind w:left="0"/>
        <w:jc w:val="both"/>
      </w:pPr>
      <w:r>
        <w:rPr>
          <w:rFonts w:ascii="Times New Roman"/>
          <w:b w:val="false"/>
          <w:i w:val="false"/>
          <w:color w:val="000000"/>
          <w:sz w:val="28"/>
        </w:rPr>
        <w:t>
      5) несет ответственность перед держателями и эмитентом цифровых финансовых активов за утрату или недостачу базового актива, произошедшие по его вине, в размере причиненных убытков.</w:t>
      </w:r>
    </w:p>
    <w:bookmarkEnd w:id="46"/>
    <w:bookmarkStart w:name="z55" w:id="47"/>
    <w:p>
      <w:pPr>
        <w:spacing w:after="0"/>
        <w:ind w:left="0"/>
        <w:jc w:val="both"/>
      </w:pPr>
      <w:r>
        <w:rPr>
          <w:rFonts w:ascii="Times New Roman"/>
          <w:b w:val="false"/>
          <w:i w:val="false"/>
          <w:color w:val="000000"/>
          <w:sz w:val="28"/>
        </w:rPr>
        <w:t>
      Размер причиненных убытков определяется:</w:t>
      </w:r>
    </w:p>
    <w:bookmarkEnd w:id="47"/>
    <w:bookmarkStart w:name="z56" w:id="48"/>
    <w:p>
      <w:pPr>
        <w:spacing w:after="0"/>
        <w:ind w:left="0"/>
        <w:jc w:val="both"/>
      </w:pPr>
      <w:r>
        <w:rPr>
          <w:rFonts w:ascii="Times New Roman"/>
          <w:b w:val="false"/>
          <w:i w:val="false"/>
          <w:color w:val="000000"/>
          <w:sz w:val="28"/>
        </w:rPr>
        <w:t>
      исходя из рыночной стоимости базового актива на дату выявления утраты или недостачи либо на дату, когда такая утрата или недостача должна была быть выявлена при надлежащем исполнении обязанностей;</w:t>
      </w:r>
    </w:p>
    <w:bookmarkEnd w:id="48"/>
    <w:bookmarkStart w:name="z57" w:id="49"/>
    <w:p>
      <w:pPr>
        <w:spacing w:after="0"/>
        <w:ind w:left="0"/>
        <w:jc w:val="both"/>
      </w:pPr>
      <w:r>
        <w:rPr>
          <w:rFonts w:ascii="Times New Roman"/>
          <w:b w:val="false"/>
          <w:i w:val="false"/>
          <w:color w:val="000000"/>
          <w:sz w:val="28"/>
        </w:rPr>
        <w:t>
      при наличии организованных торгов - на основании котировок соответствующих торговых площадок или признанных информационных систем;</w:t>
      </w:r>
    </w:p>
    <w:bookmarkEnd w:id="49"/>
    <w:bookmarkStart w:name="z58" w:id="50"/>
    <w:p>
      <w:pPr>
        <w:spacing w:after="0"/>
        <w:ind w:left="0"/>
        <w:jc w:val="both"/>
      </w:pPr>
      <w:r>
        <w:rPr>
          <w:rFonts w:ascii="Times New Roman"/>
          <w:b w:val="false"/>
          <w:i w:val="false"/>
          <w:color w:val="000000"/>
          <w:sz w:val="28"/>
        </w:rPr>
        <w:t>
      при отсутствии рыночной стоимости - на основании оценки независимого оценщика либо в соответствии с методикой оценки, предусмотренной условиями выпуска цифровых финансовых активов;</w:t>
      </w:r>
    </w:p>
    <w:bookmarkEnd w:id="50"/>
    <w:bookmarkStart w:name="z59" w:id="51"/>
    <w:p>
      <w:pPr>
        <w:spacing w:after="0"/>
        <w:ind w:left="0"/>
        <w:jc w:val="both"/>
      </w:pPr>
      <w:r>
        <w:rPr>
          <w:rFonts w:ascii="Times New Roman"/>
          <w:b w:val="false"/>
          <w:i w:val="false"/>
          <w:color w:val="000000"/>
          <w:sz w:val="28"/>
        </w:rPr>
        <w:t>
      в случае частичной утраты (недостачи) - пропорционально объему утраченного базового актива.</w:t>
      </w:r>
    </w:p>
    <w:bookmarkEnd w:id="51"/>
    <w:bookmarkStart w:name="z60" w:id="52"/>
    <w:p>
      <w:pPr>
        <w:spacing w:after="0"/>
        <w:ind w:left="0"/>
        <w:jc w:val="both"/>
      </w:pPr>
      <w:r>
        <w:rPr>
          <w:rFonts w:ascii="Times New Roman"/>
          <w:b w:val="false"/>
          <w:i w:val="false"/>
          <w:color w:val="000000"/>
          <w:sz w:val="28"/>
        </w:rPr>
        <w:t>
      6) утверждает внутренние документы, определяющие порядок приема, учета, хранения, контроля, оценки и возврата базовых активов, а также действий при выявлении нарушений в обеспечении.</w:t>
      </w:r>
    </w:p>
    <w:bookmarkEnd w:id="52"/>
    <w:bookmarkStart w:name="z61" w:id="53"/>
    <w:p>
      <w:pPr>
        <w:spacing w:after="0"/>
        <w:ind w:left="0"/>
        <w:jc w:val="both"/>
      </w:pPr>
      <w:r>
        <w:rPr>
          <w:rFonts w:ascii="Times New Roman"/>
          <w:b w:val="false"/>
          <w:i w:val="false"/>
          <w:color w:val="000000"/>
          <w:sz w:val="28"/>
        </w:rPr>
        <w:t>
      5. В случае прекращения деятельности или банкротства организации по хранению базового актива цифрового финансового актива, она обеспечивает передачу базовых активов другому лицу, имеющему право на осуществление такой деятельности в порядке, установленном законодательством Республики Казахстан и договорами с эмитентами цифровых финансовых активов.</w:t>
      </w:r>
    </w:p>
    <w:bookmarkEnd w:id="53"/>
    <w:bookmarkStart w:name="z62" w:id="54"/>
    <w:p>
      <w:pPr>
        <w:spacing w:after="0"/>
        <w:ind w:left="0"/>
        <w:jc w:val="left"/>
      </w:pPr>
      <w:r>
        <w:rPr>
          <w:rFonts w:ascii="Times New Roman"/>
          <w:b/>
          <w:i w:val="false"/>
          <w:color w:val="000000"/>
        </w:rPr>
        <w:t xml:space="preserve"> Глава 2. Учет и хранение базового актива по цифровым финансовым активам</w:t>
      </w:r>
    </w:p>
    <w:bookmarkEnd w:id="54"/>
    <w:bookmarkStart w:name="z63" w:id="55"/>
    <w:p>
      <w:pPr>
        <w:spacing w:after="0"/>
        <w:ind w:left="0"/>
        <w:jc w:val="both"/>
      </w:pPr>
      <w:r>
        <w:rPr>
          <w:rFonts w:ascii="Times New Roman"/>
          <w:b w:val="false"/>
          <w:i w:val="false"/>
          <w:color w:val="000000"/>
          <w:sz w:val="28"/>
        </w:rPr>
        <w:t xml:space="preserve">
      6. Кастодиан осуществляет учет и хранение базового актива по цифровым финансовым активам, базовым активом которых выступают финансовые инструменты, финансовый актив, имущественные права (требования) и (или) иное имущество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осуществления кастодиальной деятельности на рынке ценных бумаг Республики Казахстан, утвержденными постановлением Правления Национального Банка Республики Казахстан от 26 июля 2013 года № 184, зарегистрированным в Реестре государственной регистрации нормативных правовых актов под № 8692 и настоящими Требованиями.</w:t>
      </w:r>
    </w:p>
    <w:bookmarkEnd w:id="55"/>
    <w:bookmarkStart w:name="z64" w:id="56"/>
    <w:p>
      <w:pPr>
        <w:spacing w:after="0"/>
        <w:ind w:left="0"/>
        <w:jc w:val="both"/>
      </w:pPr>
      <w:r>
        <w:rPr>
          <w:rFonts w:ascii="Times New Roman"/>
          <w:b w:val="false"/>
          <w:i w:val="false"/>
          <w:color w:val="000000"/>
          <w:sz w:val="28"/>
        </w:rPr>
        <w:t>
      В случае, если деятельность по хранению базового актива по цифровым финансовым активам осуществляет иной профессиональный участник рынка ценных бумаг, хранение финансовых инструментов осуществляется в системе учета центрального депозитария или системе учета номинального держания другого профессионального участника рынка ценных бумаг, оказывающего услуги номинального держания.</w:t>
      </w:r>
    </w:p>
    <w:bookmarkEnd w:id="56"/>
    <w:bookmarkStart w:name="z65" w:id="57"/>
    <w:p>
      <w:pPr>
        <w:spacing w:after="0"/>
        <w:ind w:left="0"/>
        <w:jc w:val="both"/>
      </w:pPr>
      <w:r>
        <w:rPr>
          <w:rFonts w:ascii="Times New Roman"/>
          <w:b w:val="false"/>
          <w:i w:val="false"/>
          <w:color w:val="000000"/>
          <w:sz w:val="28"/>
        </w:rPr>
        <w:t>
      7. Товарный склад осуществляет учет и хранение базового актива по цифровым финансовым активам, базовым активом которых выступают товары, в соответствии с внутренними документами товарного склада.</w:t>
      </w:r>
    </w:p>
    <w:bookmarkEnd w:id="57"/>
    <w:bookmarkStart w:name="z66" w:id="58"/>
    <w:p>
      <w:pPr>
        <w:spacing w:after="0"/>
        <w:ind w:left="0"/>
        <w:jc w:val="both"/>
      </w:pPr>
      <w:r>
        <w:rPr>
          <w:rFonts w:ascii="Times New Roman"/>
          <w:b w:val="false"/>
          <w:i w:val="false"/>
          <w:color w:val="000000"/>
          <w:sz w:val="28"/>
        </w:rPr>
        <w:t>
      Для обеспечения учета и хранения базового актива товарный склад использует материально-техническую базу и инфраструктуру, соответствующую специфике хранимых товаров.</w:t>
      </w:r>
    </w:p>
    <w:bookmarkEnd w:id="58"/>
    <w:bookmarkStart w:name="z67" w:id="59"/>
    <w:p>
      <w:pPr>
        <w:spacing w:after="0"/>
        <w:ind w:left="0"/>
        <w:jc w:val="both"/>
      </w:pPr>
      <w:r>
        <w:rPr>
          <w:rFonts w:ascii="Times New Roman"/>
          <w:b w:val="false"/>
          <w:i w:val="false"/>
          <w:color w:val="000000"/>
          <w:sz w:val="28"/>
        </w:rPr>
        <w:t>
      8. Оператор платформы цифровых финансовых активов вправе требовать замены товарного склада в случае выявления угрозы интересам держателей цифровых финансовых активов.</w:t>
      </w:r>
    </w:p>
    <w:bookmarkEnd w:id="59"/>
    <w:bookmarkStart w:name="z68" w:id="60"/>
    <w:p>
      <w:pPr>
        <w:spacing w:after="0"/>
        <w:ind w:left="0"/>
        <w:jc w:val="both"/>
      </w:pPr>
      <w:r>
        <w:rPr>
          <w:rFonts w:ascii="Times New Roman"/>
          <w:b w:val="false"/>
          <w:i w:val="false"/>
          <w:color w:val="000000"/>
          <w:sz w:val="28"/>
        </w:rPr>
        <w:t>
      9. Организация по хранению базового актива цифрового финансового актива и оператор платформы цифровых финансовых активов проводят сверку данных о количестве базового актива не реже одного раза в месяц.</w:t>
      </w:r>
    </w:p>
    <w:bookmarkEnd w:id="60"/>
    <w:bookmarkStart w:name="z69" w:id="61"/>
    <w:p>
      <w:pPr>
        <w:spacing w:after="0"/>
        <w:ind w:left="0"/>
        <w:jc w:val="both"/>
      </w:pPr>
      <w:r>
        <w:rPr>
          <w:rFonts w:ascii="Times New Roman"/>
          <w:b w:val="false"/>
          <w:i w:val="false"/>
          <w:color w:val="000000"/>
          <w:sz w:val="28"/>
        </w:rPr>
        <w:t xml:space="preserve">
      При выявлении расхождений данных о количестве базового актива организация по хранению базового актива цифрового финансового актива в течение одного рабочего дня уведомляет оператора платформы цифровых финансовых активов. </w:t>
      </w:r>
    </w:p>
    <w:bookmarkEnd w:id="61"/>
    <w:bookmarkStart w:name="z70" w:id="62"/>
    <w:p>
      <w:pPr>
        <w:spacing w:after="0"/>
        <w:ind w:left="0"/>
        <w:jc w:val="both"/>
      </w:pPr>
      <w:r>
        <w:rPr>
          <w:rFonts w:ascii="Times New Roman"/>
          <w:b w:val="false"/>
          <w:i w:val="false"/>
          <w:color w:val="000000"/>
          <w:sz w:val="28"/>
        </w:rPr>
        <w:t xml:space="preserve">
      10. Оператор платформы цифровых финансовых активов совместно с организацией по хранению базового актива проводят проверку в течение пяти рабочих дней со дня выявления расхождений и принимают меры по устранению причины их возникновения, включая внесение соответствующих корректировок в учетные системы и (или) восстановление недостающего количества базового актива. </w:t>
      </w:r>
    </w:p>
    <w:bookmarkEnd w:id="62"/>
    <w:bookmarkStart w:name="z71" w:id="63"/>
    <w:p>
      <w:pPr>
        <w:spacing w:after="0"/>
        <w:ind w:left="0"/>
        <w:jc w:val="both"/>
      </w:pPr>
      <w:r>
        <w:rPr>
          <w:rFonts w:ascii="Times New Roman"/>
          <w:b w:val="false"/>
          <w:i w:val="false"/>
          <w:color w:val="000000"/>
          <w:sz w:val="28"/>
        </w:rPr>
        <w:t>
      В случае невозможности устранения расхождений оператор платформы цифровых финансовых активов не позднее рабочего дня, следующего за днем истечения срока, указанного в части третьей настоящего пункта уведомляет об этом уполномоченный орган с указанием:</w:t>
      </w:r>
    </w:p>
    <w:bookmarkEnd w:id="63"/>
    <w:bookmarkStart w:name="z72" w:id="64"/>
    <w:p>
      <w:pPr>
        <w:spacing w:after="0"/>
        <w:ind w:left="0"/>
        <w:jc w:val="both"/>
      </w:pPr>
      <w:r>
        <w:rPr>
          <w:rFonts w:ascii="Times New Roman"/>
          <w:b w:val="false"/>
          <w:i w:val="false"/>
          <w:color w:val="000000"/>
          <w:sz w:val="28"/>
        </w:rPr>
        <w:t>
      причин и принимаемых мер;</w:t>
      </w:r>
    </w:p>
    <w:bookmarkEnd w:id="64"/>
    <w:bookmarkStart w:name="z73" w:id="65"/>
    <w:p>
      <w:pPr>
        <w:spacing w:after="0"/>
        <w:ind w:left="0"/>
        <w:jc w:val="both"/>
      </w:pPr>
      <w:r>
        <w:rPr>
          <w:rFonts w:ascii="Times New Roman"/>
          <w:b w:val="false"/>
          <w:i w:val="false"/>
          <w:color w:val="000000"/>
          <w:sz w:val="28"/>
        </w:rPr>
        <w:t>
      фактов утраты или недостачи базового актива;</w:t>
      </w:r>
    </w:p>
    <w:bookmarkEnd w:id="65"/>
    <w:bookmarkStart w:name="z74" w:id="66"/>
    <w:p>
      <w:pPr>
        <w:spacing w:after="0"/>
        <w:ind w:left="0"/>
        <w:jc w:val="both"/>
      </w:pPr>
      <w:r>
        <w:rPr>
          <w:rFonts w:ascii="Times New Roman"/>
          <w:b w:val="false"/>
          <w:i w:val="false"/>
          <w:color w:val="000000"/>
          <w:sz w:val="28"/>
        </w:rPr>
        <w:t>
      о неисполнении эмитентом обязанности по восполнению обеспечения, если эмитент не исполнил требование о восполнении в течение 3 (трех) рабочих дней.</w:t>
      </w:r>
    </w:p>
    <w:bookmarkEnd w:id="66"/>
    <w:bookmarkStart w:name="z75" w:id="67"/>
    <w:p>
      <w:pPr>
        <w:spacing w:after="0"/>
        <w:ind w:left="0"/>
        <w:jc w:val="left"/>
      </w:pPr>
      <w:r>
        <w:rPr>
          <w:rFonts w:ascii="Times New Roman"/>
          <w:b/>
          <w:i w:val="false"/>
          <w:color w:val="000000"/>
        </w:rPr>
        <w:t xml:space="preserve"> Глава 3. Ограничение на распоряжение базовым активом цифрового финансового актива</w:t>
      </w:r>
    </w:p>
    <w:bookmarkEnd w:id="67"/>
    <w:bookmarkStart w:name="z76" w:id="68"/>
    <w:p>
      <w:pPr>
        <w:spacing w:after="0"/>
        <w:ind w:left="0"/>
        <w:jc w:val="both"/>
      </w:pPr>
      <w:r>
        <w:rPr>
          <w:rFonts w:ascii="Times New Roman"/>
          <w:b w:val="false"/>
          <w:i w:val="false"/>
          <w:color w:val="000000"/>
          <w:sz w:val="28"/>
        </w:rPr>
        <w:t>
      11. Выбытие базового актива допускается только для погашения (исполнения) обязательств эмитента цифрового финансового актива, при этом подтверждением погашения (исполнения) обязательств эмитента цифрового финансового актива является отчет (письменное подтверждение) о погашении, предоставленный оператором платформы цифровых финансовых активов организации по хранению базового актива.</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