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4c08" w14:textId="e174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апреля 2026 года № 74. Зарегистрировано в Министерстве юстиции Республики Казахстан 22 апреля 2026 года № 38504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постановления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bookmarkStart w:name="z13" w:id="8"/>
    <w:p>
      <w:pPr>
        <w:spacing w:after="0"/>
        <w:ind w:left="0"/>
        <w:jc w:val="both"/>
      </w:pPr>
      <w:r>
        <w:rPr>
          <w:rFonts w:ascii="Times New Roman"/>
          <w:b w:val="false"/>
          <w:i w:val="false"/>
          <w:color w:val="000000"/>
          <w:sz w:val="28"/>
        </w:rPr>
        <w:t>
      Приостановить до 12 июля 2026 года действие: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4 приложения 1 к Перечню, установив, что в период приостановления данный подпункт действует в следующей редакции:</w:t>
      </w:r>
    </w:p>
    <w:bookmarkStart w:name="z15" w:id="9"/>
    <w:p>
      <w:pPr>
        <w:spacing w:after="0"/>
        <w:ind w:left="0"/>
        <w:jc w:val="both"/>
      </w:pPr>
      <w:r>
        <w:rPr>
          <w:rFonts w:ascii="Times New Roman"/>
          <w:b w:val="false"/>
          <w:i w:val="false"/>
          <w:color w:val="000000"/>
          <w:sz w:val="28"/>
        </w:rPr>
        <w:t>
      "3) наличие автоматизированных информационных систем, позволяющих осуществлять сбор, обработку, хранение, предоставление и защиту персональных данных клиента-физического лица (его представителя) и бенефициарных собственников;";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9 приложения 2 к Перечню, установив, что в период приостановления данный подпункт действует в следующей редакции:</w:t>
      </w:r>
    </w:p>
    <w:bookmarkStart w:name="z17" w:id="10"/>
    <w:p>
      <w:pPr>
        <w:spacing w:after="0"/>
        <w:ind w:left="0"/>
        <w:jc w:val="both"/>
      </w:pPr>
      <w:r>
        <w:rPr>
          <w:rFonts w:ascii="Times New Roman"/>
          <w:b w:val="false"/>
          <w:i w:val="false"/>
          <w:color w:val="000000"/>
          <w:sz w:val="28"/>
        </w:rPr>
        <w:t>
      "1) получение доступа ко всем помещениям банка,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банка;";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12</w:t>
      </w:r>
      <w:r>
        <w:rPr>
          <w:rFonts w:ascii="Times New Roman"/>
          <w:b w:val="false"/>
          <w:i w:val="false"/>
          <w:color w:val="000000"/>
          <w:sz w:val="28"/>
        </w:rPr>
        <w:t xml:space="preserve"> приложения 2 к Перечню, установив, что в период приостановления данный пункт действует в следующей редакции:</w:t>
      </w:r>
    </w:p>
    <w:bookmarkStart w:name="z19" w:id="11"/>
    <w:p>
      <w:pPr>
        <w:spacing w:after="0"/>
        <w:ind w:left="0"/>
        <w:jc w:val="both"/>
      </w:pPr>
      <w:r>
        <w:rPr>
          <w:rFonts w:ascii="Times New Roman"/>
          <w:b w:val="false"/>
          <w:i w:val="false"/>
          <w:color w:val="000000"/>
          <w:sz w:val="28"/>
        </w:rPr>
        <w:t>
      "12. Банк для автоматизации процессов по вопросам внутреннего контроля в целях ПОД/ФТ/ФРОМУ использует автоматизированные информационные системы.";</w:t>
      </w:r>
    </w:p>
    <w:bookmarkEnd w:id="11"/>
    <w:bookmarkStart w:name="z20" w:id="12"/>
    <w:p>
      <w:pPr>
        <w:spacing w:after="0"/>
        <w:ind w:left="0"/>
        <w:jc w:val="both"/>
      </w:pPr>
      <w:r>
        <w:rPr>
          <w:rFonts w:ascii="Times New Roman"/>
          <w:b w:val="false"/>
          <w:i w:val="false"/>
          <w:color w:val="000000"/>
          <w:sz w:val="28"/>
        </w:rPr>
        <w:t>
      части второй пункта 30 приложения 2 к Перечню, установив, что в период приостановления часть вторая данного пункта действует в следующей редакции:</w:t>
      </w:r>
    </w:p>
    <w:bookmarkEnd w:id="12"/>
    <w:bookmarkStart w:name="z21" w:id="13"/>
    <w:p>
      <w:pPr>
        <w:spacing w:after="0"/>
        <w:ind w:left="0"/>
        <w:jc w:val="both"/>
      </w:pPr>
      <w:r>
        <w:rPr>
          <w:rFonts w:ascii="Times New Roman"/>
          <w:b w:val="false"/>
          <w:i w:val="false"/>
          <w:color w:val="000000"/>
          <w:sz w:val="28"/>
        </w:rPr>
        <w:t>
      "При применении банком подпункта 1) пункта 6 статьи 5 Закона о ПОД/ФТ/ФРОМУ банк незамедлительно получает сведения о клиенте (его представителе) и бенефициарном собственнике от других субъектов финансового мониторинга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 на меры надлежащей проверки клиента которого полагается банк.";</w:t>
      </w:r>
    </w:p>
    <w:bookmarkEnd w:id="13"/>
    <w:bookmarkStart w:name="z22" w:id="14"/>
    <w:p>
      <w:pPr>
        <w:spacing w:after="0"/>
        <w:ind w:left="0"/>
        <w:jc w:val="both"/>
      </w:pPr>
      <w:r>
        <w:rPr>
          <w:rFonts w:ascii="Times New Roman"/>
          <w:b w:val="false"/>
          <w:i w:val="false"/>
          <w:color w:val="000000"/>
          <w:sz w:val="28"/>
        </w:rPr>
        <w:t xml:space="preserve">
      части первой </w:t>
      </w:r>
      <w:r>
        <w:rPr>
          <w:rFonts w:ascii="Times New Roman"/>
          <w:b w:val="false"/>
          <w:i w:val="false"/>
          <w:color w:val="000000"/>
          <w:sz w:val="28"/>
        </w:rPr>
        <w:t>пункта 39</w:t>
      </w:r>
      <w:r>
        <w:rPr>
          <w:rFonts w:ascii="Times New Roman"/>
          <w:b w:val="false"/>
          <w:i w:val="false"/>
          <w:color w:val="000000"/>
          <w:sz w:val="28"/>
        </w:rPr>
        <w:t xml:space="preserve"> приложения 2 к Перечню, установив, что в период приостановления часть первая данного пункта действует в следующей редакции:</w:t>
      </w:r>
    </w:p>
    <w:bookmarkEnd w:id="14"/>
    <w:bookmarkStart w:name="z23" w:id="15"/>
    <w:p>
      <w:pPr>
        <w:spacing w:after="0"/>
        <w:ind w:left="0"/>
        <w:jc w:val="both"/>
      </w:pPr>
      <w:r>
        <w:rPr>
          <w:rFonts w:ascii="Times New Roman"/>
          <w:b w:val="false"/>
          <w:i w:val="false"/>
          <w:color w:val="000000"/>
          <w:sz w:val="28"/>
        </w:rPr>
        <w:t>
      "39. Банк посредством использования автоматизированной информационной системы выявляет клиентов - физических лиц, по текущим счетам которых проводятся расходные операции, при этом отсутствуют платежи, связанные с обеспечением жизнедеятельности клиента, коммунальные платежи, налоговые и иные платежи в бюджет:</w:t>
      </w:r>
    </w:p>
    <w:bookmarkEnd w:id="15"/>
    <w:bookmarkStart w:name="z24" w:id="16"/>
    <w:p>
      <w:pPr>
        <w:spacing w:after="0"/>
        <w:ind w:left="0"/>
        <w:jc w:val="both"/>
      </w:pPr>
      <w:r>
        <w:rPr>
          <w:rFonts w:ascii="Times New Roman"/>
          <w:b w:val="false"/>
          <w:i w:val="false"/>
          <w:color w:val="000000"/>
          <w:sz w:val="28"/>
        </w:rPr>
        <w:t>
      1) проводит углубленный мониторинг движения денег по текущему счету в целях определения целесообразности присвоения клиенту высокого уровня риска и проведения в отношении него усиленных мер надлежащей проверки;</w:t>
      </w:r>
    </w:p>
    <w:bookmarkEnd w:id="16"/>
    <w:bookmarkStart w:name="z25" w:id="17"/>
    <w:p>
      <w:pPr>
        <w:spacing w:after="0"/>
        <w:ind w:left="0"/>
        <w:jc w:val="both"/>
      </w:pPr>
      <w:r>
        <w:rPr>
          <w:rFonts w:ascii="Times New Roman"/>
          <w:b w:val="false"/>
          <w:i w:val="false"/>
          <w:color w:val="000000"/>
          <w:sz w:val="28"/>
        </w:rPr>
        <w:t xml:space="preserve">
      2) в случае присвоения клиенту высокого уровня риска проводит мероприятия, предусмотренные Требованиями и нормативным правовым актом уполномоченного органа, устанавливающим порядок формирования банком системы управления рисками и внутреннего контроля, разработанным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8 приложения 3 к Перечню, установив, что в период приостановления данный подпункт действует в следующей редакции:</w:t>
      </w:r>
    </w:p>
    <w:bookmarkStart w:name="z27" w:id="18"/>
    <w:p>
      <w:pPr>
        <w:spacing w:after="0"/>
        <w:ind w:left="0"/>
        <w:jc w:val="both"/>
      </w:pPr>
      <w:r>
        <w:rPr>
          <w:rFonts w:ascii="Times New Roman"/>
          <w:b w:val="false"/>
          <w:i w:val="false"/>
          <w:color w:val="000000"/>
          <w:sz w:val="28"/>
        </w:rPr>
        <w:t>
      "1) получение доступа ко всем помещениям фонда,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фонда;";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11</w:t>
      </w:r>
      <w:r>
        <w:rPr>
          <w:rFonts w:ascii="Times New Roman"/>
          <w:b w:val="false"/>
          <w:i w:val="false"/>
          <w:color w:val="000000"/>
          <w:sz w:val="28"/>
        </w:rPr>
        <w:t xml:space="preserve"> приложения 3 к Перечню, установив, что в период приостановления данный пункт действует в следующей редакции:</w:t>
      </w:r>
    </w:p>
    <w:bookmarkStart w:name="z29" w:id="19"/>
    <w:p>
      <w:pPr>
        <w:spacing w:after="0"/>
        <w:ind w:left="0"/>
        <w:jc w:val="both"/>
      </w:pPr>
      <w:r>
        <w:rPr>
          <w:rFonts w:ascii="Times New Roman"/>
          <w:b w:val="false"/>
          <w:i w:val="false"/>
          <w:color w:val="000000"/>
          <w:sz w:val="28"/>
        </w:rPr>
        <w:t>
      "11. Фонд для автоматизации процессов по вопросам внутреннего контроля в целях ПОД/ФТ/ФРОМУ использует автоматизированные информационные системы, соответствующие требованиям внутреннего контроля фонда.";</w:t>
      </w:r>
    </w:p>
    <w:bookmarkEnd w:id="19"/>
    <w:bookmarkStart w:name="z30" w:id="20"/>
    <w:p>
      <w:pPr>
        <w:spacing w:after="0"/>
        <w:ind w:left="0"/>
        <w:jc w:val="both"/>
      </w:pPr>
      <w:r>
        <w:rPr>
          <w:rFonts w:ascii="Times New Roman"/>
          <w:b w:val="false"/>
          <w:i w:val="false"/>
          <w:color w:val="000000"/>
          <w:sz w:val="28"/>
        </w:rPr>
        <w:t xml:space="preserve">
      части третьей </w:t>
      </w:r>
      <w:r>
        <w:rPr>
          <w:rFonts w:ascii="Times New Roman"/>
          <w:b w:val="false"/>
          <w:i w:val="false"/>
          <w:color w:val="000000"/>
          <w:sz w:val="28"/>
        </w:rPr>
        <w:t>пункта 26</w:t>
      </w:r>
      <w:r>
        <w:rPr>
          <w:rFonts w:ascii="Times New Roman"/>
          <w:b w:val="false"/>
          <w:i w:val="false"/>
          <w:color w:val="000000"/>
          <w:sz w:val="28"/>
        </w:rPr>
        <w:t xml:space="preserve"> приложения 3 к Перечню, установив, что в период приостановления часть третья данного пункта действует в следующей редакции:</w:t>
      </w:r>
    </w:p>
    <w:bookmarkEnd w:id="20"/>
    <w:bookmarkStart w:name="z31" w:id="21"/>
    <w:p>
      <w:pPr>
        <w:spacing w:after="0"/>
        <w:ind w:left="0"/>
        <w:jc w:val="both"/>
      </w:pPr>
      <w:r>
        <w:rPr>
          <w:rFonts w:ascii="Times New Roman"/>
          <w:b w:val="false"/>
          <w:i w:val="false"/>
          <w:color w:val="000000"/>
          <w:sz w:val="28"/>
        </w:rPr>
        <w:t xml:space="preserve">
      "При применении фондом </w:t>
      </w:r>
      <w:r>
        <w:rPr>
          <w:rFonts w:ascii="Times New Roman"/>
          <w:b w:val="false"/>
          <w:i w:val="false"/>
          <w:color w:val="000000"/>
          <w:sz w:val="28"/>
        </w:rPr>
        <w:t>подпункта 1)</w:t>
      </w:r>
      <w:r>
        <w:rPr>
          <w:rFonts w:ascii="Times New Roman"/>
          <w:b w:val="false"/>
          <w:i w:val="false"/>
          <w:color w:val="000000"/>
          <w:sz w:val="28"/>
        </w:rPr>
        <w:t xml:space="preserve"> пункта 6 статьи 5 Закона о ПОД/ФТ/ФРОМУ фонд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клиентов которых полагается фонд,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8 приложения 4 к Перечню, установив, что в период приостановления данный подпункт действует в следующей редакции:</w:t>
      </w:r>
    </w:p>
    <w:bookmarkStart w:name="z33" w:id="22"/>
    <w:p>
      <w:pPr>
        <w:spacing w:after="0"/>
        <w:ind w:left="0"/>
        <w:jc w:val="both"/>
      </w:pPr>
      <w:r>
        <w:rPr>
          <w:rFonts w:ascii="Times New Roman"/>
          <w:b w:val="false"/>
          <w:i w:val="false"/>
          <w:color w:val="000000"/>
          <w:sz w:val="28"/>
        </w:rPr>
        <w:t>
      "1) получение доступа ко всем помещениям организации,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11</w:t>
      </w:r>
      <w:r>
        <w:rPr>
          <w:rFonts w:ascii="Times New Roman"/>
          <w:b w:val="false"/>
          <w:i w:val="false"/>
          <w:color w:val="000000"/>
          <w:sz w:val="28"/>
        </w:rPr>
        <w:t xml:space="preserve"> приложения 4 к Перечню, установив, что в период приостановления данный пункт действует в следующей редакции:</w:t>
      </w:r>
    </w:p>
    <w:bookmarkStart w:name="z35" w:id="23"/>
    <w:p>
      <w:pPr>
        <w:spacing w:after="0"/>
        <w:ind w:left="0"/>
        <w:jc w:val="both"/>
      </w:pPr>
      <w:r>
        <w:rPr>
          <w:rFonts w:ascii="Times New Roman"/>
          <w:b w:val="false"/>
          <w:i w:val="false"/>
          <w:color w:val="000000"/>
          <w:sz w:val="28"/>
        </w:rPr>
        <w:t>
      "11. Организация для автоматизации процессов по вопросам внутреннего контроля в целях ПОД/ФТ/ФРОМУ использует автоматизированные информационные системы, соответствующие требованиям внутреннего контроля организации.";</w:t>
      </w:r>
    </w:p>
    <w:bookmarkEnd w:id="23"/>
    <w:bookmarkStart w:name="z36" w:id="24"/>
    <w:p>
      <w:pPr>
        <w:spacing w:after="0"/>
        <w:ind w:left="0"/>
        <w:jc w:val="both"/>
      </w:pPr>
      <w:r>
        <w:rPr>
          <w:rFonts w:ascii="Times New Roman"/>
          <w:b w:val="false"/>
          <w:i w:val="false"/>
          <w:color w:val="000000"/>
          <w:sz w:val="28"/>
        </w:rPr>
        <w:t xml:space="preserve">
      части третьей </w:t>
      </w:r>
      <w:r>
        <w:rPr>
          <w:rFonts w:ascii="Times New Roman"/>
          <w:b w:val="false"/>
          <w:i w:val="false"/>
          <w:color w:val="000000"/>
          <w:sz w:val="28"/>
        </w:rPr>
        <w:t>пункта 27</w:t>
      </w:r>
      <w:r>
        <w:rPr>
          <w:rFonts w:ascii="Times New Roman"/>
          <w:b w:val="false"/>
          <w:i w:val="false"/>
          <w:color w:val="000000"/>
          <w:sz w:val="28"/>
        </w:rPr>
        <w:t xml:space="preserve"> приложения 4 к Перечню, установив, что в период приостановления часть третья данного пункта действует в следующей редакции:</w:t>
      </w:r>
    </w:p>
    <w:bookmarkEnd w:id="24"/>
    <w:bookmarkStart w:name="z37" w:id="25"/>
    <w:p>
      <w:pPr>
        <w:spacing w:after="0"/>
        <w:ind w:left="0"/>
        <w:jc w:val="both"/>
      </w:pPr>
      <w:r>
        <w:rPr>
          <w:rFonts w:ascii="Times New Roman"/>
          <w:b w:val="false"/>
          <w:i w:val="false"/>
          <w:color w:val="000000"/>
          <w:sz w:val="28"/>
        </w:rPr>
        <w:t xml:space="preserve">
      "При применении организациями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организации незамедлительно получают сведения о клиенте (его представителе) и бенефициарном собственнике от других субъектов финансового мониторинга, на меры надлежащей проверки клиентов которых полагаются организации, для внесения (включения) в досье клиента, а также по запросу без задержки получают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9 приложения 5 к Перечню, установив, что в период приостановления данный подпункт действует в следующей редакции:</w:t>
      </w:r>
    </w:p>
    <w:bookmarkStart w:name="z39" w:id="26"/>
    <w:p>
      <w:pPr>
        <w:spacing w:after="0"/>
        <w:ind w:left="0"/>
        <w:jc w:val="both"/>
      </w:pPr>
      <w:r>
        <w:rPr>
          <w:rFonts w:ascii="Times New Roman"/>
          <w:b w:val="false"/>
          <w:i w:val="false"/>
          <w:color w:val="000000"/>
          <w:sz w:val="28"/>
        </w:rPr>
        <w:t>
      "2) получение доступа ко всем помещениям организации и (или) страхового брокера,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 и (или) страхового брокера;";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12</w:t>
      </w:r>
      <w:r>
        <w:rPr>
          <w:rFonts w:ascii="Times New Roman"/>
          <w:b w:val="false"/>
          <w:i w:val="false"/>
          <w:color w:val="000000"/>
          <w:sz w:val="28"/>
        </w:rPr>
        <w:t xml:space="preserve"> приложения 5 к Перечню, установив, что в период приостановления данный пункт действует в следующей редакции:</w:t>
      </w:r>
    </w:p>
    <w:bookmarkStart w:name="z41" w:id="27"/>
    <w:p>
      <w:pPr>
        <w:spacing w:after="0"/>
        <w:ind w:left="0"/>
        <w:jc w:val="both"/>
      </w:pPr>
      <w:r>
        <w:rPr>
          <w:rFonts w:ascii="Times New Roman"/>
          <w:b w:val="false"/>
          <w:i w:val="false"/>
          <w:color w:val="000000"/>
          <w:sz w:val="28"/>
        </w:rPr>
        <w:t>
      "12. Организация и (или) страховой брокер для автоматизации процессов по вопросам внутреннего контроля в целях ПОД/ФТ/ФРОМУ использует автоматизированные информационные системы, соответствующие требованиям, правил внутреннего контроля организации и (или) страхового брокера.";</w:t>
      </w:r>
    </w:p>
    <w:bookmarkEnd w:id="27"/>
    <w:bookmarkStart w:name="z42" w:id="28"/>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30</w:t>
      </w:r>
      <w:r>
        <w:rPr>
          <w:rFonts w:ascii="Times New Roman"/>
          <w:b w:val="false"/>
          <w:i w:val="false"/>
          <w:color w:val="000000"/>
          <w:sz w:val="28"/>
        </w:rPr>
        <w:t xml:space="preserve"> приложения 5 к Перечню, установив, что в период приостановления часть вторая данного пункта действует в следующей редакции:</w:t>
      </w:r>
    </w:p>
    <w:bookmarkEnd w:id="28"/>
    <w:bookmarkStart w:name="z43" w:id="29"/>
    <w:p>
      <w:pPr>
        <w:spacing w:after="0"/>
        <w:ind w:left="0"/>
        <w:jc w:val="both"/>
      </w:pPr>
      <w:r>
        <w:rPr>
          <w:rFonts w:ascii="Times New Roman"/>
          <w:b w:val="false"/>
          <w:i w:val="false"/>
          <w:color w:val="000000"/>
          <w:sz w:val="28"/>
        </w:rPr>
        <w:t xml:space="preserve">
      "При применении организацией и (или) страховым брокером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и (или) страховой брокер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клиента которых полагается организация и (или) страховой брокер,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8 приложения 6 к Перечню, установив, что в период приостановления данный подпункт действует в следующей редакции:</w:t>
      </w:r>
    </w:p>
    <w:bookmarkStart w:name="z45" w:id="30"/>
    <w:p>
      <w:pPr>
        <w:spacing w:after="0"/>
        <w:ind w:left="0"/>
        <w:jc w:val="both"/>
      </w:pPr>
      <w:r>
        <w:rPr>
          <w:rFonts w:ascii="Times New Roman"/>
          <w:b w:val="false"/>
          <w:i w:val="false"/>
          <w:color w:val="000000"/>
          <w:sz w:val="28"/>
        </w:rPr>
        <w:t>
      "1) получение доступа ко всем помещениям фондовой биржи,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фондовой биржи;";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10</w:t>
      </w:r>
      <w:r>
        <w:rPr>
          <w:rFonts w:ascii="Times New Roman"/>
          <w:b w:val="false"/>
          <w:i w:val="false"/>
          <w:color w:val="000000"/>
          <w:sz w:val="28"/>
        </w:rPr>
        <w:t xml:space="preserve"> приложения 6 к Перечню, установив, что в период приостановления данный пункт действует в следующей редакции:</w:t>
      </w:r>
    </w:p>
    <w:bookmarkStart w:name="z47" w:id="31"/>
    <w:p>
      <w:pPr>
        <w:spacing w:after="0"/>
        <w:ind w:left="0"/>
        <w:jc w:val="both"/>
      </w:pPr>
      <w:r>
        <w:rPr>
          <w:rFonts w:ascii="Times New Roman"/>
          <w:b w:val="false"/>
          <w:i w:val="false"/>
          <w:color w:val="000000"/>
          <w:sz w:val="28"/>
        </w:rPr>
        <w:t>
      "10. Фондовая биржа для автоматизации процессов по вопросам внутреннего контроля в целях ПОД/ФТ/ФРОМУ использует автоматизированные информационные системы, соответствующие требованиям, правил внутреннего контроля фондовой биржи.";</w:t>
      </w:r>
    </w:p>
    <w:bookmarkEnd w:id="31"/>
    <w:bookmarkStart w:name="z48" w:id="32"/>
    <w:p>
      <w:pPr>
        <w:spacing w:after="0"/>
        <w:ind w:left="0"/>
        <w:jc w:val="both"/>
      </w:pPr>
      <w:r>
        <w:rPr>
          <w:rFonts w:ascii="Times New Roman"/>
          <w:b w:val="false"/>
          <w:i w:val="false"/>
          <w:color w:val="000000"/>
          <w:sz w:val="28"/>
        </w:rPr>
        <w:t xml:space="preserve">
      части третьей </w:t>
      </w:r>
      <w:r>
        <w:rPr>
          <w:rFonts w:ascii="Times New Roman"/>
          <w:b w:val="false"/>
          <w:i w:val="false"/>
          <w:color w:val="000000"/>
          <w:sz w:val="28"/>
        </w:rPr>
        <w:t>пункта 23</w:t>
      </w:r>
      <w:r>
        <w:rPr>
          <w:rFonts w:ascii="Times New Roman"/>
          <w:b w:val="false"/>
          <w:i w:val="false"/>
          <w:color w:val="000000"/>
          <w:sz w:val="28"/>
        </w:rPr>
        <w:t xml:space="preserve"> приложения 6 к Перечню, установив, что в период приостановления часть третья данного пункта действует в следующей редакции:</w:t>
      </w:r>
    </w:p>
    <w:bookmarkEnd w:id="32"/>
    <w:bookmarkStart w:name="z49" w:id="33"/>
    <w:p>
      <w:pPr>
        <w:spacing w:after="0"/>
        <w:ind w:left="0"/>
        <w:jc w:val="both"/>
      </w:pPr>
      <w:r>
        <w:rPr>
          <w:rFonts w:ascii="Times New Roman"/>
          <w:b w:val="false"/>
          <w:i w:val="false"/>
          <w:color w:val="000000"/>
          <w:sz w:val="28"/>
        </w:rPr>
        <w:t xml:space="preserve">
      "При применении фондовой биржей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фондовая биржа незамедлительно получает сведения о клиенте от других субъектов финансового мониторинга, на меры надлежащей проверки клиентов которых полагается фондовая биржа,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8 приложения 7 к Перечню, установив, что в период приостановления данный подпункт действует в следующей редакции:</w:t>
      </w:r>
    </w:p>
    <w:bookmarkStart w:name="z51" w:id="34"/>
    <w:p>
      <w:pPr>
        <w:spacing w:after="0"/>
        <w:ind w:left="0"/>
        <w:jc w:val="both"/>
      </w:pPr>
      <w:r>
        <w:rPr>
          <w:rFonts w:ascii="Times New Roman"/>
          <w:b w:val="false"/>
          <w:i w:val="false"/>
          <w:color w:val="000000"/>
          <w:sz w:val="28"/>
        </w:rPr>
        <w:t>
      "1) получение доступа ко всем помещениям организации,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34"/>
    <w:bookmarkStart w:name="z52" w:id="35"/>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24</w:t>
      </w:r>
      <w:r>
        <w:rPr>
          <w:rFonts w:ascii="Times New Roman"/>
          <w:b w:val="false"/>
          <w:i w:val="false"/>
          <w:color w:val="000000"/>
          <w:sz w:val="28"/>
        </w:rPr>
        <w:t xml:space="preserve"> приложения 7 к Перечню, установив, что в период приостановления часть вторая данного пункта действует в следующей редакции:</w:t>
      </w:r>
    </w:p>
    <w:bookmarkEnd w:id="35"/>
    <w:bookmarkStart w:name="z53" w:id="36"/>
    <w:p>
      <w:pPr>
        <w:spacing w:after="0"/>
        <w:ind w:left="0"/>
        <w:jc w:val="both"/>
      </w:pPr>
      <w:r>
        <w:rPr>
          <w:rFonts w:ascii="Times New Roman"/>
          <w:b w:val="false"/>
          <w:i w:val="false"/>
          <w:color w:val="000000"/>
          <w:sz w:val="28"/>
        </w:rPr>
        <w:t xml:space="preserve">
      "При применении организацией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клиента которых полагается организация,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55" w:id="37"/>
      <w:r>
        <w:rPr>
          <w:rFonts w:ascii="Times New Roman"/>
          <w:b w:val="false"/>
          <w:i w:val="false"/>
          <w:color w:val="000000"/>
          <w:sz w:val="28"/>
        </w:rPr>
        <w:t>
      "СОГЛАСОВАНО"</w:t>
      </w:r>
    </w:p>
    <w:bookmarkEnd w:id="3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апреля 2026 года № 74</w:t>
            </w:r>
          </w:p>
        </w:tc>
      </w:tr>
    </w:tbl>
    <w:bookmarkStart w:name="z57" w:id="38"/>
    <w:p>
      <w:pPr>
        <w:spacing w:after="0"/>
        <w:ind w:left="0"/>
        <w:jc w:val="left"/>
      </w:pPr>
      <w:r>
        <w:rPr>
          <w:rFonts w:ascii="Times New Roman"/>
          <w:b/>
          <w:i w:val="false"/>
          <w:color w:val="000000"/>
        </w:rPr>
        <w:t xml:space="preserve"> Перечень постановления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в которые вносятся изменения</w:t>
      </w:r>
    </w:p>
    <w:bookmarkEnd w:id="38"/>
    <w:bookmarkStart w:name="z58" w:id="3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2018 года № 140 "Об утверждении Требований к надлежащей проверке клиентов в случае дистанционного установления деловых отношений субъектами финансового мониторинга" (зарегистрировано в Реестре государственной регистрации нормативных правовых актов под № 17250) следующее изменение: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утвержденных указанным постановлением,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постановления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в которые вносятся изменение (далее – Перечень).</w:t>
      </w:r>
    </w:p>
    <w:bookmarkStart w:name="z60" w:id="4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(зарегистрировано в Реестре государственной регистрации нормативных правовых актов под № 20160) следующее изменение: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утвержденных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62" w:id="4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95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(зарегистрировано в Реестре государственной регистрации нормативных правовых актов под № 21434) следующее изменение: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утвержденных указанным постановлением,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64" w:id="4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96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(зарегистрировано в Реестре государственной регистрации нормативных правовых актов под № 21433) следующее изменение: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утвержденных указанным постановлением,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66" w:id="4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12 октября 2020 года № 97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(зарегистрировано в Реестре государственной регистрации нормативных правовых актов под № 21425) следующее изменение: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утвержденных указанным постановлением,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68" w:id="44"/>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98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 (зарегистрировано в Реестре государственной регистрации нормативных правовых актов под № 21424) следующее изменение: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 утвержденных указанным постановлением,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Start w:name="z70" w:id="4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октября 2020 года № 105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(зарегистрировано в Реестре государственной регистрации нормативных правовых актов под № 21577) следующее изменение: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утвержденных указанным постановлением,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2018 года № 140</w:t>
            </w:r>
          </w:p>
        </w:tc>
      </w:tr>
    </w:tbl>
    <w:bookmarkStart w:name="z74" w:id="46"/>
    <w:p>
      <w:pPr>
        <w:spacing w:after="0"/>
        <w:ind w:left="0"/>
        <w:jc w:val="left"/>
      </w:pPr>
      <w:r>
        <w:rPr>
          <w:rFonts w:ascii="Times New Roman"/>
          <w:b/>
          <w:i w:val="false"/>
          <w:color w:val="000000"/>
        </w:rPr>
        <w:t xml:space="preserve"> Требования к надлежащей проверке клиентов в случае дистанционного установления деловых отношений субъектами финансового мониторинга</w:t>
      </w:r>
    </w:p>
    <w:bookmarkEnd w:id="46"/>
    <w:bookmarkStart w:name="z75" w:id="47"/>
    <w:p>
      <w:pPr>
        <w:spacing w:after="0"/>
        <w:ind w:left="0"/>
        <w:jc w:val="left"/>
      </w:pPr>
      <w:r>
        <w:rPr>
          <w:rFonts w:ascii="Times New Roman"/>
          <w:b/>
          <w:i w:val="false"/>
          <w:color w:val="000000"/>
        </w:rPr>
        <w:t xml:space="preserve"> Глава 1. Общие положения</w:t>
      </w:r>
    </w:p>
    <w:bookmarkEnd w:id="47"/>
    <w:bookmarkStart w:name="z76" w:id="48"/>
    <w:p>
      <w:pPr>
        <w:spacing w:after="0"/>
        <w:ind w:left="0"/>
        <w:jc w:val="both"/>
      </w:pPr>
      <w:r>
        <w:rPr>
          <w:rFonts w:ascii="Times New Roman"/>
          <w:b w:val="false"/>
          <w:i w:val="false"/>
          <w:color w:val="000000"/>
          <w:sz w:val="28"/>
        </w:rPr>
        <w:t xml:space="preserve">
      1. Настоящие Требования к надлежащей проверке клиентов в случае дистанционного установления деловых отношений субъектами финансового мониторинга (далее – Требования)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и распространяются на субъектов финансового мониторинга, указанных в подпунктах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2) (за исключением товарных бирж, биржевых брокеров, осуществляющих свою деятельность на товарной бирже и совершающих сделки с биржевыми товарами, и клиринговых центров товарных бирж), 3), 4), 5) и 11) пункта 1 </w:t>
      </w:r>
      <w:r>
        <w:rPr>
          <w:rFonts w:ascii="Times New Roman"/>
          <w:b w:val="false"/>
          <w:i w:val="false"/>
          <w:color w:val="000000"/>
          <w:sz w:val="28"/>
        </w:rPr>
        <w:t>статьи 3</w:t>
      </w:r>
      <w:r>
        <w:rPr>
          <w:rFonts w:ascii="Times New Roman"/>
          <w:b w:val="false"/>
          <w:i w:val="false"/>
          <w:color w:val="000000"/>
          <w:sz w:val="28"/>
        </w:rPr>
        <w:t xml:space="preserve"> Закона о ПОД/ФТ/ФРОМУ (далее – субъекты финансового мониторинга).</w:t>
      </w:r>
    </w:p>
    <w:bookmarkEnd w:id="48"/>
    <w:bookmarkStart w:name="z77" w:id="49"/>
    <w:p>
      <w:pPr>
        <w:spacing w:after="0"/>
        <w:ind w:left="0"/>
        <w:jc w:val="both"/>
      </w:pPr>
      <w:r>
        <w:rPr>
          <w:rFonts w:ascii="Times New Roman"/>
          <w:b w:val="false"/>
          <w:i w:val="false"/>
          <w:color w:val="000000"/>
          <w:sz w:val="28"/>
        </w:rPr>
        <w:t>
      2. Субъект финансового мониторинга принимает решение о дистанционном установлении деловых отношений с клиентами самостоятельно с учетом оценки степени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по типу клиента, странового (географического) риска, риска услуги (продукта) и (или) способа ее (его) предоставления.</w:t>
      </w:r>
    </w:p>
    <w:bookmarkEnd w:id="49"/>
    <w:bookmarkStart w:name="z78" w:id="50"/>
    <w:p>
      <w:pPr>
        <w:spacing w:after="0"/>
        <w:ind w:left="0"/>
        <w:jc w:val="both"/>
      </w:pPr>
      <w:r>
        <w:rPr>
          <w:rFonts w:ascii="Times New Roman"/>
          <w:b w:val="false"/>
          <w:i w:val="false"/>
          <w:color w:val="000000"/>
          <w:sz w:val="28"/>
        </w:rPr>
        <w:t>
      3. Субъекты финансового мониторинга устанавливают деловые отношения дистанционным способом исключительно с клиентами, соответствующими следующим требованиям:</w:t>
      </w:r>
    </w:p>
    <w:bookmarkEnd w:id="50"/>
    <w:bookmarkStart w:name="z79" w:id="51"/>
    <w:p>
      <w:pPr>
        <w:spacing w:after="0"/>
        <w:ind w:left="0"/>
        <w:jc w:val="both"/>
      </w:pPr>
      <w:r>
        <w:rPr>
          <w:rFonts w:ascii="Times New Roman"/>
          <w:b w:val="false"/>
          <w:i w:val="false"/>
          <w:color w:val="000000"/>
          <w:sz w:val="28"/>
        </w:rPr>
        <w:t>
      1) физическое лицо либо юридическое лицо, которому присвоен идентификационный номер (за исключением случаев, когда физическому лицу либо юридическому лицу не присвоен идентификационный номер в соответствии с законодательством Республики Казахстан) либо номер, под которым физическое лицо-нерезидент Республики Казахстан или юридическое лицо-нерезидент Республики Казахстан зарегистрировано в иностранном государстве;</w:t>
      </w:r>
    </w:p>
    <w:bookmarkEnd w:id="51"/>
    <w:bookmarkStart w:name="z80" w:id="52"/>
    <w:p>
      <w:pPr>
        <w:spacing w:after="0"/>
        <w:ind w:left="0"/>
        <w:jc w:val="both"/>
      </w:pPr>
      <w:r>
        <w:rPr>
          <w:rFonts w:ascii="Times New Roman"/>
          <w:b w:val="false"/>
          <w:i w:val="false"/>
          <w:color w:val="000000"/>
          <w:sz w:val="28"/>
        </w:rPr>
        <w:t>
      2) клиент (его представитель) и бенефициарный собственник не является лицом, включенным в перечень организаций и лиц, связанных с финансированием терроризма и экстремизма;</w:t>
      </w:r>
    </w:p>
    <w:bookmarkEnd w:id="52"/>
    <w:bookmarkStart w:name="z81" w:id="53"/>
    <w:p>
      <w:pPr>
        <w:spacing w:after="0"/>
        <w:ind w:left="0"/>
        <w:jc w:val="both"/>
      </w:pPr>
      <w:r>
        <w:rPr>
          <w:rFonts w:ascii="Times New Roman"/>
          <w:b w:val="false"/>
          <w:i w:val="false"/>
          <w:color w:val="000000"/>
          <w:sz w:val="28"/>
        </w:rPr>
        <w:t>
      3) клиент (его представитель) и бенефициарный собственник не является установленным лицом или организацией, в отношении которых применяются международные санкции (эмбарго) в соответствии с резолюциями Совета Безопасности Организации Объединенных Наций;</w:t>
      </w:r>
    </w:p>
    <w:bookmarkEnd w:id="53"/>
    <w:bookmarkStart w:name="z82" w:id="54"/>
    <w:p>
      <w:pPr>
        <w:spacing w:after="0"/>
        <w:ind w:left="0"/>
        <w:jc w:val="both"/>
      </w:pPr>
      <w:r>
        <w:rPr>
          <w:rFonts w:ascii="Times New Roman"/>
          <w:b w:val="false"/>
          <w:i w:val="false"/>
          <w:color w:val="000000"/>
          <w:sz w:val="28"/>
        </w:rPr>
        <w:t xml:space="preserve">
      4) клиент не является лицом, которому присвоен уровень риска, требующий применения усиленных мер надлежащей проверки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 и правилами внутреннего контроля.</w:t>
      </w:r>
    </w:p>
    <w:bookmarkEnd w:id="54"/>
    <w:bookmarkStart w:name="z83" w:id="55"/>
    <w:p>
      <w:pPr>
        <w:spacing w:after="0"/>
        <w:ind w:left="0"/>
        <w:jc w:val="both"/>
      </w:pPr>
      <w:r>
        <w:rPr>
          <w:rFonts w:ascii="Times New Roman"/>
          <w:b w:val="false"/>
          <w:i w:val="false"/>
          <w:color w:val="000000"/>
          <w:sz w:val="28"/>
        </w:rPr>
        <w:t>
      4. Субъекты финансового мониторинга устанавливают деловые отношения с клиентом дистанционным способом при одновременном соблюдении следующих условий:</w:t>
      </w:r>
    </w:p>
    <w:bookmarkEnd w:id="55"/>
    <w:bookmarkStart w:name="z84" w:id="56"/>
    <w:p>
      <w:pPr>
        <w:spacing w:after="0"/>
        <w:ind w:left="0"/>
        <w:jc w:val="both"/>
      </w:pPr>
      <w:r>
        <w:rPr>
          <w:rFonts w:ascii="Times New Roman"/>
          <w:b w:val="false"/>
          <w:i w:val="false"/>
          <w:color w:val="000000"/>
          <w:sz w:val="28"/>
        </w:rPr>
        <w:t xml:space="preserve">
      1) фиксирование сведений, предусмотренных подпунктами 1), 2), 2-1)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соответствии с пунктом 9 Требований;</w:t>
      </w:r>
    </w:p>
    <w:bookmarkEnd w:id="56"/>
    <w:bookmarkStart w:name="z85" w:id="57"/>
    <w:p>
      <w:pPr>
        <w:spacing w:after="0"/>
        <w:ind w:left="0"/>
        <w:jc w:val="both"/>
      </w:pPr>
      <w:r>
        <w:rPr>
          <w:rFonts w:ascii="Times New Roman"/>
          <w:b w:val="false"/>
          <w:i w:val="false"/>
          <w:color w:val="000000"/>
          <w:sz w:val="28"/>
        </w:rPr>
        <w:t>
      2) наличие согласия клиента-физического лица на сбор, обработку, хранение и предоставление, в том числе при необходимости третьим лицам, его персональных данных, подтвержденного посредством идентификационного средства;</w:t>
      </w:r>
    </w:p>
    <w:bookmarkEnd w:id="57"/>
    <w:bookmarkStart w:name="z86" w:id="58"/>
    <w:p>
      <w:pPr>
        <w:spacing w:after="0"/>
        <w:ind w:left="0"/>
        <w:jc w:val="both"/>
      </w:pPr>
      <w:r>
        <w:rPr>
          <w:rFonts w:ascii="Times New Roman"/>
          <w:b w:val="false"/>
          <w:i w:val="false"/>
          <w:color w:val="000000"/>
          <w:sz w:val="28"/>
        </w:rPr>
        <w:t>
      3) наличие автоматизированных цифровых систем, позволяющих осуществлять сбор, обработку, хранение, предоставление и защиту персональных данных клиента-физического лица (его представителя) и бенефициарных собственников;</w:t>
      </w:r>
    </w:p>
    <w:bookmarkEnd w:id="58"/>
    <w:bookmarkStart w:name="z87" w:id="59"/>
    <w:p>
      <w:pPr>
        <w:spacing w:after="0"/>
        <w:ind w:left="0"/>
        <w:jc w:val="both"/>
      </w:pPr>
      <w:r>
        <w:rPr>
          <w:rFonts w:ascii="Times New Roman"/>
          <w:b w:val="false"/>
          <w:i w:val="false"/>
          <w:color w:val="000000"/>
          <w:sz w:val="28"/>
        </w:rPr>
        <w:t>
      4) у субъекта финансового мониторинга отсутствуют подозрения, что целью деловых отношений является совершение операций в целях ОД/ФТ/ФРОМУ.</w:t>
      </w:r>
    </w:p>
    <w:bookmarkEnd w:id="59"/>
    <w:bookmarkStart w:name="z88" w:id="60"/>
    <w:p>
      <w:pPr>
        <w:spacing w:after="0"/>
        <w:ind w:left="0"/>
        <w:jc w:val="left"/>
      </w:pPr>
      <w:r>
        <w:rPr>
          <w:rFonts w:ascii="Times New Roman"/>
          <w:b/>
          <w:i w:val="false"/>
          <w:color w:val="000000"/>
        </w:rPr>
        <w:t xml:space="preserve"> Глава 2. Фиксирование сведений, необходимых для надлежащей проверки клиента (его представителя) и бенефициарного собственника</w:t>
      </w:r>
    </w:p>
    <w:bookmarkEnd w:id="60"/>
    <w:bookmarkStart w:name="z89" w:id="61"/>
    <w:p>
      <w:pPr>
        <w:spacing w:after="0"/>
        <w:ind w:left="0"/>
        <w:jc w:val="both"/>
      </w:pPr>
      <w:r>
        <w:rPr>
          <w:rFonts w:ascii="Times New Roman"/>
          <w:b w:val="false"/>
          <w:i w:val="false"/>
          <w:color w:val="000000"/>
          <w:sz w:val="28"/>
        </w:rPr>
        <w:t xml:space="preserve">
      5. Фиксирование сведений о клиенте (его представителе) и бенефициарном собственнике осуществляется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о ПОД/ФТ/ФРОМУ до установления деловых отношений дистанционным способом.</w:t>
      </w:r>
    </w:p>
    <w:bookmarkEnd w:id="61"/>
    <w:bookmarkStart w:name="z90" w:id="62"/>
    <w:p>
      <w:pPr>
        <w:spacing w:after="0"/>
        <w:ind w:left="0"/>
        <w:jc w:val="both"/>
      </w:pPr>
      <w:r>
        <w:rPr>
          <w:rFonts w:ascii="Times New Roman"/>
          <w:b w:val="false"/>
          <w:i w:val="false"/>
          <w:color w:val="000000"/>
          <w:sz w:val="28"/>
        </w:rPr>
        <w:t>
      6. Для установления деловых отношений с клиентом дистанционным способом обязательными условиями являются:</w:t>
      </w:r>
    </w:p>
    <w:bookmarkEnd w:id="62"/>
    <w:bookmarkStart w:name="z91" w:id="63"/>
    <w:p>
      <w:pPr>
        <w:spacing w:after="0"/>
        <w:ind w:left="0"/>
        <w:jc w:val="both"/>
      </w:pPr>
      <w:r>
        <w:rPr>
          <w:rFonts w:ascii="Times New Roman"/>
          <w:b w:val="false"/>
          <w:i w:val="false"/>
          <w:color w:val="000000"/>
          <w:sz w:val="28"/>
        </w:rPr>
        <w:t>
      1) ввод клиентом в системе удаленного доступа субъекта финансового мониторинга своего индивидуального либо бизнес-идентификационного номера;</w:t>
      </w:r>
    </w:p>
    <w:bookmarkEnd w:id="63"/>
    <w:bookmarkStart w:name="z92" w:id="64"/>
    <w:p>
      <w:pPr>
        <w:spacing w:after="0"/>
        <w:ind w:left="0"/>
        <w:jc w:val="both"/>
      </w:pPr>
      <w:r>
        <w:rPr>
          <w:rFonts w:ascii="Times New Roman"/>
          <w:b w:val="false"/>
          <w:i w:val="false"/>
          <w:color w:val="000000"/>
          <w:sz w:val="28"/>
        </w:rPr>
        <w:t>
      2) идентификация и аутентификация клиента;</w:t>
      </w:r>
    </w:p>
    <w:bookmarkEnd w:id="64"/>
    <w:bookmarkStart w:name="z93" w:id="65"/>
    <w:p>
      <w:pPr>
        <w:spacing w:after="0"/>
        <w:ind w:left="0"/>
        <w:jc w:val="both"/>
      </w:pPr>
      <w:r>
        <w:rPr>
          <w:rFonts w:ascii="Times New Roman"/>
          <w:b w:val="false"/>
          <w:i w:val="false"/>
          <w:color w:val="000000"/>
          <w:sz w:val="28"/>
        </w:rPr>
        <w:t xml:space="preserve">
      3) фиксирование сведений по клиенту, предусмотренных подпунктами 1), 2), 2-1)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65"/>
    <w:bookmarkStart w:name="z94" w:id="66"/>
    <w:p>
      <w:pPr>
        <w:spacing w:after="0"/>
        <w:ind w:left="0"/>
        <w:jc w:val="both"/>
      </w:pPr>
      <w:r>
        <w:rPr>
          <w:rFonts w:ascii="Times New Roman"/>
          <w:b w:val="false"/>
          <w:i w:val="false"/>
          <w:color w:val="000000"/>
          <w:sz w:val="28"/>
        </w:rPr>
        <w:t>
      7. Для идентификации и аутентификации клиента используются следующие способы:</w:t>
      </w:r>
    </w:p>
    <w:bookmarkEnd w:id="66"/>
    <w:bookmarkStart w:name="z95" w:id="67"/>
    <w:p>
      <w:pPr>
        <w:spacing w:after="0"/>
        <w:ind w:left="0"/>
        <w:jc w:val="both"/>
      </w:pPr>
      <w:r>
        <w:rPr>
          <w:rFonts w:ascii="Times New Roman"/>
          <w:b w:val="false"/>
          <w:i w:val="false"/>
          <w:color w:val="000000"/>
          <w:sz w:val="28"/>
        </w:rPr>
        <w:t>
      1) электронная цифровая подпись физического или юридического лица;</w:t>
      </w:r>
    </w:p>
    <w:bookmarkEnd w:id="67"/>
    <w:bookmarkStart w:name="z96" w:id="68"/>
    <w:p>
      <w:pPr>
        <w:spacing w:after="0"/>
        <w:ind w:left="0"/>
        <w:jc w:val="both"/>
      </w:pPr>
      <w:r>
        <w:rPr>
          <w:rFonts w:ascii="Times New Roman"/>
          <w:b w:val="false"/>
          <w:i w:val="false"/>
          <w:color w:val="000000"/>
          <w:sz w:val="28"/>
        </w:rPr>
        <w:t>
      2) или средства биометрической аутентификации;</w:t>
      </w:r>
    </w:p>
    <w:bookmarkEnd w:id="68"/>
    <w:bookmarkStart w:name="z97" w:id="69"/>
    <w:p>
      <w:pPr>
        <w:spacing w:after="0"/>
        <w:ind w:left="0"/>
        <w:jc w:val="both"/>
      </w:pPr>
      <w:r>
        <w:rPr>
          <w:rFonts w:ascii="Times New Roman"/>
          <w:b w:val="false"/>
          <w:i w:val="false"/>
          <w:color w:val="000000"/>
          <w:sz w:val="28"/>
        </w:rPr>
        <w:t>
      3) или реквизиты платежной карточки при идентификации и аутентификации физического лица (номер, срок действия платежной карточки, наименование системы платежных карточек), выпущенной банком второго уровня или Национальным оператором почты, с которым субъектом финансового мониторинга заключено соглашение об информационном обмене, в случае, если физическое лицо было ранее идентифицировано субъектом финансового мониторинга при личном присутствии;</w:t>
      </w:r>
    </w:p>
    <w:bookmarkEnd w:id="69"/>
    <w:bookmarkStart w:name="z98" w:id="70"/>
    <w:p>
      <w:pPr>
        <w:spacing w:after="0"/>
        <w:ind w:left="0"/>
        <w:jc w:val="both"/>
      </w:pPr>
      <w:r>
        <w:rPr>
          <w:rFonts w:ascii="Times New Roman"/>
          <w:b w:val="false"/>
          <w:i w:val="false"/>
          <w:color w:val="000000"/>
          <w:sz w:val="28"/>
        </w:rPr>
        <w:t>
      4) или подтверждение личности физического лица путем сверки с государственными базами данных;</w:t>
      </w:r>
    </w:p>
    <w:bookmarkEnd w:id="70"/>
    <w:bookmarkStart w:name="z99" w:id="71"/>
    <w:p>
      <w:pPr>
        <w:spacing w:after="0"/>
        <w:ind w:left="0"/>
        <w:jc w:val="both"/>
      </w:pPr>
      <w:r>
        <w:rPr>
          <w:rFonts w:ascii="Times New Roman"/>
          <w:b w:val="false"/>
          <w:i w:val="false"/>
          <w:color w:val="000000"/>
          <w:sz w:val="28"/>
        </w:rPr>
        <w:t>
      5) или уникальный идентификатор, представляющий собой комбинацию букв, цифр или символов, или иной идентификатор, установленный субъектом финансового мониторинга для идентификации клиента и согласованный с ним.</w:t>
      </w:r>
    </w:p>
    <w:bookmarkEnd w:id="71"/>
    <w:bookmarkStart w:name="z100" w:id="72"/>
    <w:p>
      <w:pPr>
        <w:spacing w:after="0"/>
        <w:ind w:left="0"/>
        <w:jc w:val="both"/>
      </w:pPr>
      <w:r>
        <w:rPr>
          <w:rFonts w:ascii="Times New Roman"/>
          <w:b w:val="false"/>
          <w:i w:val="false"/>
          <w:color w:val="000000"/>
          <w:sz w:val="28"/>
        </w:rPr>
        <w:t>
      Допускается использование одного или в совокупности нескольких из способов идентификации и аутентификации клиента, определенных в части первой настоящего пункта, за исключением случаев, предусмотренных частью четвертой настоящего пункта и пунктом 8 Требований.</w:t>
      </w:r>
    </w:p>
    <w:bookmarkEnd w:id="72"/>
    <w:bookmarkStart w:name="z101" w:id="73"/>
    <w:p>
      <w:pPr>
        <w:spacing w:after="0"/>
        <w:ind w:left="0"/>
        <w:jc w:val="both"/>
      </w:pPr>
      <w:r>
        <w:rPr>
          <w:rFonts w:ascii="Times New Roman"/>
          <w:b w:val="false"/>
          <w:i w:val="false"/>
          <w:color w:val="000000"/>
          <w:sz w:val="28"/>
        </w:rPr>
        <w:t>
      Способ идентификации и аутентификации клиента, предусмотренный подпунктом 2) части первой настоящего пункта, используется посредством Центра обмена идентификационными данными Национального Банка Республики Казахстан (далее – ЦОИД) в случае открытия банковского счета.</w:t>
      </w:r>
    </w:p>
    <w:bookmarkEnd w:id="73"/>
    <w:bookmarkStart w:name="z102" w:id="74"/>
    <w:p>
      <w:pPr>
        <w:spacing w:after="0"/>
        <w:ind w:left="0"/>
        <w:jc w:val="both"/>
      </w:pPr>
      <w:r>
        <w:rPr>
          <w:rFonts w:ascii="Times New Roman"/>
          <w:b w:val="false"/>
          <w:i w:val="false"/>
          <w:color w:val="000000"/>
          <w:sz w:val="28"/>
        </w:rPr>
        <w:t>
      Способ идентификации и аутентификации клиента, предусмотренный подпунктом 5) части первой настоящего пункта, используется в одном из следующих случаев:</w:t>
      </w:r>
    </w:p>
    <w:bookmarkEnd w:id="74"/>
    <w:bookmarkStart w:name="z103" w:id="75"/>
    <w:p>
      <w:pPr>
        <w:spacing w:after="0"/>
        <w:ind w:left="0"/>
        <w:jc w:val="both"/>
      </w:pPr>
      <w:r>
        <w:rPr>
          <w:rFonts w:ascii="Times New Roman"/>
          <w:b w:val="false"/>
          <w:i w:val="false"/>
          <w:color w:val="000000"/>
          <w:sz w:val="28"/>
        </w:rPr>
        <w:t>
      в совокупности с одним или несколькими способами идентификации и аутентификации клиента, предусмотренными подпунктами 1), 2), 3) и 4) части первой настоящего пункта;</w:t>
      </w:r>
    </w:p>
    <w:bookmarkEnd w:id="75"/>
    <w:bookmarkStart w:name="z104" w:id="76"/>
    <w:p>
      <w:pPr>
        <w:spacing w:after="0"/>
        <w:ind w:left="0"/>
        <w:jc w:val="both"/>
      </w:pPr>
      <w:r>
        <w:rPr>
          <w:rFonts w:ascii="Times New Roman"/>
          <w:b w:val="false"/>
          <w:i w:val="false"/>
          <w:color w:val="000000"/>
          <w:sz w:val="28"/>
        </w:rPr>
        <w:t>
      при заключении страховыми организациями и филиалами страховых (перестраховочных) организаций-нерезидентов Республики Казахстан договоров страхования в электронной форме, за исключением договоров страхования жизни, договоров аннуитетного страхования и договоров страхования, предусматривающих условие участия страхователя в инвестициях;</w:t>
      </w:r>
    </w:p>
    <w:bookmarkEnd w:id="76"/>
    <w:bookmarkStart w:name="z105" w:id="77"/>
    <w:p>
      <w:pPr>
        <w:spacing w:after="0"/>
        <w:ind w:left="0"/>
        <w:jc w:val="both"/>
      </w:pPr>
      <w:r>
        <w:rPr>
          <w:rFonts w:ascii="Times New Roman"/>
          <w:b w:val="false"/>
          <w:i w:val="false"/>
          <w:color w:val="000000"/>
          <w:sz w:val="28"/>
        </w:rPr>
        <w:t xml:space="preserve">
      при принятии мер по надлежащей проверке клиентов (их представителей) и бенефициарных собственников в соответствии с пунктом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77"/>
    <w:bookmarkStart w:name="z106" w:id="78"/>
    <w:p>
      <w:pPr>
        <w:spacing w:after="0"/>
        <w:ind w:left="0"/>
        <w:jc w:val="both"/>
      </w:pPr>
      <w:r>
        <w:rPr>
          <w:rFonts w:ascii="Times New Roman"/>
          <w:b w:val="false"/>
          <w:i w:val="false"/>
          <w:color w:val="000000"/>
          <w:sz w:val="28"/>
        </w:rPr>
        <w:t>
      Выбор способа идентификации и аутентификации клиента осуществляется субъектом финансового мониторинга.</w:t>
      </w:r>
    </w:p>
    <w:bookmarkEnd w:id="78"/>
    <w:bookmarkStart w:name="z107" w:id="79"/>
    <w:p>
      <w:pPr>
        <w:spacing w:after="0"/>
        <w:ind w:left="0"/>
        <w:jc w:val="both"/>
      </w:pPr>
      <w:r>
        <w:rPr>
          <w:rFonts w:ascii="Times New Roman"/>
          <w:b w:val="false"/>
          <w:i w:val="false"/>
          <w:color w:val="000000"/>
          <w:sz w:val="28"/>
        </w:rPr>
        <w:t xml:space="preserve">
      8. Банки второго уровня, филиалы банков-нерезидентов Республики Казахстан и Национальный оператор почты при дистанционном установлении деловых отношений с клиентом применяют двухфакторную идентификацию клиента с проведением биометрической аутентификации клиента посредством ЦОИД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зарегистрированным в Реестре государственной регистрации нормативных правовых актов под № 20160.</w:t>
      </w:r>
    </w:p>
    <w:bookmarkEnd w:id="79"/>
    <w:bookmarkStart w:name="z108" w:id="80"/>
    <w:p>
      <w:pPr>
        <w:spacing w:after="0"/>
        <w:ind w:left="0"/>
        <w:jc w:val="both"/>
      </w:pPr>
      <w:r>
        <w:rPr>
          <w:rFonts w:ascii="Times New Roman"/>
          <w:b w:val="false"/>
          <w:i w:val="false"/>
          <w:color w:val="000000"/>
          <w:sz w:val="28"/>
        </w:rPr>
        <w:t>
      При проведении биометрической аутентификации клиента банки второго уровня, филиалы банков-нерезидентов Республики Казахстан и Национальный оператор почты обеспечивают хранение записи сеанса видеоконференции с клиентом либо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bookmarkEnd w:id="80"/>
    <w:bookmarkStart w:name="z109" w:id="81"/>
    <w:p>
      <w:pPr>
        <w:spacing w:after="0"/>
        <w:ind w:left="0"/>
        <w:jc w:val="both"/>
      </w:pPr>
      <w:r>
        <w:rPr>
          <w:rFonts w:ascii="Times New Roman"/>
          <w:b w:val="false"/>
          <w:i w:val="false"/>
          <w:color w:val="000000"/>
          <w:sz w:val="28"/>
        </w:rPr>
        <w:t xml:space="preserve">
      9. Фиксирование сведений по клиенту, подтверждающих его идентификацию и предусмотренных подпунктами 1), 2), 2-1)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осуществляется путем заполнения:</w:t>
      </w:r>
    </w:p>
    <w:bookmarkEnd w:id="81"/>
    <w:bookmarkStart w:name="z110" w:id="82"/>
    <w:p>
      <w:pPr>
        <w:spacing w:after="0"/>
        <w:ind w:left="0"/>
        <w:jc w:val="both"/>
      </w:pPr>
      <w:r>
        <w:rPr>
          <w:rFonts w:ascii="Times New Roman"/>
          <w:b w:val="false"/>
          <w:i w:val="false"/>
          <w:color w:val="000000"/>
          <w:sz w:val="28"/>
        </w:rPr>
        <w:t>
      1) клиентом его идентификационных данных, подтвержденных способами идентификации, указанными в пункте 7 Требований;</w:t>
      </w:r>
    </w:p>
    <w:bookmarkEnd w:id="82"/>
    <w:bookmarkStart w:name="z111" w:id="83"/>
    <w:p>
      <w:pPr>
        <w:spacing w:after="0"/>
        <w:ind w:left="0"/>
        <w:jc w:val="both"/>
      </w:pPr>
      <w:r>
        <w:rPr>
          <w:rFonts w:ascii="Times New Roman"/>
          <w:b w:val="false"/>
          <w:i w:val="false"/>
          <w:color w:val="000000"/>
          <w:sz w:val="28"/>
        </w:rPr>
        <w:t>
      2) либо субъектом финансового мониторинга после проведения процедуры аутентификации клиента, способами, указанными в пункте 7 Требований.</w:t>
      </w:r>
    </w:p>
    <w:bookmarkEnd w:id="83"/>
    <w:bookmarkStart w:name="z112" w:id="84"/>
    <w:p>
      <w:pPr>
        <w:spacing w:after="0"/>
        <w:ind w:left="0"/>
        <w:jc w:val="left"/>
      </w:pPr>
      <w:r>
        <w:rPr>
          <w:rFonts w:ascii="Times New Roman"/>
          <w:b/>
          <w:i w:val="false"/>
          <w:color w:val="000000"/>
        </w:rPr>
        <w:t xml:space="preserve"> Глава 3. Проверка достоверности сведений о клиенте (его представителе) и бенефициарном собственнике</w:t>
      </w:r>
    </w:p>
    <w:bookmarkEnd w:id="84"/>
    <w:bookmarkStart w:name="z113" w:id="85"/>
    <w:p>
      <w:pPr>
        <w:spacing w:after="0"/>
        <w:ind w:left="0"/>
        <w:jc w:val="both"/>
      </w:pPr>
      <w:r>
        <w:rPr>
          <w:rFonts w:ascii="Times New Roman"/>
          <w:b w:val="false"/>
          <w:i w:val="false"/>
          <w:color w:val="000000"/>
          <w:sz w:val="28"/>
        </w:rPr>
        <w:t xml:space="preserve">
      10. Проверка достоверности сведений о клиенте (его представителе) и бенефициарном собственнике осуществляется в соответствии с подпунктом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и правилами внутреннего контроля.</w:t>
      </w:r>
    </w:p>
    <w:bookmarkEnd w:id="85"/>
    <w:bookmarkStart w:name="z114" w:id="86"/>
    <w:p>
      <w:pPr>
        <w:spacing w:after="0"/>
        <w:ind w:left="0"/>
        <w:jc w:val="both"/>
      </w:pPr>
      <w:r>
        <w:rPr>
          <w:rFonts w:ascii="Times New Roman"/>
          <w:b w:val="false"/>
          <w:i w:val="false"/>
          <w:color w:val="000000"/>
          <w:sz w:val="28"/>
        </w:rPr>
        <w:t>
      11. При проведении проверки достоверности сведений о клиенте (его представителе) и бенефициарном собственнике путем сверки с данными из доступных источников копиями подтверждающих документов, в том числе являются информация, выписки из баз данных, содержащих сведения из доступных источников.</w:t>
      </w:r>
    </w:p>
    <w:bookmarkEnd w:id="86"/>
    <w:bookmarkStart w:name="z115" w:id="87"/>
    <w:p>
      <w:pPr>
        <w:spacing w:after="0"/>
        <w:ind w:left="0"/>
        <w:jc w:val="left"/>
      </w:pPr>
      <w:r>
        <w:rPr>
          <w:rFonts w:ascii="Times New Roman"/>
          <w:b/>
          <w:i w:val="false"/>
          <w:color w:val="000000"/>
        </w:rPr>
        <w:t xml:space="preserve"> Глава 4. Отказ в установлении деловых отношений дистанционным способом, расторжение деловых отношений, установленных дистанционным способом</w:t>
      </w:r>
    </w:p>
    <w:bookmarkEnd w:id="87"/>
    <w:bookmarkStart w:name="z116" w:id="88"/>
    <w:p>
      <w:pPr>
        <w:spacing w:after="0"/>
        <w:ind w:left="0"/>
        <w:jc w:val="both"/>
      </w:pPr>
      <w:r>
        <w:rPr>
          <w:rFonts w:ascii="Times New Roman"/>
          <w:b w:val="false"/>
          <w:i w:val="false"/>
          <w:color w:val="000000"/>
          <w:sz w:val="28"/>
        </w:rPr>
        <w:t>
      12. Субъект финансового мониторинга отказывает в установлении деловых отношений дистанционным способом и (или) в проведении операции в случае:</w:t>
      </w:r>
    </w:p>
    <w:bookmarkEnd w:id="88"/>
    <w:bookmarkStart w:name="z117" w:id="89"/>
    <w:p>
      <w:pPr>
        <w:spacing w:after="0"/>
        <w:ind w:left="0"/>
        <w:jc w:val="both"/>
      </w:pPr>
      <w:r>
        <w:rPr>
          <w:rFonts w:ascii="Times New Roman"/>
          <w:b w:val="false"/>
          <w:i w:val="false"/>
          <w:color w:val="000000"/>
          <w:sz w:val="28"/>
        </w:rPr>
        <w:t>
      1) несоответствия клиента требованиям, указанным в пункте 3 Требований;</w:t>
      </w:r>
    </w:p>
    <w:bookmarkEnd w:id="89"/>
    <w:bookmarkStart w:name="z118" w:id="90"/>
    <w:p>
      <w:pPr>
        <w:spacing w:after="0"/>
        <w:ind w:left="0"/>
        <w:jc w:val="both"/>
      </w:pPr>
      <w:r>
        <w:rPr>
          <w:rFonts w:ascii="Times New Roman"/>
          <w:b w:val="false"/>
          <w:i w:val="false"/>
          <w:color w:val="000000"/>
          <w:sz w:val="28"/>
        </w:rPr>
        <w:t>
      2) невыполнения условий, указанных в подпункте 2) пункта 4 и пункте 6 Требований;</w:t>
      </w:r>
    </w:p>
    <w:bookmarkEnd w:id="90"/>
    <w:bookmarkStart w:name="z119" w:id="91"/>
    <w:p>
      <w:pPr>
        <w:spacing w:after="0"/>
        <w:ind w:left="0"/>
        <w:jc w:val="both"/>
      </w:pPr>
      <w:r>
        <w:rPr>
          <w:rFonts w:ascii="Times New Roman"/>
          <w:b w:val="false"/>
          <w:i w:val="false"/>
          <w:color w:val="000000"/>
          <w:sz w:val="28"/>
        </w:rPr>
        <w:t>
      3) при наличии подозрений у субъекта финансового мониторинга о совершении клиентом операции в целях ОД/ФТ/ФРОМУ;</w:t>
      </w:r>
    </w:p>
    <w:bookmarkEnd w:id="91"/>
    <w:bookmarkStart w:name="z120" w:id="92"/>
    <w:p>
      <w:pPr>
        <w:spacing w:after="0"/>
        <w:ind w:left="0"/>
        <w:jc w:val="both"/>
      </w:pPr>
      <w:r>
        <w:rPr>
          <w:rFonts w:ascii="Times New Roman"/>
          <w:b w:val="false"/>
          <w:i w:val="false"/>
          <w:color w:val="000000"/>
          <w:sz w:val="28"/>
        </w:rPr>
        <w:t xml:space="preserve">
      4) по иным основаниям, предусмотренным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ПОД/ФТ/ФРОМУ,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92"/>
    <w:bookmarkStart w:name="z121" w:id="93"/>
    <w:p>
      <w:pPr>
        <w:spacing w:after="0"/>
        <w:ind w:left="0"/>
        <w:jc w:val="both"/>
      </w:pPr>
      <w:r>
        <w:rPr>
          <w:rFonts w:ascii="Times New Roman"/>
          <w:b w:val="false"/>
          <w:i w:val="false"/>
          <w:color w:val="000000"/>
          <w:sz w:val="28"/>
        </w:rPr>
        <w:t>
      При отказе клиенту в установлении деловых отношений дистанционным способом субъект финансового мониторинга уведомляет клиента о возможности установления деловых отношений в явочном порядке.</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22 марта 2020 года № 18</w:t>
            </w:r>
          </w:p>
        </w:tc>
      </w:tr>
    </w:tbl>
    <w:bookmarkStart w:name="z124" w:id="94"/>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w:t>
      </w:r>
    </w:p>
    <w:bookmarkEnd w:id="94"/>
    <w:bookmarkStart w:name="z125" w:id="95"/>
    <w:p>
      <w:pPr>
        <w:spacing w:after="0"/>
        <w:ind w:left="0"/>
        <w:jc w:val="left"/>
      </w:pPr>
      <w:r>
        <w:rPr>
          <w:rFonts w:ascii="Times New Roman"/>
          <w:b/>
          <w:i w:val="false"/>
          <w:color w:val="000000"/>
        </w:rPr>
        <w:t xml:space="preserve"> Глава 1. Общие положения</w:t>
      </w:r>
    </w:p>
    <w:bookmarkEnd w:id="95"/>
    <w:bookmarkStart w:name="z126" w:id="96"/>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(далее – Требования) разработаны в соответствии с абзацем вторым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и распространяются на банки второго уровня, филиалы банков-нерезидентов Республики Казахстан и Национального оператора почты (далее – банк).</w:t>
      </w:r>
    </w:p>
    <w:bookmarkEnd w:id="96"/>
    <w:bookmarkStart w:name="z127" w:id="97"/>
    <w:p>
      <w:pPr>
        <w:spacing w:after="0"/>
        <w:ind w:left="0"/>
        <w:jc w:val="both"/>
      </w:pPr>
      <w:r>
        <w:rPr>
          <w:rFonts w:ascii="Times New Roman"/>
          <w:b w:val="false"/>
          <w:i w:val="false"/>
          <w:color w:val="000000"/>
          <w:sz w:val="28"/>
        </w:rPr>
        <w:t xml:space="preserve">
      2. Если Требованиями не предусмотрено иное, понятия, применяемые в Требованиях,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акционерных обществах"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97"/>
    <w:bookmarkStart w:name="z128" w:id="98"/>
    <w:p>
      <w:pPr>
        <w:spacing w:after="0"/>
        <w:ind w:left="0"/>
        <w:jc w:val="both"/>
      </w:pPr>
      <w:r>
        <w:rPr>
          <w:rFonts w:ascii="Times New Roman"/>
          <w:b w:val="false"/>
          <w:i w:val="false"/>
          <w:color w:val="000000"/>
          <w:sz w:val="28"/>
        </w:rPr>
        <w:t>
      Для целей Требований используются следующие понятия:</w:t>
      </w:r>
    </w:p>
    <w:bookmarkEnd w:id="98"/>
    <w:bookmarkStart w:name="z129" w:id="99"/>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уполномоченный орган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банком самостоятельно, за исключением признаков подозрительной деятельности клиента, подлежащей финансовому мониторингу;</w:t>
      </w:r>
    </w:p>
    <w:bookmarkEnd w:id="99"/>
    <w:bookmarkStart w:name="z130" w:id="100"/>
    <w:p>
      <w:pPr>
        <w:spacing w:after="0"/>
        <w:ind w:left="0"/>
        <w:jc w:val="both"/>
      </w:pPr>
      <w:r>
        <w:rPr>
          <w:rFonts w:ascii="Times New Roman"/>
          <w:b w:val="false"/>
          <w:i w:val="false"/>
          <w:color w:val="000000"/>
          <w:sz w:val="28"/>
        </w:rPr>
        <w:t>
      2) разовая операция (сделка) – предоставление банком услуг путем проведения операций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безналичному платежу или переводу денег без использования банковского счета, покупке, продаже или обмену наличной иностранной валюты в обменном пункте, использованию платежной карточки, не являющейся средством доступа к банковскому счету такого клиента, оплате задолженности в рамках исполнительного производства в пользу государственных органов посредством оборудования (устройства), покупке аффинированного золота в слитках через обменные пункты, а также предоставление банком услуг не идентифицированным владельцам электронных денег путем проведения операций по приобретению и использованию электронных денег;</w:t>
      </w:r>
    </w:p>
    <w:bookmarkEnd w:id="100"/>
    <w:bookmarkStart w:name="z131" w:id="101"/>
    <w:p>
      <w:pPr>
        <w:spacing w:after="0"/>
        <w:ind w:left="0"/>
        <w:jc w:val="both"/>
      </w:pPr>
      <w:r>
        <w:rPr>
          <w:rFonts w:ascii="Times New Roman"/>
          <w:b w:val="false"/>
          <w:i w:val="false"/>
          <w:color w:val="000000"/>
          <w:sz w:val="28"/>
        </w:rPr>
        <w:t>
      3) клиент – физическое, юридическое лицо или иностранная структура без образования юридического лица, получающие услуги банка;</w:t>
      </w:r>
    </w:p>
    <w:bookmarkEnd w:id="101"/>
    <w:bookmarkStart w:name="z132" w:id="102"/>
    <w:p>
      <w:pPr>
        <w:spacing w:after="0"/>
        <w:ind w:left="0"/>
        <w:jc w:val="both"/>
      </w:pPr>
      <w:r>
        <w:rPr>
          <w:rFonts w:ascii="Times New Roman"/>
          <w:b w:val="false"/>
          <w:i w:val="false"/>
          <w:color w:val="000000"/>
          <w:sz w:val="28"/>
        </w:rPr>
        <w:t xml:space="preserve">
      4) нерезидент Республики Казахстан – лицо, не являющееся резидентом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102"/>
    <w:bookmarkStart w:name="z133" w:id="103"/>
    <w:p>
      <w:pPr>
        <w:spacing w:after="0"/>
        <w:ind w:left="0"/>
        <w:jc w:val="both"/>
      </w:pPr>
      <w:r>
        <w:rPr>
          <w:rFonts w:ascii="Times New Roman"/>
          <w:b w:val="false"/>
          <w:i w:val="false"/>
          <w:color w:val="000000"/>
          <w:sz w:val="28"/>
        </w:rPr>
        <w:t xml:space="preserve">
      5) резидент Республики Казахстан – лицо,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резидентом Республики Казахстан;</w:t>
      </w:r>
    </w:p>
    <w:bookmarkEnd w:id="103"/>
    <w:bookmarkStart w:name="z134" w:id="104"/>
    <w:p>
      <w:pPr>
        <w:spacing w:after="0"/>
        <w:ind w:left="0"/>
        <w:jc w:val="both"/>
      </w:pPr>
      <w:r>
        <w:rPr>
          <w:rFonts w:ascii="Times New Roman"/>
          <w:b w:val="false"/>
          <w:i w:val="false"/>
          <w:color w:val="000000"/>
          <w:sz w:val="28"/>
        </w:rPr>
        <w:t>
      6)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риски преднамеренного или непреднамеренного вовлечения банка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или иную преступную деятельность;</w:t>
      </w:r>
    </w:p>
    <w:bookmarkEnd w:id="104"/>
    <w:bookmarkStart w:name="z135" w:id="105"/>
    <w:p>
      <w:pPr>
        <w:spacing w:after="0"/>
        <w:ind w:left="0"/>
        <w:jc w:val="both"/>
      </w:pPr>
      <w:r>
        <w:rPr>
          <w:rFonts w:ascii="Times New Roman"/>
          <w:b w:val="false"/>
          <w:i w:val="false"/>
          <w:color w:val="000000"/>
          <w:sz w:val="28"/>
        </w:rPr>
        <w:t>
      7) управление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 совокупность принимаемых банком мер по выявлению, оценке, мониторингу рисков ОД/ФТ/ФРОМУ, а также их минимизации (в отношении услуг (продуктов), клиентов, а также совершаемых клиентами операций);</w:t>
      </w:r>
    </w:p>
    <w:bookmarkEnd w:id="105"/>
    <w:bookmarkStart w:name="z136" w:id="106"/>
    <w:p>
      <w:pPr>
        <w:spacing w:after="0"/>
        <w:ind w:left="0"/>
        <w:jc w:val="both"/>
      </w:pPr>
      <w:r>
        <w:rPr>
          <w:rFonts w:ascii="Times New Roman"/>
          <w:b w:val="false"/>
          <w:i w:val="false"/>
          <w:color w:val="000000"/>
          <w:sz w:val="28"/>
        </w:rPr>
        <w:t xml:space="preserve">
      8)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 подлежит финансовому мониторингу;</w:t>
      </w:r>
    </w:p>
    <w:bookmarkEnd w:id="106"/>
    <w:bookmarkStart w:name="z137" w:id="107"/>
    <w:p>
      <w:pPr>
        <w:spacing w:after="0"/>
        <w:ind w:left="0"/>
        <w:jc w:val="both"/>
      </w:pPr>
      <w:r>
        <w:rPr>
          <w:rFonts w:ascii="Times New Roman"/>
          <w:b w:val="false"/>
          <w:i w:val="false"/>
          <w:color w:val="000000"/>
          <w:sz w:val="28"/>
        </w:rPr>
        <w:t>
      9) деловые отношения – отношения с клиентами, возникающие в процессе осуществления банками профессиональной деятельности.</w:t>
      </w:r>
    </w:p>
    <w:bookmarkEnd w:id="107"/>
    <w:bookmarkStart w:name="z138" w:id="108"/>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ПОД/ФТ/ФРОМУ) осуществляется банком в целях:</w:t>
      </w:r>
    </w:p>
    <w:bookmarkEnd w:id="108"/>
    <w:bookmarkStart w:name="z139" w:id="109"/>
    <w:p>
      <w:pPr>
        <w:spacing w:after="0"/>
        <w:ind w:left="0"/>
        <w:jc w:val="both"/>
      </w:pPr>
      <w:r>
        <w:rPr>
          <w:rFonts w:ascii="Times New Roman"/>
          <w:b w:val="false"/>
          <w:i w:val="false"/>
          <w:color w:val="000000"/>
          <w:sz w:val="28"/>
        </w:rPr>
        <w:t xml:space="preserve">
      1) обеспечения выполнения банком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109"/>
    <w:bookmarkStart w:name="z140" w:id="110"/>
    <w:p>
      <w:pPr>
        <w:spacing w:after="0"/>
        <w:ind w:left="0"/>
        <w:jc w:val="both"/>
      </w:pPr>
      <w:r>
        <w:rPr>
          <w:rFonts w:ascii="Times New Roman"/>
          <w:b w:val="false"/>
          <w:i w:val="false"/>
          <w:color w:val="000000"/>
          <w:sz w:val="28"/>
        </w:rPr>
        <w:t>
      2) поддержания эффективности системы внутреннего контроля банка на уровне, достаточном для управления рисками ОД/ФТ/ФРОМУ и сопряженными рисками (операционного, репутационного);</w:t>
      </w:r>
    </w:p>
    <w:bookmarkEnd w:id="110"/>
    <w:bookmarkStart w:name="z141" w:id="111"/>
    <w:p>
      <w:pPr>
        <w:spacing w:after="0"/>
        <w:ind w:left="0"/>
        <w:jc w:val="both"/>
      </w:pPr>
      <w:r>
        <w:rPr>
          <w:rFonts w:ascii="Times New Roman"/>
          <w:b w:val="false"/>
          <w:i w:val="false"/>
          <w:color w:val="000000"/>
          <w:sz w:val="28"/>
        </w:rPr>
        <w:t>
      3) исключения вовлечения банка, его должностных лиц и работников в процессы ОД/ФТ/ФРОМУ.</w:t>
      </w:r>
    </w:p>
    <w:bookmarkEnd w:id="111"/>
    <w:bookmarkStart w:name="z142" w:id="112"/>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банка разрабатываются и принимаются правила внутреннего контроля, включающие требования к проведению службой внутреннего аудита банка оценки эффективности внутреннего контроля в целях ПОД/ФТ/ФРОМУ. Правила внутреннего контроля исполняются банком с учетом результатов оценки степени подверженности услуг банка рискам ОД/ФТ/ФРОМУ, размера, характера и сложности банка.</w:t>
      </w:r>
    </w:p>
    <w:bookmarkEnd w:id="112"/>
    <w:bookmarkStart w:name="z143" w:id="113"/>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банком самостоятельно в соответствии с Требованиями и являются внутренним документом банка либо совокупностью таких документов, утвержденных органом управления или исполнительным органом банка.</w:t>
      </w:r>
    </w:p>
    <w:bookmarkEnd w:id="113"/>
    <w:bookmarkStart w:name="z144" w:id="114"/>
    <w:p>
      <w:pPr>
        <w:spacing w:after="0"/>
        <w:ind w:left="0"/>
        <w:jc w:val="left"/>
      </w:pPr>
      <w:r>
        <w:rPr>
          <w:rFonts w:ascii="Times New Roman"/>
          <w:b/>
          <w:i w:val="false"/>
          <w:color w:val="000000"/>
        </w:rPr>
        <w:t xml:space="preserve"> Глава 2. Организация внутренней системы ПОД/ФТ/ФРОМУ и программа организации внутреннего контроля в целях ПОД/ФТ/ФРОМУ</w:t>
      </w:r>
    </w:p>
    <w:bookmarkEnd w:id="114"/>
    <w:bookmarkStart w:name="z145" w:id="115"/>
    <w:p>
      <w:pPr>
        <w:spacing w:after="0"/>
        <w:ind w:left="0"/>
        <w:jc w:val="both"/>
      </w:pPr>
      <w:r>
        <w:rPr>
          <w:rFonts w:ascii="Times New Roman"/>
          <w:b w:val="false"/>
          <w:i w:val="false"/>
          <w:color w:val="000000"/>
          <w:sz w:val="28"/>
        </w:rPr>
        <w:t>
      5. В порядке, установленном внутренними документами банка, в банке назначается лицо, ответственное за реализацию и соблюдение правил внутреннего контроля в банке (далее – ответственный работник), из числа руководящих работников банка или иных руководителей банка не ниже уровня руководителя соответствующего структурного подразделения банка, а также определяются работники либо подразделение банка, в компетенцию которых входят вопросы ПОД/ФТ/ФРОМУ (далее – подразделение по ПОД/ФТ/ФРОМУ).</w:t>
      </w:r>
    </w:p>
    <w:bookmarkEnd w:id="115"/>
    <w:bookmarkStart w:name="z146" w:id="116"/>
    <w:p>
      <w:pPr>
        <w:spacing w:after="0"/>
        <w:ind w:left="0"/>
        <w:jc w:val="both"/>
      </w:pPr>
      <w:r>
        <w:rPr>
          <w:rFonts w:ascii="Times New Roman"/>
          <w:b w:val="false"/>
          <w:i w:val="false"/>
          <w:color w:val="000000"/>
          <w:sz w:val="28"/>
        </w:rPr>
        <w:t>
      6. Требованиями к ответственному работнику являются:</w:t>
      </w:r>
    </w:p>
    <w:bookmarkEnd w:id="116"/>
    <w:bookmarkStart w:name="z147" w:id="117"/>
    <w:p>
      <w:pPr>
        <w:spacing w:after="0"/>
        <w:ind w:left="0"/>
        <w:jc w:val="both"/>
      </w:pPr>
      <w:r>
        <w:rPr>
          <w:rFonts w:ascii="Times New Roman"/>
          <w:b w:val="false"/>
          <w:i w:val="false"/>
          <w:color w:val="000000"/>
          <w:sz w:val="28"/>
        </w:rPr>
        <w:t>
      1) наличие высшего образования в области экономики, финансов, банковского и страхового дела, бизнеса и управления, права, бухгалтерского дела и налогообложения;</w:t>
      </w:r>
    </w:p>
    <w:bookmarkEnd w:id="117"/>
    <w:bookmarkStart w:name="z148" w:id="118"/>
    <w:p>
      <w:pPr>
        <w:spacing w:after="0"/>
        <w:ind w:left="0"/>
        <w:jc w:val="both"/>
      </w:pPr>
      <w:r>
        <w:rPr>
          <w:rFonts w:ascii="Times New Roman"/>
          <w:b w:val="false"/>
          <w:i w:val="false"/>
          <w:color w:val="000000"/>
          <w:sz w:val="28"/>
        </w:rPr>
        <w:t>
      2) наличие стажа работы на должности руководителя подразделения банка, связанного с осуществлением банковских и (или) иных операций, не менее 1 (одного) года либо стажа работы в сфере ПОД/ФТ/ФРОМУ не менее 2 (двух) лет, либо стажа работы в сфере предоставления и (или) регулирования финансовых услуг не менее 3 (трех) лет;</w:t>
      </w:r>
    </w:p>
    <w:bookmarkEnd w:id="118"/>
    <w:bookmarkStart w:name="z149" w:id="119"/>
    <w:p>
      <w:pPr>
        <w:spacing w:after="0"/>
        <w:ind w:left="0"/>
        <w:jc w:val="both"/>
      </w:pPr>
      <w:r>
        <w:rPr>
          <w:rFonts w:ascii="Times New Roman"/>
          <w:b w:val="false"/>
          <w:i w:val="false"/>
          <w:color w:val="000000"/>
          <w:sz w:val="28"/>
        </w:rPr>
        <w:t xml:space="preserve">
      3) наличие безупречной деловой репутации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части первой статьи 1 Закона Республики Казахстан "О банках и банковской деятельности в Республике Казахстан".</w:t>
      </w:r>
    </w:p>
    <w:bookmarkEnd w:id="119"/>
    <w:bookmarkStart w:name="z150" w:id="120"/>
    <w:p>
      <w:pPr>
        <w:spacing w:after="0"/>
        <w:ind w:left="0"/>
        <w:jc w:val="both"/>
      </w:pPr>
      <w:r>
        <w:rPr>
          <w:rFonts w:ascii="Times New Roman"/>
          <w:b w:val="false"/>
          <w:i w:val="false"/>
          <w:color w:val="000000"/>
          <w:sz w:val="28"/>
        </w:rPr>
        <w:t>
      7. Программа организации внутреннего контроля в целях ПОД/ФТ/ФРОМУ включает, но не ограничивается:</w:t>
      </w:r>
    </w:p>
    <w:bookmarkEnd w:id="120"/>
    <w:bookmarkStart w:name="z151" w:id="121"/>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121"/>
    <w:bookmarkStart w:name="z152" w:id="122"/>
    <w:p>
      <w:pPr>
        <w:spacing w:after="0"/>
        <w:ind w:left="0"/>
        <w:jc w:val="both"/>
      </w:pPr>
      <w:r>
        <w:rPr>
          <w:rFonts w:ascii="Times New Roman"/>
          <w:b w:val="false"/>
          <w:i w:val="false"/>
          <w:color w:val="000000"/>
          <w:sz w:val="28"/>
        </w:rPr>
        <w:t xml:space="preserve">
      2) порядок информирования работниками банка, в том числе ответственным работником, органа управления и исполнительного органа банка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банка;</w:t>
      </w:r>
    </w:p>
    <w:bookmarkEnd w:id="122"/>
    <w:bookmarkStart w:name="z153" w:id="123"/>
    <w:p>
      <w:pPr>
        <w:spacing w:after="0"/>
        <w:ind w:left="0"/>
        <w:jc w:val="both"/>
      </w:pPr>
      <w:r>
        <w:rPr>
          <w:rFonts w:ascii="Times New Roman"/>
          <w:b w:val="false"/>
          <w:i w:val="false"/>
          <w:color w:val="000000"/>
          <w:sz w:val="28"/>
        </w:rPr>
        <w:t>
      3) описание требований по ПОД/ФТ/ФРОМУ банковского конгломерата, в который входит банк (при наличии);</w:t>
      </w:r>
    </w:p>
    <w:bookmarkEnd w:id="123"/>
    <w:bookmarkStart w:name="z154" w:id="124"/>
    <w:p>
      <w:pPr>
        <w:spacing w:after="0"/>
        <w:ind w:left="0"/>
        <w:jc w:val="both"/>
      </w:pPr>
      <w:r>
        <w:rPr>
          <w:rFonts w:ascii="Times New Roman"/>
          <w:b w:val="false"/>
          <w:i w:val="false"/>
          <w:color w:val="000000"/>
          <w:sz w:val="28"/>
        </w:rPr>
        <w:t>
      4) порядок подготовки и представления органу управления и исполнительному органу банка управленческой отчетности, в том числе на консолидированной основе в рамках банковского конгломерата, по результатам оценки эффективности внутреннего контроля в целях ПОД/ФТ/ФРОМУ службой внутреннего аудита банка;</w:t>
      </w:r>
    </w:p>
    <w:bookmarkEnd w:id="124"/>
    <w:bookmarkStart w:name="z155" w:id="125"/>
    <w:p>
      <w:pPr>
        <w:spacing w:after="0"/>
        <w:ind w:left="0"/>
        <w:jc w:val="both"/>
      </w:pPr>
      <w:r>
        <w:rPr>
          <w:rFonts w:ascii="Times New Roman"/>
          <w:b w:val="false"/>
          <w:i w:val="false"/>
          <w:color w:val="000000"/>
          <w:sz w:val="28"/>
        </w:rPr>
        <w:t xml:space="preserve">
      5) порядок принятия решений ответственным работником, органом управления и (или) исполнительным органом банка или руководящим работником банка об установлении, продолжении либо прекращении деловых отношений с клиентами, о приостановлении либо отказе в проведении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 с клиентами, и в порядке, предусмотренном внутренними документами банка;</w:t>
      </w:r>
    </w:p>
    <w:bookmarkEnd w:id="125"/>
    <w:bookmarkStart w:name="z156" w:id="126"/>
    <w:p>
      <w:pPr>
        <w:spacing w:after="0"/>
        <w:ind w:left="0"/>
        <w:jc w:val="both"/>
      </w:pPr>
      <w:r>
        <w:rPr>
          <w:rFonts w:ascii="Times New Roman"/>
          <w:b w:val="false"/>
          <w:i w:val="false"/>
          <w:color w:val="000000"/>
          <w:sz w:val="28"/>
        </w:rPr>
        <w:t>
      6) процедуру оценки, определения, документального фиксирования и обновления результатов оценки рисков ОД/ФТ/ФРОМУ;</w:t>
      </w:r>
    </w:p>
    <w:bookmarkEnd w:id="126"/>
    <w:bookmarkStart w:name="z157" w:id="127"/>
    <w:p>
      <w:pPr>
        <w:spacing w:after="0"/>
        <w:ind w:left="0"/>
        <w:jc w:val="both"/>
      </w:pPr>
      <w:r>
        <w:rPr>
          <w:rFonts w:ascii="Times New Roman"/>
          <w:b w:val="false"/>
          <w:i w:val="false"/>
          <w:color w:val="000000"/>
          <w:sz w:val="28"/>
        </w:rPr>
        <w:t>
      7) описание функций подразделения по ПОД/ФТ/ФРОМУ, в том числе процедуру взаимодействия с другими подразделениями банка, филиалами, дочерними организациями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банка;</w:t>
      </w:r>
    </w:p>
    <w:bookmarkEnd w:id="127"/>
    <w:bookmarkStart w:name="z158" w:id="128"/>
    <w:p>
      <w:pPr>
        <w:spacing w:after="0"/>
        <w:ind w:left="0"/>
        <w:jc w:val="both"/>
      </w:pPr>
      <w:r>
        <w:rPr>
          <w:rFonts w:ascii="Times New Roman"/>
          <w:b w:val="false"/>
          <w:i w:val="false"/>
          <w:color w:val="000000"/>
          <w:sz w:val="28"/>
        </w:rPr>
        <w:t>
      8) порядок соблюдения и реализации правил внутреннего контроля, в том числе порядок применения дополнительных мер контроля и процедур по управлению рисками ОД/ФТ/ФРОМУ и их снижению,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128"/>
    <w:bookmarkStart w:name="z159" w:id="129"/>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129"/>
    <w:bookmarkStart w:name="z160" w:id="130"/>
    <w:p>
      <w:pPr>
        <w:spacing w:after="0"/>
        <w:ind w:left="0"/>
        <w:jc w:val="both"/>
      </w:pPr>
      <w:r>
        <w:rPr>
          <w:rFonts w:ascii="Times New Roman"/>
          <w:b w:val="false"/>
          <w:i w:val="false"/>
          <w:color w:val="000000"/>
          <w:sz w:val="28"/>
        </w:rPr>
        <w:t>
      1) обеспечение наличия разработанных и согласованных с органом управления или исполнительным органом банка правил внутреннего контроля и (или) изменений (дополнений) к ним, а также мониторинга за их соблюдением в банке;</w:t>
      </w:r>
    </w:p>
    <w:bookmarkEnd w:id="130"/>
    <w:bookmarkStart w:name="z161" w:id="131"/>
    <w:p>
      <w:pPr>
        <w:spacing w:after="0"/>
        <w:ind w:left="0"/>
        <w:jc w:val="both"/>
      </w:pPr>
      <w:r>
        <w:rPr>
          <w:rFonts w:ascii="Times New Roman"/>
          <w:b w:val="false"/>
          <w:i w:val="false"/>
          <w:color w:val="000000"/>
          <w:sz w:val="28"/>
        </w:rPr>
        <w:t xml:space="preserve">
      2) организация представления и контроль за представлением сообщений в уполномоченный орган по финансовому мониторингу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131"/>
    <w:bookmarkStart w:name="z162" w:id="132"/>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 предусмотренном внутренними документами банка;</w:t>
      </w:r>
    </w:p>
    <w:bookmarkEnd w:id="132"/>
    <w:bookmarkStart w:name="z163" w:id="133"/>
    <w:p>
      <w:pPr>
        <w:spacing w:after="0"/>
        <w:ind w:left="0"/>
        <w:jc w:val="both"/>
      </w:pPr>
      <w:r>
        <w:rPr>
          <w:rFonts w:ascii="Times New Roman"/>
          <w:b w:val="false"/>
          <w:i w:val="false"/>
          <w:color w:val="000000"/>
          <w:sz w:val="28"/>
        </w:rPr>
        <w:t>
      4) информирование органа управления банка и (или) исполнительного органа банка о выявленных нарушениях правил внутреннего контроля в порядке, предусмотренном внутренними документами банка;</w:t>
      </w:r>
    </w:p>
    <w:bookmarkEnd w:id="133"/>
    <w:bookmarkStart w:name="z164" w:id="134"/>
    <w:p>
      <w:pPr>
        <w:spacing w:after="0"/>
        <w:ind w:left="0"/>
        <w:jc w:val="both"/>
      </w:pPr>
      <w:r>
        <w:rPr>
          <w:rFonts w:ascii="Times New Roman"/>
          <w:b w:val="false"/>
          <w:i w:val="false"/>
          <w:color w:val="000000"/>
          <w:sz w:val="28"/>
        </w:rPr>
        <w:t>
      5) подготовка информации о результатах реализации правил внутреннего контроля и рекомендуемых мерах по улучшению систем управления рисками ОД/ФТ/ФРОМУ и внутреннего контроля в целях ПОД/ФТ/ФРОМУ, в том числе в рамках банковского конгломерата, для формирования отчетов органу управления банка и исполнительному органу о выявленных недостатках;</w:t>
      </w:r>
    </w:p>
    <w:bookmarkEnd w:id="134"/>
    <w:bookmarkStart w:name="z165" w:id="135"/>
    <w:p>
      <w:pPr>
        <w:spacing w:after="0"/>
        <w:ind w:left="0"/>
        <w:jc w:val="both"/>
      </w:pPr>
      <w:r>
        <w:rPr>
          <w:rFonts w:ascii="Times New Roman"/>
          <w:b w:val="false"/>
          <w:i w:val="false"/>
          <w:color w:val="000000"/>
          <w:sz w:val="28"/>
        </w:rPr>
        <w:t>
      6) координация по сбору количественных и качественных показателей для оценки риска вовлеченности банка рискам в процессы ОД/ФТ/ФРОМУ и передачи запрашиваемой информации в уполномоченный орган по регулированию, контролю и надзору финансового рынка и финансовых организаций (далее – уполномоченный орган) ежегодно не позднее 5 февраля года, следующего за отчетным годом.</w:t>
      </w:r>
    </w:p>
    <w:bookmarkEnd w:id="135"/>
    <w:bookmarkStart w:name="z166" w:id="136"/>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ПОД/ФТ/ФРОМУ наделяются следующими полномочиями, включая, но не ограничиваясь:</w:t>
      </w:r>
    </w:p>
    <w:bookmarkEnd w:id="136"/>
    <w:bookmarkStart w:name="z167" w:id="137"/>
    <w:p>
      <w:pPr>
        <w:spacing w:after="0"/>
        <w:ind w:left="0"/>
        <w:jc w:val="both"/>
      </w:pPr>
      <w:r>
        <w:rPr>
          <w:rFonts w:ascii="Times New Roman"/>
          <w:b w:val="false"/>
          <w:i w:val="false"/>
          <w:color w:val="000000"/>
          <w:sz w:val="28"/>
        </w:rPr>
        <w:t>
      1) получение доступа ко всем помещениям банка,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банка;</w:t>
      </w:r>
    </w:p>
    <w:bookmarkEnd w:id="137"/>
    <w:bookmarkStart w:name="z168" w:id="138"/>
    <w:p>
      <w:pPr>
        <w:spacing w:after="0"/>
        <w:ind w:left="0"/>
        <w:jc w:val="both"/>
      </w:pPr>
      <w:r>
        <w:rPr>
          <w:rFonts w:ascii="Times New Roman"/>
          <w:b w:val="false"/>
          <w:i w:val="false"/>
          <w:color w:val="000000"/>
          <w:sz w:val="28"/>
        </w:rPr>
        <w:t>
      2) направление подразделениям банка указаний, касающихся проведения операции с деньгами и (или) иным имуществом;</w:t>
      </w:r>
    </w:p>
    <w:bookmarkEnd w:id="138"/>
    <w:bookmarkStart w:name="z169" w:id="139"/>
    <w:p>
      <w:pPr>
        <w:spacing w:after="0"/>
        <w:ind w:left="0"/>
        <w:jc w:val="both"/>
      </w:pPr>
      <w:r>
        <w:rPr>
          <w:rFonts w:ascii="Times New Roman"/>
          <w:b w:val="false"/>
          <w:i w:val="false"/>
          <w:color w:val="000000"/>
          <w:sz w:val="28"/>
        </w:rPr>
        <w:t>
      3) обеспечение конфиденциальности информации, полученной при осуществлении своих функций;</w:t>
      </w:r>
    </w:p>
    <w:bookmarkEnd w:id="139"/>
    <w:bookmarkStart w:name="z170" w:id="140"/>
    <w:p>
      <w:pPr>
        <w:spacing w:after="0"/>
        <w:ind w:left="0"/>
        <w:jc w:val="both"/>
      </w:pPr>
      <w:r>
        <w:rPr>
          <w:rFonts w:ascii="Times New Roman"/>
          <w:b w:val="false"/>
          <w:i w:val="false"/>
          <w:color w:val="000000"/>
          <w:sz w:val="28"/>
        </w:rPr>
        <w:t>
      4) обеспечение сохранности получаемых от подразделений банка документов и файлов.</w:t>
      </w:r>
    </w:p>
    <w:bookmarkEnd w:id="140"/>
    <w:bookmarkStart w:name="z171" w:id="141"/>
    <w:p>
      <w:pPr>
        <w:spacing w:after="0"/>
        <w:ind w:left="0"/>
        <w:jc w:val="both"/>
      </w:pPr>
      <w:r>
        <w:rPr>
          <w:rFonts w:ascii="Times New Roman"/>
          <w:b w:val="false"/>
          <w:i w:val="false"/>
          <w:color w:val="000000"/>
          <w:sz w:val="28"/>
        </w:rPr>
        <w:t>
      10. При наличии в филиалах банка работников, на которых полностью или частично возложены функции и полномочия, предусмотренные пунктами 8 и 9 Требований, координацию деятельности по вопросам ПОД/ФТ/ФРОМУ таких работников осуществляет ответственный работник.</w:t>
      </w:r>
    </w:p>
    <w:bookmarkEnd w:id="141"/>
    <w:bookmarkStart w:name="z172" w:id="142"/>
    <w:p>
      <w:pPr>
        <w:spacing w:after="0"/>
        <w:ind w:left="0"/>
        <w:jc w:val="both"/>
      </w:pPr>
      <w:r>
        <w:rPr>
          <w:rFonts w:ascii="Times New Roman"/>
          <w:b w:val="false"/>
          <w:i w:val="false"/>
          <w:color w:val="000000"/>
          <w:sz w:val="28"/>
        </w:rPr>
        <w:t>
      11. Функции ответственного работника, работников подразделения по ПОД/ФТ/ФРОМУ, а также работников банка, на которых возложены функции, предусмотренные пунктом 8 Требований, не совмещаются с функциями службы внутреннего аудита, а также функциями подразделений, осуществляющих операционную (текущую) деятельность банка.</w:t>
      </w:r>
    </w:p>
    <w:bookmarkEnd w:id="142"/>
    <w:bookmarkStart w:name="z173" w:id="143"/>
    <w:p>
      <w:pPr>
        <w:spacing w:after="0"/>
        <w:ind w:left="0"/>
        <w:jc w:val="both"/>
      </w:pPr>
      <w:r>
        <w:rPr>
          <w:rFonts w:ascii="Times New Roman"/>
          <w:b w:val="false"/>
          <w:i w:val="false"/>
          <w:color w:val="000000"/>
          <w:sz w:val="28"/>
        </w:rPr>
        <w:t>
      12. Банк для автоматизации процессов по вопросам внутреннего контроля в целях ПОД/ФТ/ФРОМУ использует автоматизированные цифровые системы.</w:t>
      </w:r>
    </w:p>
    <w:bookmarkEnd w:id="143"/>
    <w:bookmarkStart w:name="z174" w:id="144"/>
    <w:p>
      <w:pPr>
        <w:spacing w:after="0"/>
        <w:ind w:left="0"/>
        <w:jc w:val="left"/>
      </w:pPr>
      <w:r>
        <w:rPr>
          <w:rFonts w:ascii="Times New Roman"/>
          <w:b/>
          <w:i w:val="false"/>
          <w:color w:val="000000"/>
        </w:rPr>
        <w:t xml:space="preserve"> Глава 3. Программа управления рисками ОД/ФТ/ФРОМУ</w:t>
      </w:r>
    </w:p>
    <w:bookmarkEnd w:id="144"/>
    <w:bookmarkStart w:name="z175" w:id="145"/>
    <w:p>
      <w:pPr>
        <w:spacing w:after="0"/>
        <w:ind w:left="0"/>
        <w:jc w:val="both"/>
      </w:pPr>
      <w:r>
        <w:rPr>
          <w:rFonts w:ascii="Times New Roman"/>
          <w:b w:val="false"/>
          <w:i w:val="false"/>
          <w:color w:val="000000"/>
          <w:sz w:val="28"/>
        </w:rPr>
        <w:t>
      13. В целях организации управления рисками ОД/ФТ/ФРОМУ банк разрабатывает программу управления рисками ОД/ФТ/ФРОМУ.</w:t>
      </w:r>
    </w:p>
    <w:bookmarkEnd w:id="145"/>
    <w:bookmarkStart w:name="z176" w:id="146"/>
    <w:p>
      <w:pPr>
        <w:spacing w:after="0"/>
        <w:ind w:left="0"/>
        <w:jc w:val="both"/>
      </w:pPr>
      <w:r>
        <w:rPr>
          <w:rFonts w:ascii="Times New Roman"/>
          <w:b w:val="false"/>
          <w:i w:val="false"/>
          <w:color w:val="000000"/>
          <w:sz w:val="28"/>
        </w:rPr>
        <w:t xml:space="preserve">
      Результаты оценки рисков предоставляются по требованию уполномоченного органа в соответствии с частью первой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146"/>
    <w:bookmarkStart w:name="z177" w:id="147"/>
    <w:p>
      <w:pPr>
        <w:spacing w:after="0"/>
        <w:ind w:left="0"/>
        <w:jc w:val="both"/>
      </w:pPr>
      <w:r>
        <w:rPr>
          <w:rFonts w:ascii="Times New Roman"/>
          <w:b w:val="false"/>
          <w:i w:val="false"/>
          <w:color w:val="000000"/>
          <w:sz w:val="28"/>
        </w:rPr>
        <w:t xml:space="preserve">
      14. При реализации программы управления рисками ОД/ФТ/ФРОМУ банк учитывает опубликованную информацию из отчета по национальной оценке рисков ОД/ФТ/ФРОМУ в соответствии с пунктом 7 </w:t>
      </w:r>
      <w:r>
        <w:rPr>
          <w:rFonts w:ascii="Times New Roman"/>
          <w:b w:val="false"/>
          <w:i w:val="false"/>
          <w:color w:val="000000"/>
          <w:sz w:val="28"/>
        </w:rPr>
        <w:t>статьи 11-1</w:t>
      </w:r>
      <w:r>
        <w:rPr>
          <w:rFonts w:ascii="Times New Roman"/>
          <w:b w:val="false"/>
          <w:i w:val="false"/>
          <w:color w:val="000000"/>
          <w:sz w:val="28"/>
        </w:rPr>
        <w:t xml:space="preserve"> Закона о ПОД/ФТ/ФРОМУ.</w:t>
      </w:r>
    </w:p>
    <w:bookmarkEnd w:id="147"/>
    <w:bookmarkStart w:name="z178" w:id="148"/>
    <w:p>
      <w:pPr>
        <w:spacing w:after="0"/>
        <w:ind w:left="0"/>
        <w:jc w:val="both"/>
      </w:pPr>
      <w:r>
        <w:rPr>
          <w:rFonts w:ascii="Times New Roman"/>
          <w:b w:val="false"/>
          <w:i w:val="false"/>
          <w:color w:val="000000"/>
          <w:sz w:val="28"/>
        </w:rPr>
        <w:t>
      15. Программа управления рисками ОД/ФТ/ФРОМУ включает, но не ограничивается:</w:t>
      </w:r>
    </w:p>
    <w:bookmarkEnd w:id="148"/>
    <w:bookmarkStart w:name="z179" w:id="149"/>
    <w:p>
      <w:pPr>
        <w:spacing w:after="0"/>
        <w:ind w:left="0"/>
        <w:jc w:val="both"/>
      </w:pPr>
      <w:r>
        <w:rPr>
          <w:rFonts w:ascii="Times New Roman"/>
          <w:b w:val="false"/>
          <w:i w:val="false"/>
          <w:color w:val="000000"/>
          <w:sz w:val="28"/>
        </w:rPr>
        <w:t>
      1) порядок организации управления рисками ОД/ФТ/ФРОМУ банка в разрезе его структурных подразделений;</w:t>
      </w:r>
    </w:p>
    <w:bookmarkEnd w:id="149"/>
    <w:bookmarkStart w:name="z180" w:id="150"/>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 уровня риска клиента, а также степени подверженности услуг (продуктов) банка рискам ОД/ФТ/ФРОМУ;</w:t>
      </w:r>
    </w:p>
    <w:bookmarkEnd w:id="150"/>
    <w:bookmarkStart w:name="z181" w:id="151"/>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банка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151"/>
    <w:bookmarkStart w:name="z182" w:id="152"/>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152"/>
    <w:bookmarkStart w:name="z183" w:id="153"/>
    <w:p>
      <w:pPr>
        <w:spacing w:after="0"/>
        <w:ind w:left="0"/>
        <w:jc w:val="both"/>
      </w:pPr>
      <w:r>
        <w:rPr>
          <w:rFonts w:ascii="Times New Roman"/>
          <w:b w:val="false"/>
          <w:i w:val="false"/>
          <w:color w:val="000000"/>
          <w:sz w:val="28"/>
        </w:rPr>
        <w:t>
      16. Банк на ежегодной основе осуществляет оценку степени подверженности услуг (продуктов) банка рискам ОД/ФТ/ФРОМУ с учетом,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w:t>
      </w:r>
    </w:p>
    <w:bookmarkEnd w:id="153"/>
    <w:bookmarkStart w:name="z184" w:id="154"/>
    <w:p>
      <w:pPr>
        <w:spacing w:after="0"/>
        <w:ind w:left="0"/>
        <w:jc w:val="both"/>
      </w:pPr>
      <w:r>
        <w:rPr>
          <w:rFonts w:ascii="Times New Roman"/>
          <w:b w:val="false"/>
          <w:i w:val="false"/>
          <w:color w:val="000000"/>
          <w:sz w:val="28"/>
        </w:rPr>
        <w:t>
      Оценка степени подверженности услуг (продуктов) банка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154"/>
    <w:bookmarkStart w:name="z185" w:id="155"/>
    <w:p>
      <w:pPr>
        <w:spacing w:after="0"/>
        <w:ind w:left="0"/>
        <w:jc w:val="both"/>
      </w:pPr>
      <w:r>
        <w:rPr>
          <w:rFonts w:ascii="Times New Roman"/>
          <w:b w:val="false"/>
          <w:i w:val="false"/>
          <w:color w:val="000000"/>
          <w:sz w:val="28"/>
        </w:rPr>
        <w:t>
      17. Типы клиентов, чей статус и (или) чья деятельность повышают риск ОД/ФТ/ФРОМУ, включают, но не ограничиваются:</w:t>
      </w:r>
    </w:p>
    <w:bookmarkEnd w:id="155"/>
    <w:bookmarkStart w:name="z186" w:id="156"/>
    <w:p>
      <w:pPr>
        <w:spacing w:after="0"/>
        <w:ind w:left="0"/>
        <w:jc w:val="both"/>
      </w:pPr>
      <w:r>
        <w:rPr>
          <w:rFonts w:ascii="Times New Roman"/>
          <w:b w:val="false"/>
          <w:i w:val="false"/>
          <w:color w:val="000000"/>
          <w:sz w:val="28"/>
        </w:rPr>
        <w:t>
      1) публичные должностные лица, их супруги и близкие родственники;</w:t>
      </w:r>
    </w:p>
    <w:bookmarkEnd w:id="156"/>
    <w:bookmarkStart w:name="z187" w:id="157"/>
    <w:p>
      <w:pPr>
        <w:spacing w:after="0"/>
        <w:ind w:left="0"/>
        <w:jc w:val="both"/>
      </w:pPr>
      <w:r>
        <w:rPr>
          <w:rFonts w:ascii="Times New Roman"/>
          <w:b w:val="false"/>
          <w:i w:val="false"/>
          <w:color w:val="000000"/>
          <w:sz w:val="28"/>
        </w:rPr>
        <w:t>
      2) иностранные финансовые организации;</w:t>
      </w:r>
    </w:p>
    <w:bookmarkEnd w:id="157"/>
    <w:bookmarkStart w:name="z188" w:id="158"/>
    <w:p>
      <w:pPr>
        <w:spacing w:after="0"/>
        <w:ind w:left="0"/>
        <w:jc w:val="both"/>
      </w:pPr>
      <w:r>
        <w:rPr>
          <w:rFonts w:ascii="Times New Roman"/>
          <w:b w:val="false"/>
          <w:i w:val="false"/>
          <w:color w:val="000000"/>
          <w:sz w:val="28"/>
        </w:rPr>
        <w:t>
      3) юридические лица и индивидуальные предприниматели, деятельность которых связана с интенсивным оборотом наличных денег, в том числе:</w:t>
      </w:r>
    </w:p>
    <w:bookmarkEnd w:id="158"/>
    <w:bookmarkStart w:name="z189" w:id="159"/>
    <w:p>
      <w:pPr>
        <w:spacing w:after="0"/>
        <w:ind w:left="0"/>
        <w:jc w:val="both"/>
      </w:pPr>
      <w:r>
        <w:rPr>
          <w:rFonts w:ascii="Times New Roman"/>
          <w:b w:val="false"/>
          <w:i w:val="false"/>
          <w:color w:val="000000"/>
          <w:sz w:val="28"/>
        </w:rPr>
        <w:t>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59"/>
    <w:bookmarkStart w:name="z190" w:id="160"/>
    <w:p>
      <w:pPr>
        <w:spacing w:after="0"/>
        <w:ind w:left="0"/>
        <w:jc w:val="both"/>
      </w:pPr>
      <w:r>
        <w:rPr>
          <w:rFonts w:ascii="Times New Roman"/>
          <w:b w:val="false"/>
          <w:i w:val="false"/>
          <w:color w:val="000000"/>
          <w:sz w:val="28"/>
        </w:rPr>
        <w:t>
      юридические лица, исключительной деятельностью которых является инкассация банкнот, монет и ценностей на основании лицензии Национального Банка Республики Казахстан (за исключением дочерних организаций банков, которые соблюдают требования по ПОД/ФТ/ФРОМУ, установленные банком);</w:t>
      </w:r>
    </w:p>
    <w:bookmarkEnd w:id="160"/>
    <w:bookmarkStart w:name="z191" w:id="161"/>
    <w:p>
      <w:pPr>
        <w:spacing w:after="0"/>
        <w:ind w:left="0"/>
        <w:jc w:val="both"/>
      </w:pPr>
      <w:r>
        <w:rPr>
          <w:rFonts w:ascii="Times New Roman"/>
          <w:b w:val="false"/>
          <w:i w:val="false"/>
          <w:color w:val="000000"/>
          <w:sz w:val="28"/>
        </w:rPr>
        <w:t>
      организации, осуществляющие микрофинансовую деятельность;</w:t>
      </w:r>
    </w:p>
    <w:bookmarkEnd w:id="161"/>
    <w:bookmarkStart w:name="z192" w:id="162"/>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bookmarkEnd w:id="162"/>
    <w:bookmarkStart w:name="z193" w:id="163"/>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163"/>
    <w:bookmarkStart w:name="z194" w:id="164"/>
    <w:p>
      <w:pPr>
        <w:spacing w:after="0"/>
        <w:ind w:left="0"/>
        <w:jc w:val="both"/>
      </w:pPr>
      <w:r>
        <w:rPr>
          <w:rFonts w:ascii="Times New Roman"/>
          <w:b w:val="false"/>
          <w:i w:val="false"/>
          <w:color w:val="000000"/>
          <w:sz w:val="28"/>
        </w:rPr>
        <w:t>
      лица, предоставляющие туристские услуги, а также услуги, связанные с интенсивным оборотом наличных денег;</w:t>
      </w:r>
    </w:p>
    <w:bookmarkEnd w:id="164"/>
    <w:bookmarkStart w:name="z195" w:id="165"/>
    <w:p>
      <w:pPr>
        <w:spacing w:after="0"/>
        <w:ind w:left="0"/>
        <w:jc w:val="both"/>
      </w:pPr>
      <w:r>
        <w:rPr>
          <w:rFonts w:ascii="Times New Roman"/>
          <w:b w:val="false"/>
          <w:i w:val="false"/>
          <w:color w:val="000000"/>
          <w:sz w:val="28"/>
        </w:rPr>
        <w:t xml:space="preserve">
      4) адвокаты и другие независимые специалисты по юридическим вопросам в случаях, когда они от имени или по поручению клиента участвуют в операциях с деньгами и (или) имуществом в отношении деятельности, указанной в подпункте 7) пункта 1 </w:t>
      </w:r>
      <w:r>
        <w:rPr>
          <w:rFonts w:ascii="Times New Roman"/>
          <w:b w:val="false"/>
          <w:i w:val="false"/>
          <w:color w:val="000000"/>
          <w:sz w:val="28"/>
        </w:rPr>
        <w:t>статьи 3</w:t>
      </w:r>
      <w:r>
        <w:rPr>
          <w:rFonts w:ascii="Times New Roman"/>
          <w:b w:val="false"/>
          <w:i w:val="false"/>
          <w:color w:val="000000"/>
          <w:sz w:val="28"/>
        </w:rPr>
        <w:t xml:space="preserve"> Закона о ПОД/ФТ/ФРОМУ, профессиональные участники рынка ценных бумаг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165"/>
    <w:bookmarkStart w:name="z196" w:id="166"/>
    <w:p>
      <w:pPr>
        <w:spacing w:after="0"/>
        <w:ind w:left="0"/>
        <w:jc w:val="both"/>
      </w:pPr>
      <w:r>
        <w:rPr>
          <w:rFonts w:ascii="Times New Roman"/>
          <w:b w:val="false"/>
          <w:i w:val="false"/>
          <w:color w:val="000000"/>
          <w:sz w:val="28"/>
        </w:rPr>
        <w:t>
      5) страховые (перестраховочные) организации, страховые брокеры, осуществляющие деятельность по отрасли "страхование жизни" (за исключением дочерних организаций банка, которые соблюдают требования по ПОД/ФТ/ФРОМУ, установленные банком);</w:t>
      </w:r>
    </w:p>
    <w:bookmarkEnd w:id="166"/>
    <w:bookmarkStart w:name="z197" w:id="167"/>
    <w:p>
      <w:pPr>
        <w:spacing w:after="0"/>
        <w:ind w:left="0"/>
        <w:jc w:val="both"/>
      </w:pPr>
      <w:r>
        <w:rPr>
          <w:rFonts w:ascii="Times New Roman"/>
          <w:b w:val="false"/>
          <w:i w:val="false"/>
          <w:color w:val="000000"/>
          <w:sz w:val="28"/>
        </w:rPr>
        <w:t>
      6) лица, предоставляющие услуги по финансовому лизингу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167"/>
    <w:bookmarkStart w:name="z198" w:id="168"/>
    <w:p>
      <w:pPr>
        <w:spacing w:after="0"/>
        <w:ind w:left="0"/>
        <w:jc w:val="both"/>
      </w:pPr>
      <w:r>
        <w:rPr>
          <w:rFonts w:ascii="Times New Roman"/>
          <w:b w:val="false"/>
          <w:i w:val="false"/>
          <w:color w:val="000000"/>
          <w:sz w:val="28"/>
        </w:rPr>
        <w:t>
      7) лица, осуществляющие деятельность в качестве страховых агентов;</w:t>
      </w:r>
    </w:p>
    <w:bookmarkEnd w:id="168"/>
    <w:bookmarkStart w:name="z199" w:id="169"/>
    <w:p>
      <w:pPr>
        <w:spacing w:after="0"/>
        <w:ind w:left="0"/>
        <w:jc w:val="both"/>
      </w:pPr>
      <w:r>
        <w:rPr>
          <w:rFonts w:ascii="Times New Roman"/>
          <w:b w:val="false"/>
          <w:i w:val="false"/>
          <w:color w:val="000000"/>
          <w:sz w:val="28"/>
        </w:rPr>
        <w:t>
      8) лица, осуществляющие посредническую деятельность по купле-продаже недвижимости;</w:t>
      </w:r>
    </w:p>
    <w:bookmarkEnd w:id="169"/>
    <w:bookmarkStart w:name="z200" w:id="170"/>
    <w:p>
      <w:pPr>
        <w:spacing w:after="0"/>
        <w:ind w:left="0"/>
        <w:jc w:val="both"/>
      </w:pPr>
      <w:r>
        <w:rPr>
          <w:rFonts w:ascii="Times New Roman"/>
          <w:b w:val="false"/>
          <w:i w:val="false"/>
          <w:color w:val="000000"/>
          <w:sz w:val="28"/>
        </w:rPr>
        <w:t>
      9) лица, деятельность которых связана с производством и (или) торговлей оружием, взрывчатыми веществами;</w:t>
      </w:r>
    </w:p>
    <w:bookmarkEnd w:id="170"/>
    <w:bookmarkStart w:name="z201" w:id="171"/>
    <w:p>
      <w:pPr>
        <w:spacing w:after="0"/>
        <w:ind w:left="0"/>
        <w:jc w:val="both"/>
      </w:pPr>
      <w:r>
        <w:rPr>
          <w:rFonts w:ascii="Times New Roman"/>
          <w:b w:val="false"/>
          <w:i w:val="false"/>
          <w:color w:val="000000"/>
          <w:sz w:val="28"/>
        </w:rPr>
        <w:t>
      10)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171"/>
    <w:bookmarkStart w:name="z202" w:id="172"/>
    <w:p>
      <w:pPr>
        <w:spacing w:after="0"/>
        <w:ind w:left="0"/>
        <w:jc w:val="both"/>
      </w:pPr>
      <w:r>
        <w:rPr>
          <w:rFonts w:ascii="Times New Roman"/>
          <w:b w:val="false"/>
          <w:i w:val="false"/>
          <w:color w:val="000000"/>
          <w:sz w:val="28"/>
        </w:rPr>
        <w:t>
      11) некоммерческие организации в организационно-правовой форме фондов, религиозных объединений;</w:t>
      </w:r>
    </w:p>
    <w:bookmarkEnd w:id="172"/>
    <w:bookmarkStart w:name="z203" w:id="173"/>
    <w:p>
      <w:pPr>
        <w:spacing w:after="0"/>
        <w:ind w:left="0"/>
        <w:jc w:val="both"/>
      </w:pPr>
      <w:r>
        <w:rPr>
          <w:rFonts w:ascii="Times New Roman"/>
          <w:b w:val="false"/>
          <w:i w:val="false"/>
          <w:color w:val="000000"/>
          <w:sz w:val="28"/>
        </w:rPr>
        <w:t>
      12) лица, расположенные (зарегистрированные) в иностранных государствах, указанных в пункте 19 Требований, а также расположенные в Республике Казахстан филиалы и представительства таких лиц;</w:t>
      </w:r>
    </w:p>
    <w:bookmarkEnd w:id="173"/>
    <w:bookmarkStart w:name="z204" w:id="174"/>
    <w:p>
      <w:pPr>
        <w:spacing w:after="0"/>
        <w:ind w:left="0"/>
        <w:jc w:val="both"/>
      </w:pPr>
      <w:r>
        <w:rPr>
          <w:rFonts w:ascii="Times New Roman"/>
          <w:b w:val="false"/>
          <w:i w:val="false"/>
          <w:color w:val="000000"/>
          <w:sz w:val="28"/>
        </w:rPr>
        <w:t>
      13) клиент, в отношении которого имеются основания для сомнения в достоверности полученных данных;</w:t>
      </w:r>
    </w:p>
    <w:bookmarkEnd w:id="174"/>
    <w:bookmarkStart w:name="z205" w:id="175"/>
    <w:p>
      <w:pPr>
        <w:spacing w:after="0"/>
        <w:ind w:left="0"/>
        <w:jc w:val="both"/>
      </w:pPr>
      <w:r>
        <w:rPr>
          <w:rFonts w:ascii="Times New Roman"/>
          <w:b w:val="false"/>
          <w:i w:val="false"/>
          <w:color w:val="000000"/>
          <w:sz w:val="28"/>
        </w:rPr>
        <w:t xml:space="preserve">
      14) клиент совершает действия, направленные на уклонение от процедур надлежащей проверки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175"/>
    <w:bookmarkStart w:name="z206" w:id="176"/>
    <w:p>
      <w:pPr>
        <w:spacing w:after="0"/>
        <w:ind w:left="0"/>
        <w:jc w:val="both"/>
      </w:pPr>
      <w:r>
        <w:rPr>
          <w:rFonts w:ascii="Times New Roman"/>
          <w:b w:val="false"/>
          <w:i w:val="false"/>
          <w:color w:val="000000"/>
          <w:sz w:val="28"/>
        </w:rPr>
        <w:t xml:space="preserve">
      15) лица, осуществляющие выпуск и оборот необеспеченных цифровых активов на территории Международного финансового центра "Астана"; </w:t>
      </w:r>
    </w:p>
    <w:bookmarkEnd w:id="176"/>
    <w:bookmarkStart w:name="z207" w:id="177"/>
    <w:p>
      <w:pPr>
        <w:spacing w:after="0"/>
        <w:ind w:left="0"/>
        <w:jc w:val="both"/>
      </w:pPr>
      <w:r>
        <w:rPr>
          <w:rFonts w:ascii="Times New Roman"/>
          <w:b w:val="false"/>
          <w:i w:val="false"/>
          <w:color w:val="000000"/>
          <w:sz w:val="28"/>
        </w:rPr>
        <w:t xml:space="preserve">
      16) клиенты, являющиеся держателями пяти и более дебетных карточек, выпущенных одним банком,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 (далее – Гражданский кодекс), дополнительных платежных карточек, выпущенных на имя детей;</w:t>
      </w:r>
    </w:p>
    <w:bookmarkEnd w:id="177"/>
    <w:bookmarkStart w:name="z208" w:id="178"/>
    <w:p>
      <w:pPr>
        <w:spacing w:after="0"/>
        <w:ind w:left="0"/>
        <w:jc w:val="both"/>
      </w:pPr>
      <w:r>
        <w:rPr>
          <w:rFonts w:ascii="Times New Roman"/>
          <w:b w:val="false"/>
          <w:i w:val="false"/>
          <w:color w:val="000000"/>
          <w:sz w:val="28"/>
        </w:rPr>
        <w:t xml:space="preserve">
      17) клиенты, являющиеся держателями десяти и более дебетных карточек, выпущенных в совокупности несколькими банками (при наличии у банка таких сведений),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178"/>
    <w:bookmarkStart w:name="z209" w:id="179"/>
    <w:p>
      <w:pPr>
        <w:spacing w:after="0"/>
        <w:ind w:left="0"/>
        <w:jc w:val="both"/>
      </w:pPr>
      <w:r>
        <w:rPr>
          <w:rFonts w:ascii="Times New Roman"/>
          <w:b w:val="false"/>
          <w:i w:val="false"/>
          <w:color w:val="000000"/>
          <w:sz w:val="28"/>
        </w:rPr>
        <w:t>
      18) резиденты стран с высоким риском ОД/ФТ/ФРОМУ на основе фактора незаконного производства, оборота и (или) транзита наркотиков, определенных в соответствии с внутренними документами банка;</w:t>
      </w:r>
    </w:p>
    <w:bookmarkEnd w:id="179"/>
    <w:bookmarkStart w:name="z210" w:id="180"/>
    <w:p>
      <w:pPr>
        <w:spacing w:after="0"/>
        <w:ind w:left="0"/>
        <w:jc w:val="both"/>
      </w:pPr>
      <w:r>
        <w:rPr>
          <w:rFonts w:ascii="Times New Roman"/>
          <w:b w:val="false"/>
          <w:i w:val="false"/>
          <w:color w:val="000000"/>
          <w:sz w:val="28"/>
        </w:rPr>
        <w:t>
      19) нерезиденты Республики Казахстан, не имеющие вид на жительство иностранца в Республике Казахстан либо разрешение на постоянное проживание (не проживающие на территории Республики Казахстан);</w:t>
      </w:r>
    </w:p>
    <w:bookmarkEnd w:id="180"/>
    <w:bookmarkStart w:name="z211" w:id="181"/>
    <w:p>
      <w:pPr>
        <w:spacing w:after="0"/>
        <w:ind w:left="0"/>
        <w:jc w:val="both"/>
      </w:pPr>
      <w:r>
        <w:rPr>
          <w:rFonts w:ascii="Times New Roman"/>
          <w:b w:val="false"/>
          <w:i w:val="false"/>
          <w:color w:val="000000"/>
          <w:sz w:val="28"/>
        </w:rPr>
        <w:t>
      20) клиенты, относящиеся к категории лиц в возрасте от четырнадцати до двадцати пяти лет, при наличии одного либо в совокупности следующих условий:</w:t>
      </w:r>
    </w:p>
    <w:bookmarkEnd w:id="181"/>
    <w:bookmarkStart w:name="z212" w:id="182"/>
    <w:p>
      <w:pPr>
        <w:spacing w:after="0"/>
        <w:ind w:left="0"/>
        <w:jc w:val="both"/>
      </w:pPr>
      <w:r>
        <w:rPr>
          <w:rFonts w:ascii="Times New Roman"/>
          <w:b w:val="false"/>
          <w:i w:val="false"/>
          <w:color w:val="000000"/>
          <w:sz w:val="28"/>
        </w:rPr>
        <w:t>
      по банковскому счету проводятся систематические переводы денег между физическими лицами (P2P) и отсутствуют иные операции;</w:t>
      </w:r>
    </w:p>
    <w:bookmarkEnd w:id="182"/>
    <w:bookmarkStart w:name="z213" w:id="183"/>
    <w:p>
      <w:pPr>
        <w:spacing w:after="0"/>
        <w:ind w:left="0"/>
        <w:jc w:val="both"/>
      </w:pPr>
      <w:r>
        <w:rPr>
          <w:rFonts w:ascii="Times New Roman"/>
          <w:b w:val="false"/>
          <w:i w:val="false"/>
          <w:color w:val="000000"/>
          <w:sz w:val="28"/>
        </w:rPr>
        <w:t>
      по банковскому счету проводятся систематические платежи на крупные суммы по пополнению абонентского номера сотовой связи;</w:t>
      </w:r>
    </w:p>
    <w:bookmarkEnd w:id="183"/>
    <w:bookmarkStart w:name="z214" w:id="184"/>
    <w:p>
      <w:pPr>
        <w:spacing w:after="0"/>
        <w:ind w:left="0"/>
        <w:jc w:val="both"/>
      </w:pPr>
      <w:r>
        <w:rPr>
          <w:rFonts w:ascii="Times New Roman"/>
          <w:b w:val="false"/>
          <w:i w:val="false"/>
          <w:color w:val="000000"/>
          <w:sz w:val="28"/>
        </w:rPr>
        <w:t>
      по банковскому счету проводятся аномальные операции, нехарактерные для указанного клиента либо категории (группе) клиентов.</w:t>
      </w:r>
    </w:p>
    <w:bookmarkEnd w:id="184"/>
    <w:bookmarkStart w:name="z215" w:id="185"/>
    <w:p>
      <w:pPr>
        <w:spacing w:after="0"/>
        <w:ind w:left="0"/>
        <w:jc w:val="both"/>
      </w:pPr>
      <w:r>
        <w:rPr>
          <w:rFonts w:ascii="Times New Roman"/>
          <w:b w:val="false"/>
          <w:i w:val="false"/>
          <w:color w:val="000000"/>
          <w:sz w:val="28"/>
        </w:rPr>
        <w:t>
      Систематичность и размер крупных сумм в рамках настоящего подпункта определяются в соответствии с внутренними документами банка;</w:t>
      </w:r>
    </w:p>
    <w:bookmarkEnd w:id="185"/>
    <w:bookmarkStart w:name="z216" w:id="186"/>
    <w:p>
      <w:pPr>
        <w:spacing w:after="0"/>
        <w:ind w:left="0"/>
        <w:jc w:val="both"/>
      </w:pPr>
      <w:r>
        <w:rPr>
          <w:rFonts w:ascii="Times New Roman"/>
          <w:b w:val="false"/>
          <w:i w:val="false"/>
          <w:color w:val="000000"/>
          <w:sz w:val="28"/>
        </w:rPr>
        <w:t>
      21) клиенты, совершившие в течение последних 6 (шести) месяцев три и более платежей в пользу организатора игорного бизнеса на общую сумму более 300 000 (триста тысяч) тенге.</w:t>
      </w:r>
    </w:p>
    <w:bookmarkEnd w:id="186"/>
    <w:bookmarkStart w:name="z217" w:id="187"/>
    <w:p>
      <w:pPr>
        <w:spacing w:after="0"/>
        <w:ind w:left="0"/>
        <w:jc w:val="both"/>
      </w:pPr>
      <w:r>
        <w:rPr>
          <w:rFonts w:ascii="Times New Roman"/>
          <w:b w:val="false"/>
          <w:i w:val="false"/>
          <w:color w:val="000000"/>
          <w:sz w:val="28"/>
        </w:rPr>
        <w:t>
      18. Типы клиентов, чей статус и (или) чья деятельность понижают риск ОД/ФТ/ФРОМУ, включают, но не ограничиваются:</w:t>
      </w:r>
    </w:p>
    <w:bookmarkEnd w:id="187"/>
    <w:bookmarkStart w:name="z218" w:id="188"/>
    <w:p>
      <w:pPr>
        <w:spacing w:after="0"/>
        <w:ind w:left="0"/>
        <w:jc w:val="both"/>
      </w:pPr>
      <w:r>
        <w:rPr>
          <w:rFonts w:ascii="Times New Roman"/>
          <w:b w:val="false"/>
          <w:i w:val="false"/>
          <w:color w:val="000000"/>
          <w:sz w:val="28"/>
        </w:rPr>
        <w:t>
      1) государственные органы Республики Казахстан, включая Национальный Банк Республики Казахстан, а также юридические лица, контроль над которыми осуществляется государственными органами;</w:t>
      </w:r>
    </w:p>
    <w:bookmarkEnd w:id="188"/>
    <w:bookmarkStart w:name="z219" w:id="189"/>
    <w:p>
      <w:pPr>
        <w:spacing w:after="0"/>
        <w:ind w:left="0"/>
        <w:jc w:val="both"/>
      </w:pPr>
      <w:r>
        <w:rPr>
          <w:rFonts w:ascii="Times New Roman"/>
          <w:b w:val="false"/>
          <w:i w:val="false"/>
          <w:color w:val="000000"/>
          <w:sz w:val="28"/>
        </w:rPr>
        <w:t>
      2) юридические лица, созданные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189"/>
    <w:bookmarkStart w:name="z220" w:id="190"/>
    <w:p>
      <w:pPr>
        <w:spacing w:after="0"/>
        <w:ind w:left="0"/>
        <w:jc w:val="both"/>
      </w:pPr>
      <w:r>
        <w:rPr>
          <w:rFonts w:ascii="Times New Roman"/>
          <w:b w:val="false"/>
          <w:i w:val="false"/>
          <w:color w:val="000000"/>
          <w:sz w:val="28"/>
        </w:rPr>
        <w:t>
      3) банки второго уровня, страховые (перестраховочные) организации, профессиональные участники рынка ценных бумаг – резиденты Республики Казахстан, провайдеры услуг цифровых активов, регулируемые Национальным Банком Республики Казахстан (операторы обмена необеспеченных цифровых активов, операторы платформы цифровых финансовых активов, операторы торговой платформы цифровых активов) и участники особого режима регулирования Национального Банка Республики Казахстан, осуществляющие деятельность в сфере цифровых активов и эмитенты цифровых финансовых активов;</w:t>
      </w:r>
    </w:p>
    <w:bookmarkEnd w:id="190"/>
    <w:bookmarkStart w:name="z221" w:id="191"/>
    <w:p>
      <w:pPr>
        <w:spacing w:after="0"/>
        <w:ind w:left="0"/>
        <w:jc w:val="both"/>
      </w:pPr>
      <w:r>
        <w:rPr>
          <w:rFonts w:ascii="Times New Roman"/>
          <w:b w:val="false"/>
          <w:i w:val="false"/>
          <w:color w:val="000000"/>
          <w:sz w:val="28"/>
        </w:rPr>
        <w:t>
      4) организации, акции которых включены в официальный список фондовой биржи Республики Казахстан и (или) фондовой биржи иностранного государства;</w:t>
      </w:r>
    </w:p>
    <w:bookmarkEnd w:id="191"/>
    <w:bookmarkStart w:name="z222" w:id="192"/>
    <w:p>
      <w:pPr>
        <w:spacing w:after="0"/>
        <w:ind w:left="0"/>
        <w:jc w:val="both"/>
      </w:pPr>
      <w:r>
        <w:rPr>
          <w:rFonts w:ascii="Times New Roman"/>
          <w:b w:val="false"/>
          <w:i w:val="false"/>
          <w:color w:val="000000"/>
          <w:sz w:val="28"/>
        </w:rPr>
        <w:t>
      5) международные организации, расположенные на территории Республики Казахстан либо участником которых является Республика Казахстан.</w:t>
      </w:r>
    </w:p>
    <w:bookmarkEnd w:id="192"/>
    <w:bookmarkStart w:name="z223" w:id="193"/>
    <w:p>
      <w:pPr>
        <w:spacing w:after="0"/>
        <w:ind w:left="0"/>
        <w:jc w:val="both"/>
      </w:pPr>
      <w:r>
        <w:rPr>
          <w:rFonts w:ascii="Times New Roman"/>
          <w:b w:val="false"/>
          <w:i w:val="false"/>
          <w:color w:val="000000"/>
          <w:sz w:val="28"/>
        </w:rPr>
        <w:t>
      19. Банк осуществляет оценку странового (географического) риска, связанного с ведением деятельности в иностранных государствах, указанных в настоящем пункте, предоставлением услуг (продуктов) клиентам из таких иностранных государств и осуществлением операций с деньгами и (или) иным имуществом с участием таких иностранных государств.</w:t>
      </w:r>
    </w:p>
    <w:bookmarkEnd w:id="193"/>
    <w:bookmarkStart w:name="z224" w:id="194"/>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194"/>
    <w:bookmarkStart w:name="z225" w:id="195"/>
    <w:p>
      <w:pPr>
        <w:spacing w:after="0"/>
        <w:ind w:left="0"/>
        <w:jc w:val="both"/>
      </w:pPr>
      <w:r>
        <w:rPr>
          <w:rFonts w:ascii="Times New Roman"/>
          <w:b w:val="false"/>
          <w:i w:val="false"/>
          <w:color w:val="000000"/>
          <w:sz w:val="28"/>
        </w:rPr>
        <w:t>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bookmarkEnd w:id="195"/>
    <w:bookmarkStart w:name="z226" w:id="196"/>
    <w:p>
      <w:pPr>
        <w:spacing w:after="0"/>
        <w:ind w:left="0"/>
        <w:jc w:val="both"/>
      </w:pPr>
      <w:r>
        <w:rPr>
          <w:rFonts w:ascii="Times New Roman"/>
          <w:b w:val="false"/>
          <w:i w:val="false"/>
          <w:color w:val="000000"/>
          <w:sz w:val="28"/>
        </w:rPr>
        <w:t>
      иностранные государства (территории), в отношении которых применяются международные санкции (эмбарго), принятые резолюциями Совета Безопасности ООН;</w:t>
      </w:r>
    </w:p>
    <w:bookmarkEnd w:id="196"/>
    <w:bookmarkStart w:name="z227" w:id="197"/>
    <w:p>
      <w:pPr>
        <w:spacing w:after="0"/>
        <w:ind w:left="0"/>
        <w:jc w:val="both"/>
      </w:pPr>
      <w:r>
        <w:rPr>
          <w:rFonts w:ascii="Times New Roman"/>
          <w:b w:val="false"/>
          <w:i w:val="false"/>
          <w:color w:val="000000"/>
          <w:sz w:val="28"/>
        </w:rPr>
        <w:t xml:space="preserve">
      иностранные государства (территории), включенные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197"/>
    <w:bookmarkStart w:name="z228" w:id="198"/>
    <w:p>
      <w:pPr>
        <w:spacing w:after="0"/>
        <w:ind w:left="0"/>
        <w:jc w:val="both"/>
      </w:pPr>
      <w:r>
        <w:rPr>
          <w:rFonts w:ascii="Times New Roman"/>
          <w:b w:val="false"/>
          <w:i w:val="false"/>
          <w:color w:val="000000"/>
          <w:sz w:val="28"/>
        </w:rPr>
        <w:t>
      иностранные государства (территории), определенные банком в качестве представляющих высокий риск ОД/ФТ/ФРОМУ на основе других факторов (сведений об уровне коррупции, незаконного производства, оборота и (или) транзита наркотиков, сведений о поддержке международного терроризма и другое).</w:t>
      </w:r>
    </w:p>
    <w:bookmarkEnd w:id="198"/>
    <w:bookmarkStart w:name="z229" w:id="199"/>
    <w:p>
      <w:pPr>
        <w:spacing w:after="0"/>
        <w:ind w:left="0"/>
        <w:jc w:val="both"/>
      </w:pPr>
      <w:r>
        <w:rPr>
          <w:rFonts w:ascii="Times New Roman"/>
          <w:b w:val="false"/>
          <w:i w:val="false"/>
          <w:color w:val="000000"/>
          <w:sz w:val="28"/>
        </w:rPr>
        <w:t>
      Ссылки на перечни таких государств (территорий) по данным ООН и международных организаций размещаются на официальном интернет-ресурсе уполномоченного органа по финансовому мониторингу.</w:t>
      </w:r>
    </w:p>
    <w:bookmarkEnd w:id="199"/>
    <w:bookmarkStart w:name="z230" w:id="200"/>
    <w:p>
      <w:pPr>
        <w:spacing w:after="0"/>
        <w:ind w:left="0"/>
        <w:jc w:val="both"/>
      </w:pPr>
      <w:r>
        <w:rPr>
          <w:rFonts w:ascii="Times New Roman"/>
          <w:b w:val="false"/>
          <w:i w:val="false"/>
          <w:color w:val="000000"/>
          <w:sz w:val="28"/>
        </w:rPr>
        <w:t>
      20. Услуги (продукты) банка, а также способы их предоставления, повышающие риск ОД/ФТ/ФРОМУ, включают, но не ограничиваются:</w:t>
      </w:r>
    </w:p>
    <w:bookmarkEnd w:id="200"/>
    <w:bookmarkStart w:name="z231" w:id="201"/>
    <w:p>
      <w:pPr>
        <w:spacing w:after="0"/>
        <w:ind w:left="0"/>
        <w:jc w:val="both"/>
      </w:pPr>
      <w:r>
        <w:rPr>
          <w:rFonts w:ascii="Times New Roman"/>
          <w:b w:val="false"/>
          <w:i w:val="false"/>
          <w:color w:val="000000"/>
          <w:sz w:val="28"/>
        </w:rPr>
        <w:t>
      1) новые продукты и новая деловая практика, включая новые механизмы передачи, новые или развивающиеся технологии, как для новых, так и для уже существующих продуктов, определяемые в правилах внутреннего контроля банка;</w:t>
      </w:r>
    </w:p>
    <w:bookmarkEnd w:id="201"/>
    <w:bookmarkStart w:name="z232" w:id="202"/>
    <w:p>
      <w:pPr>
        <w:spacing w:after="0"/>
        <w:ind w:left="0"/>
        <w:jc w:val="both"/>
      </w:pPr>
      <w:r>
        <w:rPr>
          <w:rFonts w:ascii="Times New Roman"/>
          <w:b w:val="false"/>
          <w:i w:val="false"/>
          <w:color w:val="000000"/>
          <w:sz w:val="28"/>
        </w:rPr>
        <w:t>
      2) персональное банковское обслуживание клиентов;</w:t>
      </w:r>
    </w:p>
    <w:bookmarkEnd w:id="202"/>
    <w:bookmarkStart w:name="z233" w:id="203"/>
    <w:p>
      <w:pPr>
        <w:spacing w:after="0"/>
        <w:ind w:left="0"/>
        <w:jc w:val="both"/>
      </w:pPr>
      <w:r>
        <w:rPr>
          <w:rFonts w:ascii="Times New Roman"/>
          <w:b w:val="false"/>
          <w:i w:val="false"/>
          <w:color w:val="000000"/>
          <w:sz w:val="28"/>
        </w:rPr>
        <w:t>
      3) платежи и (или) переводы денег без использования банковского счета;</w:t>
      </w:r>
    </w:p>
    <w:bookmarkEnd w:id="203"/>
    <w:bookmarkStart w:name="z234" w:id="204"/>
    <w:p>
      <w:pPr>
        <w:spacing w:after="0"/>
        <w:ind w:left="0"/>
        <w:jc w:val="both"/>
      </w:pPr>
      <w:r>
        <w:rPr>
          <w:rFonts w:ascii="Times New Roman"/>
          <w:b w:val="false"/>
          <w:i w:val="false"/>
          <w:color w:val="000000"/>
          <w:sz w:val="28"/>
        </w:rPr>
        <w:t>
      4) торговое финансирование;</w:t>
      </w:r>
    </w:p>
    <w:bookmarkEnd w:id="204"/>
    <w:bookmarkStart w:name="z235" w:id="205"/>
    <w:p>
      <w:pPr>
        <w:spacing w:after="0"/>
        <w:ind w:left="0"/>
        <w:jc w:val="both"/>
      </w:pPr>
      <w:r>
        <w:rPr>
          <w:rFonts w:ascii="Times New Roman"/>
          <w:b w:val="false"/>
          <w:i w:val="false"/>
          <w:color w:val="000000"/>
          <w:sz w:val="28"/>
        </w:rPr>
        <w:t>
      5)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w:t>
      </w:r>
    </w:p>
    <w:bookmarkEnd w:id="205"/>
    <w:bookmarkStart w:name="z236" w:id="206"/>
    <w:p>
      <w:pPr>
        <w:spacing w:after="0"/>
        <w:ind w:left="0"/>
        <w:jc w:val="both"/>
      </w:pPr>
      <w:r>
        <w:rPr>
          <w:rFonts w:ascii="Times New Roman"/>
          <w:b w:val="false"/>
          <w:i w:val="false"/>
          <w:color w:val="000000"/>
          <w:sz w:val="28"/>
        </w:rPr>
        <w:t>
      6) доверительное управление имуществом;</w:t>
      </w:r>
    </w:p>
    <w:bookmarkEnd w:id="206"/>
    <w:bookmarkStart w:name="z237" w:id="207"/>
    <w:p>
      <w:pPr>
        <w:spacing w:after="0"/>
        <w:ind w:left="0"/>
        <w:jc w:val="both"/>
      </w:pPr>
      <w:r>
        <w:rPr>
          <w:rFonts w:ascii="Times New Roman"/>
          <w:b w:val="false"/>
          <w:i w:val="false"/>
          <w:color w:val="000000"/>
          <w:sz w:val="28"/>
        </w:rPr>
        <w:t>
      7) брокерское обслуживание на международных рынках;</w:t>
      </w:r>
    </w:p>
    <w:bookmarkEnd w:id="207"/>
    <w:bookmarkStart w:name="z238" w:id="208"/>
    <w:p>
      <w:pPr>
        <w:spacing w:after="0"/>
        <w:ind w:left="0"/>
        <w:jc w:val="both"/>
      </w:pPr>
      <w:r>
        <w:rPr>
          <w:rFonts w:ascii="Times New Roman"/>
          <w:b w:val="false"/>
          <w:i w:val="false"/>
          <w:color w:val="000000"/>
          <w:sz w:val="28"/>
        </w:rPr>
        <w:t>
      8) кастодиальное обслуживание;</w:t>
      </w:r>
    </w:p>
    <w:bookmarkEnd w:id="208"/>
    <w:bookmarkStart w:name="z239" w:id="209"/>
    <w:p>
      <w:pPr>
        <w:spacing w:after="0"/>
        <w:ind w:left="0"/>
        <w:jc w:val="both"/>
      </w:pPr>
      <w:r>
        <w:rPr>
          <w:rFonts w:ascii="Times New Roman"/>
          <w:b w:val="false"/>
          <w:i w:val="false"/>
          <w:color w:val="000000"/>
          <w:sz w:val="28"/>
        </w:rPr>
        <w:t>
      9) электронные деньги в случае, если банк-эмитент не является оператором соответствующей системы электронных денег;</w:t>
      </w:r>
    </w:p>
    <w:bookmarkEnd w:id="209"/>
    <w:bookmarkStart w:name="z240" w:id="210"/>
    <w:p>
      <w:pPr>
        <w:spacing w:after="0"/>
        <w:ind w:left="0"/>
        <w:jc w:val="both"/>
      </w:pPr>
      <w:r>
        <w:rPr>
          <w:rFonts w:ascii="Times New Roman"/>
          <w:b w:val="false"/>
          <w:i w:val="false"/>
          <w:color w:val="000000"/>
          <w:sz w:val="28"/>
        </w:rPr>
        <w:t>
      10) предоплаченные платежные карточки;</w:t>
      </w:r>
    </w:p>
    <w:bookmarkEnd w:id="210"/>
    <w:bookmarkStart w:name="z241" w:id="211"/>
    <w:p>
      <w:pPr>
        <w:spacing w:after="0"/>
        <w:ind w:left="0"/>
        <w:jc w:val="both"/>
      </w:pPr>
      <w:r>
        <w:rPr>
          <w:rFonts w:ascii="Times New Roman"/>
          <w:b w:val="false"/>
          <w:i w:val="false"/>
          <w:color w:val="000000"/>
          <w:sz w:val="28"/>
        </w:rPr>
        <w:t>
      11) корпоративные платежные карточки;</w:t>
      </w:r>
    </w:p>
    <w:bookmarkEnd w:id="211"/>
    <w:bookmarkStart w:name="z242" w:id="212"/>
    <w:p>
      <w:pPr>
        <w:spacing w:after="0"/>
        <w:ind w:left="0"/>
        <w:jc w:val="both"/>
      </w:pPr>
      <w:r>
        <w:rPr>
          <w:rFonts w:ascii="Times New Roman"/>
          <w:b w:val="false"/>
          <w:i w:val="false"/>
          <w:color w:val="000000"/>
          <w:sz w:val="28"/>
        </w:rPr>
        <w:t>
      12) чеки, в том числе дорожные чеки;</w:t>
      </w:r>
    </w:p>
    <w:bookmarkEnd w:id="212"/>
    <w:bookmarkStart w:name="z243" w:id="213"/>
    <w:p>
      <w:pPr>
        <w:spacing w:after="0"/>
        <w:ind w:left="0"/>
        <w:jc w:val="both"/>
      </w:pPr>
      <w:r>
        <w:rPr>
          <w:rFonts w:ascii="Times New Roman"/>
          <w:b w:val="false"/>
          <w:i w:val="false"/>
          <w:color w:val="000000"/>
          <w:sz w:val="28"/>
        </w:rPr>
        <w:t>
      13) счета иностранных финансовых организаций;</w:t>
      </w:r>
    </w:p>
    <w:bookmarkEnd w:id="213"/>
    <w:bookmarkStart w:name="z244" w:id="214"/>
    <w:p>
      <w:pPr>
        <w:spacing w:after="0"/>
        <w:ind w:left="0"/>
        <w:jc w:val="both"/>
      </w:pPr>
      <w:r>
        <w:rPr>
          <w:rFonts w:ascii="Times New Roman"/>
          <w:b w:val="false"/>
          <w:i w:val="false"/>
          <w:color w:val="000000"/>
          <w:sz w:val="28"/>
        </w:rPr>
        <w:t>
      14) операции по покупке, продаже, обмену наличной иностранной валюты через обменные пункты.</w:t>
      </w:r>
    </w:p>
    <w:bookmarkEnd w:id="214"/>
    <w:bookmarkStart w:name="z245" w:id="215"/>
    <w:p>
      <w:pPr>
        <w:spacing w:after="0"/>
        <w:ind w:left="0"/>
        <w:jc w:val="both"/>
      </w:pPr>
      <w:r>
        <w:rPr>
          <w:rFonts w:ascii="Times New Roman"/>
          <w:b w:val="false"/>
          <w:i w:val="false"/>
          <w:color w:val="000000"/>
          <w:sz w:val="28"/>
        </w:rPr>
        <w:t>
      21. При оценке степени подверженности услуг (продуктов) банка рискам ОД/ФТ/ФРОМУ в соответствии с факторами и категориями рисков, указанными в пунктах 17, 18, 19 и 20 Требований, банком учитываются дополнительные сведения, влияющие на итоговую степень риска, включая, но не ограничиваясь:</w:t>
      </w:r>
    </w:p>
    <w:bookmarkEnd w:id="215"/>
    <w:bookmarkStart w:name="z246" w:id="216"/>
    <w:p>
      <w:pPr>
        <w:spacing w:after="0"/>
        <w:ind w:left="0"/>
        <w:jc w:val="both"/>
      </w:pPr>
      <w:r>
        <w:rPr>
          <w:rFonts w:ascii="Times New Roman"/>
          <w:b w:val="false"/>
          <w:i w:val="false"/>
          <w:color w:val="000000"/>
          <w:sz w:val="28"/>
        </w:rPr>
        <w:t>
      1) количество направленных банком в уполномоченный орган по финансовому мониторингу сообщений о подозрительных операциях клиентов;</w:t>
      </w:r>
    </w:p>
    <w:bookmarkEnd w:id="216"/>
    <w:bookmarkStart w:name="z247" w:id="217"/>
    <w:p>
      <w:pPr>
        <w:spacing w:after="0"/>
        <w:ind w:left="0"/>
        <w:jc w:val="both"/>
      </w:pPr>
      <w:r>
        <w:rPr>
          <w:rFonts w:ascii="Times New Roman"/>
          <w:b w:val="false"/>
          <w:i w:val="false"/>
          <w:color w:val="000000"/>
          <w:sz w:val="28"/>
        </w:rPr>
        <w:t>
      2) количество направленных банком в уполномоченный орган по финансовому мониторингу сообщений о пороговых операциях клиентов.</w:t>
      </w:r>
    </w:p>
    <w:bookmarkEnd w:id="217"/>
    <w:bookmarkStart w:name="z248" w:id="218"/>
    <w:p>
      <w:pPr>
        <w:spacing w:after="0"/>
        <w:ind w:left="0"/>
        <w:jc w:val="both"/>
      </w:pPr>
      <w:r>
        <w:rPr>
          <w:rFonts w:ascii="Times New Roman"/>
          <w:b w:val="false"/>
          <w:i w:val="false"/>
          <w:color w:val="000000"/>
          <w:sz w:val="28"/>
        </w:rPr>
        <w:t>
      22. В рамках реализации программы управления рисками ОД/ФТ/ФРОМУ банком принимаются меры по классификации клиентов с учетом категорий и факторов риска, указанных в пунктах 17, 18, 19 и 20 Требований, а также иных категорий рисков, устанавливаемых банком.</w:t>
      </w:r>
    </w:p>
    <w:bookmarkEnd w:id="218"/>
    <w:bookmarkStart w:name="z249" w:id="219"/>
    <w:p>
      <w:pPr>
        <w:spacing w:after="0"/>
        <w:ind w:left="0"/>
        <w:jc w:val="both"/>
      </w:pPr>
      <w:r>
        <w:rPr>
          <w:rFonts w:ascii="Times New Roman"/>
          <w:b w:val="false"/>
          <w:i w:val="false"/>
          <w:color w:val="000000"/>
          <w:sz w:val="28"/>
        </w:rPr>
        <w:t>
      Уровень риска клиента (группы клиентов) устанавливается банком по результатам анализа имеющихся у банка сведений и информации о клиенте (клиентах) и оценивается по шкале определения уровня риска, которая состоит не менее чем из двух уровней.</w:t>
      </w:r>
    </w:p>
    <w:bookmarkEnd w:id="219"/>
    <w:bookmarkStart w:name="z250" w:id="220"/>
    <w:p>
      <w:pPr>
        <w:spacing w:after="0"/>
        <w:ind w:left="0"/>
        <w:jc w:val="both"/>
      </w:pPr>
      <w:r>
        <w:rPr>
          <w:rFonts w:ascii="Times New Roman"/>
          <w:b w:val="false"/>
          <w:i w:val="false"/>
          <w:color w:val="000000"/>
          <w:sz w:val="28"/>
        </w:rPr>
        <w:t>
      Оценка риска с использованием категорий и факторов рисков, указанных в пунктах 17, 18, 19 и 20 Требований, проводится в отношении клиентов (групп клиентов) на основе результатов мониторинга операций (деловых отношений).</w:t>
      </w:r>
    </w:p>
    <w:bookmarkEnd w:id="220"/>
    <w:bookmarkStart w:name="z251" w:id="221"/>
    <w:p>
      <w:pPr>
        <w:spacing w:after="0"/>
        <w:ind w:left="0"/>
        <w:jc w:val="both"/>
      </w:pPr>
      <w:r>
        <w:rPr>
          <w:rFonts w:ascii="Times New Roman"/>
          <w:b w:val="false"/>
          <w:i w:val="false"/>
          <w:color w:val="000000"/>
          <w:sz w:val="28"/>
        </w:rPr>
        <w:t>
      Пересмотр уровня риска клиента (группы клиентов) осуществляется банком по мере обновления сведений о клиенте (группе клиентов) и результатов мониторинга операций (деловых отношений).</w:t>
      </w:r>
    </w:p>
    <w:bookmarkEnd w:id="221"/>
    <w:bookmarkStart w:name="z252" w:id="222"/>
    <w:p>
      <w:pPr>
        <w:spacing w:after="0"/>
        <w:ind w:left="0"/>
        <w:jc w:val="both"/>
      </w:pPr>
      <w:r>
        <w:rPr>
          <w:rFonts w:ascii="Times New Roman"/>
          <w:b w:val="false"/>
          <w:i w:val="false"/>
          <w:color w:val="000000"/>
          <w:sz w:val="28"/>
        </w:rPr>
        <w:t>
      23. Банки определяют и оценивают риски ОД/ФТ/ФРОМУ, которые могут возникнуть в связи с:</w:t>
      </w:r>
    </w:p>
    <w:bookmarkEnd w:id="222"/>
    <w:bookmarkStart w:name="z253" w:id="223"/>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их передачи;</w:t>
      </w:r>
    </w:p>
    <w:bookmarkEnd w:id="223"/>
    <w:bookmarkStart w:name="z254" w:id="224"/>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действующих продуктов.</w:t>
      </w:r>
    </w:p>
    <w:bookmarkEnd w:id="224"/>
    <w:bookmarkStart w:name="z255" w:id="225"/>
    <w:p>
      <w:pPr>
        <w:spacing w:after="0"/>
        <w:ind w:left="0"/>
        <w:jc w:val="both"/>
      </w:pPr>
      <w:r>
        <w:rPr>
          <w:rFonts w:ascii="Times New Roman"/>
          <w:b w:val="false"/>
          <w:i w:val="false"/>
          <w:color w:val="000000"/>
          <w:sz w:val="28"/>
        </w:rPr>
        <w:t>
      Оценка рисков ОД/ФТ/ФРОМУ проводится до запуска новых продуктов, деловой практики или использования новых (развивающихся) технологий.</w:t>
      </w:r>
    </w:p>
    <w:bookmarkEnd w:id="225"/>
    <w:bookmarkStart w:name="z256" w:id="226"/>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226"/>
    <w:bookmarkStart w:name="z257" w:id="227"/>
    <w:p>
      <w:pPr>
        <w:spacing w:after="0"/>
        <w:ind w:left="0"/>
        <w:jc w:val="both"/>
      </w:pPr>
      <w:r>
        <w:rPr>
          <w:rFonts w:ascii="Times New Roman"/>
          <w:b w:val="false"/>
          <w:i w:val="false"/>
          <w:color w:val="000000"/>
          <w:sz w:val="28"/>
        </w:rPr>
        <w:t xml:space="preserve">
      24.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банк разрабатывает программу идентификации клиентов (их представителей) и бенефициарных собственников.</w:t>
      </w:r>
    </w:p>
    <w:bookmarkEnd w:id="227"/>
    <w:bookmarkStart w:name="z258" w:id="228"/>
    <w:p>
      <w:pPr>
        <w:spacing w:after="0"/>
        <w:ind w:left="0"/>
        <w:jc w:val="both"/>
      </w:pPr>
      <w:r>
        <w:rPr>
          <w:rFonts w:ascii="Times New Roman"/>
          <w:b w:val="false"/>
          <w:i w:val="false"/>
          <w:color w:val="000000"/>
          <w:sz w:val="28"/>
        </w:rPr>
        <w:t xml:space="preserve">
      Идентификация клиента (его представителя) и бенефициарного собственника заключается в проведении банком мероприятий по фиксированию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проведение на постоянной основе проверки деловых отношений и изучения операций, осуществляемых клиентом через банк, включая при необходимости получение и фиксирование сведений об источнике финансирования совершаемых операций, а также получению и фиксированию иных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сведений о клиенте (его представителе.</w:t>
      </w:r>
    </w:p>
    <w:bookmarkEnd w:id="228"/>
    <w:bookmarkStart w:name="z259" w:id="229"/>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осуществляется банком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229"/>
    <w:bookmarkStart w:name="z260" w:id="230"/>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230"/>
    <w:bookmarkStart w:name="z261" w:id="231"/>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231"/>
    <w:bookmarkStart w:name="z262" w:id="232"/>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232"/>
    <w:bookmarkStart w:name="z263" w:id="233"/>
    <w:p>
      <w:pPr>
        <w:spacing w:after="0"/>
        <w:ind w:left="0"/>
        <w:jc w:val="both"/>
      </w:pPr>
      <w:r>
        <w:rPr>
          <w:rFonts w:ascii="Times New Roman"/>
          <w:b w:val="false"/>
          <w:i w:val="false"/>
          <w:color w:val="000000"/>
          <w:sz w:val="28"/>
        </w:rPr>
        <w:t>
      25. Программа идентификации клиента (его представителя) и бенефициарного собственника включает, но не ограничивается:</w:t>
      </w:r>
    </w:p>
    <w:bookmarkEnd w:id="233"/>
    <w:bookmarkStart w:name="z264" w:id="234"/>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банком решения об отказе в установлении деловых отношений и (или) в проведении операции, а также прекращении деловых отношений;</w:t>
      </w:r>
    </w:p>
    <w:bookmarkEnd w:id="234"/>
    <w:bookmarkStart w:name="z265" w:id="235"/>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применения упрощенных и усиленных мер надлежащей проверки клиента;</w:t>
      </w:r>
    </w:p>
    <w:bookmarkEnd w:id="235"/>
    <w:bookmarkStart w:name="z266" w:id="236"/>
    <w:p>
      <w:pPr>
        <w:spacing w:after="0"/>
        <w:ind w:left="0"/>
        <w:jc w:val="both"/>
      </w:pPr>
      <w:r>
        <w:rPr>
          <w:rFonts w:ascii="Times New Roman"/>
          <w:b w:val="false"/>
          <w:i w:val="false"/>
          <w:color w:val="000000"/>
          <w:sz w:val="28"/>
        </w:rPr>
        <w:t>
      3) особенности проведения идентификации при установлении корреспондентских отношений с иностранными финансовыми организациями;</w:t>
      </w:r>
    </w:p>
    <w:bookmarkEnd w:id="236"/>
    <w:bookmarkStart w:name="z267" w:id="237"/>
    <w:p>
      <w:pPr>
        <w:spacing w:after="0"/>
        <w:ind w:left="0"/>
        <w:jc w:val="both"/>
      </w:pPr>
      <w:r>
        <w:rPr>
          <w:rFonts w:ascii="Times New Roman"/>
          <w:b w:val="false"/>
          <w:i w:val="false"/>
          <w:color w:val="000000"/>
          <w:sz w:val="28"/>
        </w:rPr>
        <w:t>
      4) описание мер, направленных на выявление банком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237"/>
    <w:bookmarkStart w:name="z268" w:id="238"/>
    <w:p>
      <w:pPr>
        <w:spacing w:after="0"/>
        <w:ind w:left="0"/>
        <w:jc w:val="both"/>
      </w:pPr>
      <w:r>
        <w:rPr>
          <w:rFonts w:ascii="Times New Roman"/>
          <w:b w:val="false"/>
          <w:i w:val="false"/>
          <w:color w:val="000000"/>
          <w:sz w:val="28"/>
        </w:rPr>
        <w:t>
      5) порядок применения мер по замораживанию операций с деньгами и (или) иным имуществом лиц, включенных в перечень лиц и организаций, связанных с финансированием терроризма и экстремизма (далее – Перечень ФТ) и перечень организаций и лиц, связанных с финансированием распространения оружия массового уничтожения (далее – Перечень ФРОМУ);</w:t>
      </w:r>
    </w:p>
    <w:bookmarkEnd w:id="238"/>
    <w:bookmarkStart w:name="z269" w:id="239"/>
    <w:p>
      <w:pPr>
        <w:spacing w:after="0"/>
        <w:ind w:left="0"/>
        <w:jc w:val="both"/>
      </w:pPr>
      <w:r>
        <w:rPr>
          <w:rFonts w:ascii="Times New Roman"/>
          <w:b w:val="false"/>
          <w:i w:val="false"/>
          <w:color w:val="000000"/>
          <w:sz w:val="28"/>
        </w:rPr>
        <w:t xml:space="preserve">
      6) порядок проверки клиента (его представителя) и бенефициарного собственника на наличие в Перечне ФТ,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и Перечне ФРОМУ,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w:t>
      </w:r>
    </w:p>
    <w:bookmarkEnd w:id="239"/>
    <w:bookmarkStart w:name="z270" w:id="240"/>
    <w:p>
      <w:pPr>
        <w:spacing w:after="0"/>
        <w:ind w:left="0"/>
        <w:jc w:val="both"/>
      </w:pPr>
      <w:r>
        <w:rPr>
          <w:rFonts w:ascii="Times New Roman"/>
          <w:b w:val="false"/>
          <w:i w:val="false"/>
          <w:color w:val="000000"/>
          <w:sz w:val="28"/>
        </w:rPr>
        <w:t>
      7) порядок прекращения мер по замораживанию операций с деньгами и (или) иным имуществом лиц, включенных в Перечень ФТ и Перечень ФРОМУ при исключении клиента (его представителя) и бенефициарного собственника из Перечня ФТ и Перечня ФРОМУ;</w:t>
      </w:r>
    </w:p>
    <w:bookmarkEnd w:id="240"/>
    <w:bookmarkStart w:name="z271" w:id="241"/>
    <w:p>
      <w:pPr>
        <w:spacing w:after="0"/>
        <w:ind w:left="0"/>
        <w:jc w:val="both"/>
      </w:pPr>
      <w:r>
        <w:rPr>
          <w:rFonts w:ascii="Times New Roman"/>
          <w:b w:val="false"/>
          <w:i w:val="false"/>
          <w:color w:val="000000"/>
          <w:sz w:val="28"/>
        </w:rPr>
        <w:t>
      8) особенности идентификации при дистанционном установлении деловых отношений (без личного присутствия клиента или его представителя);</w:t>
      </w:r>
    </w:p>
    <w:bookmarkEnd w:id="241"/>
    <w:bookmarkStart w:name="z272" w:id="242"/>
    <w:p>
      <w:pPr>
        <w:spacing w:after="0"/>
        <w:ind w:left="0"/>
        <w:jc w:val="both"/>
      </w:pPr>
      <w:r>
        <w:rPr>
          <w:rFonts w:ascii="Times New Roman"/>
          <w:b w:val="false"/>
          <w:i w:val="false"/>
          <w:color w:val="000000"/>
          <w:sz w:val="28"/>
        </w:rPr>
        <w:t>
      9)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ПОД/ФТ/ФРОМУ, установленных банковским конгломератом, в который входит банк (при наличии);</w:t>
      </w:r>
    </w:p>
    <w:bookmarkEnd w:id="242"/>
    <w:bookmarkStart w:name="z273" w:id="243"/>
    <w:p>
      <w:pPr>
        <w:spacing w:after="0"/>
        <w:ind w:left="0"/>
        <w:jc w:val="both"/>
      </w:pPr>
      <w:r>
        <w:rPr>
          <w:rFonts w:ascii="Times New Roman"/>
          <w:b w:val="false"/>
          <w:i w:val="false"/>
          <w:color w:val="000000"/>
          <w:sz w:val="28"/>
        </w:rPr>
        <w:t>
      10) особенности идентификации клиентов путем получения сведений от других финансовых организаций, в том числе идентификации физических и юридических лиц, в пользу или от имени которых брокером (дилером) совершаются операции по своему банковскому счету;</w:t>
      </w:r>
    </w:p>
    <w:bookmarkEnd w:id="243"/>
    <w:bookmarkStart w:name="z274" w:id="244"/>
    <w:p>
      <w:pPr>
        <w:spacing w:after="0"/>
        <w:ind w:left="0"/>
        <w:jc w:val="both"/>
      </w:pPr>
      <w:r>
        <w:rPr>
          <w:rFonts w:ascii="Times New Roman"/>
          <w:b w:val="false"/>
          <w:i w:val="false"/>
          <w:color w:val="000000"/>
          <w:sz w:val="28"/>
        </w:rPr>
        <w:t>
      11) порядок проверки достоверности сведений о клиенте (его представителе) и бенефициарном собственнике;</w:t>
      </w:r>
    </w:p>
    <w:bookmarkEnd w:id="244"/>
    <w:bookmarkStart w:name="z275" w:id="245"/>
    <w:p>
      <w:pPr>
        <w:spacing w:after="0"/>
        <w:ind w:left="0"/>
        <w:jc w:val="both"/>
      </w:pPr>
      <w:r>
        <w:rPr>
          <w:rFonts w:ascii="Times New Roman"/>
          <w:b w:val="false"/>
          <w:i w:val="false"/>
          <w:color w:val="000000"/>
          <w:sz w:val="28"/>
        </w:rPr>
        <w:t>
      12)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245"/>
    <w:bookmarkStart w:name="z276" w:id="246"/>
    <w:p>
      <w:pPr>
        <w:spacing w:after="0"/>
        <w:ind w:left="0"/>
        <w:jc w:val="both"/>
      </w:pPr>
      <w:r>
        <w:rPr>
          <w:rFonts w:ascii="Times New Roman"/>
          <w:b w:val="false"/>
          <w:i w:val="false"/>
          <w:color w:val="000000"/>
          <w:sz w:val="28"/>
        </w:rPr>
        <w:t>
      13) порядок оценки уровня риска клиента, основания оценки такого риска;</w:t>
      </w:r>
    </w:p>
    <w:bookmarkEnd w:id="246"/>
    <w:bookmarkStart w:name="z277" w:id="247"/>
    <w:p>
      <w:pPr>
        <w:spacing w:after="0"/>
        <w:ind w:left="0"/>
        <w:jc w:val="both"/>
      </w:pPr>
      <w:r>
        <w:rPr>
          <w:rFonts w:ascii="Times New Roman"/>
          <w:b w:val="false"/>
          <w:i w:val="false"/>
          <w:color w:val="000000"/>
          <w:sz w:val="28"/>
        </w:rPr>
        <w:t xml:space="preserve">
      14) порядок получения и представления по запросу банка сведений о бенефициарных собственниках клиентов по форме и порядке, определенным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ПОД/ФТ/ФРОМУ;</w:t>
      </w:r>
    </w:p>
    <w:bookmarkEnd w:id="247"/>
    <w:bookmarkStart w:name="z278" w:id="248"/>
    <w:p>
      <w:pPr>
        <w:spacing w:after="0"/>
        <w:ind w:left="0"/>
        <w:jc w:val="both"/>
      </w:pPr>
      <w:r>
        <w:rPr>
          <w:rFonts w:ascii="Times New Roman"/>
          <w:b w:val="false"/>
          <w:i w:val="false"/>
          <w:color w:val="000000"/>
          <w:sz w:val="28"/>
        </w:rPr>
        <w:t xml:space="preserve">
      15) порядок проверки клиента (его представителя) и бенефициарного собственника на принадлежность к иностранным организаторам игорного бизнеса, деятельность которых признана незаконной на территории Республики Казахстан по решению уполномоченного органа в сфере игорного бизнеса, осуществляющего реализацию государственной политики и контроль в сфере игорного бизнеса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части первой статьи 1 Закона Республики Казахстан "Об игорном бизнесе" (далее – иностранные организаторы игорного бизнеса), отказа в проведении платежей и (или) переводов денег в пользу иностранных организаторов игорного бизнеса, а также прекращения деловых отношений с клиентом, являющимся иностранным организатором игорного бизнеса.</w:t>
      </w:r>
    </w:p>
    <w:bookmarkEnd w:id="248"/>
    <w:bookmarkStart w:name="z279" w:id="249"/>
    <w:p>
      <w:pPr>
        <w:spacing w:after="0"/>
        <w:ind w:left="0"/>
        <w:jc w:val="both"/>
      </w:pPr>
      <w:r>
        <w:rPr>
          <w:rFonts w:ascii="Times New Roman"/>
          <w:b w:val="false"/>
          <w:i w:val="false"/>
          <w:color w:val="000000"/>
          <w:sz w:val="28"/>
        </w:rPr>
        <w:t>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249"/>
    <w:bookmarkStart w:name="z280" w:id="250"/>
    <w:p>
      <w:pPr>
        <w:spacing w:after="0"/>
        <w:ind w:left="0"/>
        <w:jc w:val="both"/>
      </w:pPr>
      <w:r>
        <w:rPr>
          <w:rFonts w:ascii="Times New Roman"/>
          <w:b w:val="false"/>
          <w:i w:val="false"/>
          <w:color w:val="000000"/>
          <w:sz w:val="28"/>
        </w:rPr>
        <w:t>
      В отношении представителя клиента дополнительно проверяются полномочия такого лица действовать от имени и (или) в интересах клиента.</w:t>
      </w:r>
    </w:p>
    <w:bookmarkEnd w:id="250"/>
    <w:bookmarkStart w:name="z281" w:id="251"/>
    <w:p>
      <w:pPr>
        <w:spacing w:after="0"/>
        <w:ind w:left="0"/>
        <w:jc w:val="both"/>
      </w:pPr>
      <w:r>
        <w:rPr>
          <w:rFonts w:ascii="Times New Roman"/>
          <w:b w:val="false"/>
          <w:i w:val="false"/>
          <w:color w:val="000000"/>
          <w:sz w:val="28"/>
        </w:rPr>
        <w:t>
      В отношении клиента, с которым банк установил деловые отношения посредством представителя клиента, действующего от имени клиента на основании выданной доверенности, банком до проведения расходных или приходных операций, дополнительно проводится биометрическая аутентификация клиента посредством Центра обмена идентификационными данными Национального Банка Республики Казахстан (далее – ЦОИД).</w:t>
      </w:r>
    </w:p>
    <w:bookmarkEnd w:id="251"/>
    <w:bookmarkStart w:name="z282" w:id="252"/>
    <w:p>
      <w:pPr>
        <w:spacing w:after="0"/>
        <w:ind w:left="0"/>
        <w:jc w:val="both"/>
      </w:pPr>
      <w:r>
        <w:rPr>
          <w:rFonts w:ascii="Times New Roman"/>
          <w:b w:val="false"/>
          <w:i w:val="false"/>
          <w:color w:val="000000"/>
          <w:sz w:val="28"/>
        </w:rPr>
        <w:t>
      При дистанционном установлении деловых отношений с клиентом, при смене клиентом абонентского номера устройства сотовой связи либо абонентского устройства сотовой связи, используемого для доступа к электронным банковским услугам, банк применяет двухфакторную идентификацию клиента с проведением биометрической аутентификации клиента посредством ЦОИД. Второй способ идентификации (аутентификации) клиента определяется банком самостоятельно в соответствии с законодательством Республики Казахстан о платежах и платежных системах,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 при проведении биометрической аутентификации клиента обеспечивает хранение записи сеанса видеоконференции с клиентом либо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bookmarkEnd w:id="252"/>
    <w:bookmarkStart w:name="z283" w:id="253"/>
    <w:p>
      <w:pPr>
        <w:spacing w:after="0"/>
        <w:ind w:left="0"/>
        <w:jc w:val="both"/>
      </w:pPr>
      <w:r>
        <w:rPr>
          <w:rFonts w:ascii="Times New Roman"/>
          <w:b w:val="false"/>
          <w:i w:val="false"/>
          <w:color w:val="000000"/>
          <w:sz w:val="28"/>
        </w:rPr>
        <w:t>
      При дистанционном установлении деловых отношений с клиентом и (или) оказании ему электронных банковских услуг банк обеспечивает контроль использования клиентом при проведении операций по банковскому счету (банковским счетам), в том числе, с использованием платежной карточки (платежных карточек), одного абонентского номера устройства сотовой связи, присвоенного оператором связи – резидентом Республики Казахстан и идентифицированное банком в соответствии с порядком, определенным внутренними правилами банка.</w:t>
      </w:r>
    </w:p>
    <w:bookmarkEnd w:id="253"/>
    <w:bookmarkStart w:name="z284" w:id="254"/>
    <w:p>
      <w:pPr>
        <w:spacing w:after="0"/>
        <w:ind w:left="0"/>
        <w:jc w:val="both"/>
      </w:pPr>
      <w:r>
        <w:rPr>
          <w:rFonts w:ascii="Times New Roman"/>
          <w:b w:val="false"/>
          <w:i w:val="false"/>
          <w:color w:val="000000"/>
          <w:sz w:val="28"/>
        </w:rPr>
        <w:t>
      В случае использования клиентом при получении электронных банковских услуг, проведении операций по банковскому счету (банковским счетам), в том числе, с использованием платежной карточки (платежных карточек), абонентского номера устройства сотовой связи, присвоенного оператором связи – нерезидентом Республики Казахстан, банк обеспечивает проведение биометрической аутентификации клиента при регистрации в мобильном приложении банка. Банк обеспечивает последующую авторизацию клиента в мобильном приложении банка с использованием средств аутентификации, обеспечивающих подтверждение личности клиента с применением биометрических данных клиента, в порядке, определенном внутренними документами банка. Все действия, связанные с аутентификацией, подлежат учету и хранению в течение 3 лет.</w:t>
      </w:r>
    </w:p>
    <w:bookmarkEnd w:id="254"/>
    <w:bookmarkStart w:name="z285" w:id="255"/>
    <w:p>
      <w:pPr>
        <w:spacing w:after="0"/>
        <w:ind w:left="0"/>
        <w:jc w:val="both"/>
      </w:pPr>
      <w:r>
        <w:rPr>
          <w:rFonts w:ascii="Times New Roman"/>
          <w:b w:val="false"/>
          <w:i w:val="false"/>
          <w:color w:val="000000"/>
          <w:sz w:val="28"/>
        </w:rPr>
        <w:t>
      При выявлении необычной, подозрительной операции или операции,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клиентов, использующих абонентские номера устройств сотовой связи, присвоенных оператором связи – нерезидентом Республики Казахстан, применяется повторная биометрическая аутентификация посредством ЦОИД.</w:t>
      </w:r>
    </w:p>
    <w:bookmarkEnd w:id="255"/>
    <w:bookmarkStart w:name="z286" w:id="256"/>
    <w:p>
      <w:pPr>
        <w:spacing w:after="0"/>
        <w:ind w:left="0"/>
        <w:jc w:val="both"/>
      </w:pPr>
      <w:r>
        <w:rPr>
          <w:rFonts w:ascii="Times New Roman"/>
          <w:b w:val="false"/>
          <w:i w:val="false"/>
          <w:color w:val="000000"/>
          <w:sz w:val="28"/>
        </w:rPr>
        <w:t>
      Результаты повторной биометрической аутентификации посредством ЦОИД клиента хранятся не менее пяти лет со дня прекращения деловых отношений с клиентом, в том числе на основе аутсорсинга.</w:t>
      </w:r>
    </w:p>
    <w:bookmarkEnd w:id="256"/>
    <w:bookmarkStart w:name="z287" w:id="257"/>
    <w:p>
      <w:pPr>
        <w:spacing w:after="0"/>
        <w:ind w:left="0"/>
        <w:jc w:val="both"/>
      </w:pPr>
      <w:r>
        <w:rPr>
          <w:rFonts w:ascii="Times New Roman"/>
          <w:b w:val="false"/>
          <w:i w:val="false"/>
          <w:color w:val="000000"/>
          <w:sz w:val="28"/>
        </w:rPr>
        <w:t>
      Предоставление электронных банковских услуг клиенту при использовании мобильного приложения осуществляется через абонентское устройство сотовой связи, идентифицированное банком в соответствии с порядком, определенным внутренними правилами банка.</w:t>
      </w:r>
    </w:p>
    <w:bookmarkEnd w:id="257"/>
    <w:bookmarkStart w:name="z288" w:id="258"/>
    <w:p>
      <w:pPr>
        <w:spacing w:after="0"/>
        <w:ind w:left="0"/>
        <w:jc w:val="both"/>
      </w:pPr>
      <w:r>
        <w:rPr>
          <w:rFonts w:ascii="Times New Roman"/>
          <w:b w:val="false"/>
          <w:i w:val="false"/>
          <w:color w:val="000000"/>
          <w:sz w:val="28"/>
        </w:rPr>
        <w:t xml:space="preserve">
       В отношении клиентов, относящихся к категории лиц в возрасте до шестнадцати лет операции клиента на крупные суммы, размер которых определяется в соответствии с внутренними документами банка, при получении электронных банковских услуг верифицируются родителями или иными законными представителями. </w:t>
      </w:r>
    </w:p>
    <w:bookmarkEnd w:id="258"/>
    <w:bookmarkStart w:name="z289" w:id="259"/>
    <w:p>
      <w:pPr>
        <w:spacing w:after="0"/>
        <w:ind w:left="0"/>
        <w:jc w:val="both"/>
      </w:pPr>
      <w:r>
        <w:rPr>
          <w:rFonts w:ascii="Times New Roman"/>
          <w:b w:val="false"/>
          <w:i w:val="false"/>
          <w:color w:val="000000"/>
          <w:sz w:val="28"/>
        </w:rPr>
        <w:t xml:space="preserve">
       Банк при выпуске клиенту более одной дебетной карточки,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259"/>
    <w:bookmarkStart w:name="z290" w:id="260"/>
    <w:p>
      <w:pPr>
        <w:spacing w:after="0"/>
        <w:ind w:left="0"/>
        <w:jc w:val="both"/>
      </w:pPr>
      <w:r>
        <w:rPr>
          <w:rFonts w:ascii="Times New Roman"/>
          <w:b w:val="false"/>
          <w:i w:val="false"/>
          <w:color w:val="000000"/>
          <w:sz w:val="28"/>
        </w:rPr>
        <w:t>
      1) осуществляет мониторинг движения денег по банковским счетам клиента и при выявлении по банковским счетам систематических переводов денег между физическими лицами (P2P), а также аномальных операций, нехарактерных для указанного клиента либо категории (группе) клиентов, в соответствии с внутренними документами банка определяет целесообразность присвоения клиенту высокого уровня риска;</w:t>
      </w:r>
    </w:p>
    <w:bookmarkEnd w:id="260"/>
    <w:bookmarkStart w:name="z291" w:id="261"/>
    <w:p>
      <w:pPr>
        <w:spacing w:after="0"/>
        <w:ind w:left="0"/>
        <w:jc w:val="both"/>
      </w:pPr>
      <w:r>
        <w:rPr>
          <w:rFonts w:ascii="Times New Roman"/>
          <w:b w:val="false"/>
          <w:i w:val="false"/>
          <w:color w:val="000000"/>
          <w:sz w:val="28"/>
        </w:rPr>
        <w:t xml:space="preserve">
      2) в случае присвоения клиенту высокого уровня риска проводит мероприятия, предусмотренные Требованиями и нормативным правовым актом уполномоченного органа, устанавливающим порядок формирования банком системы управления рисками и внутреннего контроля, разработанным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w:t>
      </w:r>
    </w:p>
    <w:bookmarkEnd w:id="261"/>
    <w:bookmarkStart w:name="z292" w:id="262"/>
    <w:p>
      <w:pPr>
        <w:spacing w:after="0"/>
        <w:ind w:left="0"/>
        <w:jc w:val="both"/>
      </w:pPr>
      <w:r>
        <w:rPr>
          <w:rFonts w:ascii="Times New Roman"/>
          <w:b w:val="false"/>
          <w:i w:val="false"/>
          <w:color w:val="000000"/>
          <w:sz w:val="28"/>
        </w:rPr>
        <w:t xml:space="preserve">
      Если банк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на основании договора поручил иному лицу применение в отношении клиентов банка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банк разрабатывает правила взаимодействия с такими лицами, которые включают:</w:t>
      </w:r>
    </w:p>
    <w:bookmarkEnd w:id="262"/>
    <w:bookmarkStart w:name="z293" w:id="263"/>
    <w:p>
      <w:pPr>
        <w:spacing w:after="0"/>
        <w:ind w:left="0"/>
        <w:jc w:val="both"/>
      </w:pPr>
      <w:r>
        <w:rPr>
          <w:rFonts w:ascii="Times New Roman"/>
          <w:b w:val="false"/>
          <w:i w:val="false"/>
          <w:color w:val="000000"/>
          <w:sz w:val="28"/>
        </w:rPr>
        <w:t>
      процедуру заключения банком договоров с лицами, которым поручено проведение идентификации, а также перечень должностных лиц банка, уполномоченных заключать такие договоры;</w:t>
      </w:r>
    </w:p>
    <w:bookmarkEnd w:id="263"/>
    <w:bookmarkStart w:name="z294" w:id="264"/>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банком и лицами, которым поручено проведение идентификации;</w:t>
      </w:r>
    </w:p>
    <w:bookmarkEnd w:id="264"/>
    <w:bookmarkStart w:name="z295" w:id="265"/>
    <w:p>
      <w:pPr>
        <w:spacing w:after="0"/>
        <w:ind w:left="0"/>
        <w:jc w:val="both"/>
      </w:pPr>
      <w:r>
        <w:rPr>
          <w:rFonts w:ascii="Times New Roman"/>
          <w:b w:val="false"/>
          <w:i w:val="false"/>
          <w:color w:val="000000"/>
          <w:sz w:val="28"/>
        </w:rPr>
        <w:t>
      процедуру и сроки передачи банку сведений, полученных при проведении идентификации, лицами, которым поручено проведение идентификации;</w:t>
      </w:r>
    </w:p>
    <w:bookmarkEnd w:id="265"/>
    <w:bookmarkStart w:name="z296" w:id="266"/>
    <w:p>
      <w:pPr>
        <w:spacing w:after="0"/>
        <w:ind w:left="0"/>
        <w:jc w:val="both"/>
      </w:pPr>
      <w:r>
        <w:rPr>
          <w:rFonts w:ascii="Times New Roman"/>
          <w:b w:val="false"/>
          <w:i w:val="false"/>
          <w:color w:val="000000"/>
          <w:sz w:val="28"/>
        </w:rPr>
        <w:t>
      процедуру осуществления банком контроля за соблюдением лицами, которым поручено проведение идентификации, требований по идентификации, включая процедуру, сроки и полноту передачи банку полученных сведений, а также меры, принимаемые банком по устранению выявленных нарушений;</w:t>
      </w:r>
    </w:p>
    <w:bookmarkEnd w:id="266"/>
    <w:bookmarkStart w:name="z297" w:id="267"/>
    <w:p>
      <w:pPr>
        <w:spacing w:after="0"/>
        <w:ind w:left="0"/>
        <w:jc w:val="both"/>
      </w:pPr>
      <w:r>
        <w:rPr>
          <w:rFonts w:ascii="Times New Roman"/>
          <w:b w:val="false"/>
          <w:i w:val="false"/>
          <w:color w:val="000000"/>
          <w:sz w:val="28"/>
        </w:rPr>
        <w:t>
      основания, процедуру и сроки принятия банком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банку полученных сведений;</w:t>
      </w:r>
    </w:p>
    <w:bookmarkEnd w:id="267"/>
    <w:bookmarkStart w:name="z298" w:id="268"/>
    <w:p>
      <w:pPr>
        <w:spacing w:after="0"/>
        <w:ind w:left="0"/>
        <w:jc w:val="both"/>
      </w:pPr>
      <w:r>
        <w:rPr>
          <w:rFonts w:ascii="Times New Roman"/>
          <w:b w:val="false"/>
          <w:i w:val="false"/>
          <w:color w:val="000000"/>
          <w:sz w:val="28"/>
        </w:rPr>
        <w:t>
      перечень должностных лиц банка, уполномоченных принимать решение об одностороннем отказе от исполнения договора с лицами, которым поручено проведение идентификации;</w:t>
      </w:r>
    </w:p>
    <w:bookmarkEnd w:id="268"/>
    <w:bookmarkStart w:name="z299" w:id="269"/>
    <w:p>
      <w:pPr>
        <w:spacing w:after="0"/>
        <w:ind w:left="0"/>
        <w:jc w:val="both"/>
      </w:pPr>
      <w:r>
        <w:rPr>
          <w:rFonts w:ascii="Times New Roman"/>
          <w:b w:val="false"/>
          <w:i w:val="false"/>
          <w:color w:val="000000"/>
          <w:sz w:val="28"/>
        </w:rPr>
        <w:t>
      положения об ответственности лиц, которым банк поручил проведение идентификации, за несоблюдение ими требований по идентификации, включая процедуру, сроки и полноту передачи банку полученных сведений;</w:t>
      </w:r>
    </w:p>
    <w:bookmarkEnd w:id="269"/>
    <w:bookmarkStart w:name="z300" w:id="270"/>
    <w:p>
      <w:pPr>
        <w:spacing w:after="0"/>
        <w:ind w:left="0"/>
        <w:jc w:val="both"/>
      </w:pPr>
      <w:r>
        <w:rPr>
          <w:rFonts w:ascii="Times New Roman"/>
          <w:b w:val="false"/>
          <w:i w:val="false"/>
          <w:color w:val="000000"/>
          <w:sz w:val="28"/>
        </w:rPr>
        <w:t>
      процедуру взаимодействия банка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270"/>
    <w:bookmarkStart w:name="z301" w:id="271"/>
    <w:p>
      <w:pPr>
        <w:spacing w:after="0"/>
        <w:ind w:left="0"/>
        <w:jc w:val="both"/>
      </w:pPr>
      <w:r>
        <w:rPr>
          <w:rFonts w:ascii="Times New Roman"/>
          <w:b w:val="false"/>
          <w:i w:val="false"/>
          <w:color w:val="000000"/>
          <w:sz w:val="28"/>
        </w:rPr>
        <w:t>
      Допускается включение банком дополнительных условий в правила взаимодействия.</w:t>
      </w:r>
    </w:p>
    <w:bookmarkEnd w:id="271"/>
    <w:bookmarkStart w:name="z302" w:id="272"/>
    <w:p>
      <w:pPr>
        <w:spacing w:after="0"/>
        <w:ind w:left="0"/>
        <w:jc w:val="both"/>
      </w:pPr>
      <w:r>
        <w:rPr>
          <w:rFonts w:ascii="Times New Roman"/>
          <w:b w:val="false"/>
          <w:i w:val="false"/>
          <w:color w:val="000000"/>
          <w:sz w:val="28"/>
        </w:rPr>
        <w:t xml:space="preserve">
      Банк, поручивший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учитывает возможные риски ОД/ФТ/ФРОМУ.</w:t>
      </w:r>
    </w:p>
    <w:bookmarkEnd w:id="272"/>
    <w:bookmarkStart w:name="z303" w:id="273"/>
    <w:p>
      <w:pPr>
        <w:spacing w:after="0"/>
        <w:ind w:left="0"/>
        <w:jc w:val="both"/>
      </w:pPr>
      <w:r>
        <w:rPr>
          <w:rFonts w:ascii="Times New Roman"/>
          <w:b w:val="false"/>
          <w:i w:val="false"/>
          <w:color w:val="000000"/>
          <w:sz w:val="28"/>
        </w:rPr>
        <w:t>
      26. При открытии банковского счета и (или) выпуске платежной карточки нерезиденту Республики Казахстан банк:</w:t>
      </w:r>
    </w:p>
    <w:bookmarkEnd w:id="273"/>
    <w:bookmarkStart w:name="z304" w:id="274"/>
    <w:p>
      <w:pPr>
        <w:spacing w:after="0"/>
        <w:ind w:left="0"/>
        <w:jc w:val="both"/>
      </w:pPr>
      <w:r>
        <w:rPr>
          <w:rFonts w:ascii="Times New Roman"/>
          <w:b w:val="false"/>
          <w:i w:val="false"/>
          <w:color w:val="000000"/>
          <w:sz w:val="28"/>
        </w:rPr>
        <w:t>
      1) проверяет документы клиента, подтверждающие обоснованность нахождения в Республике Казахстан, к которым относятся с учетом применимости по типу клиента и (или) виду банковского счета, но не ограничиваясь, паспорт с отметкой о пересечении государственной границы Республики Казахстан, регистрационное свидетельство о присвоении индивидуального идентификационного номера, копия заявления, поданного в уполномоченный государственный орган, о выдаче разрешения трудовому мигранту, нотариально заверенная копия трудового договора или договора обучения, нотариально заверенная копия вида на жительство иностранца в Республике Казахстан, копия квитанции об уплате предварительного платежа по индивидуальному подоходному налогу;</w:t>
      </w:r>
    </w:p>
    <w:bookmarkEnd w:id="274"/>
    <w:bookmarkStart w:name="z305" w:id="275"/>
    <w:p>
      <w:pPr>
        <w:spacing w:after="0"/>
        <w:ind w:left="0"/>
        <w:jc w:val="both"/>
      </w:pPr>
      <w:r>
        <w:rPr>
          <w:rFonts w:ascii="Times New Roman"/>
          <w:b w:val="false"/>
          <w:i w:val="false"/>
          <w:color w:val="000000"/>
          <w:sz w:val="28"/>
        </w:rPr>
        <w:t>
      2) проводит анализ заполненного клиентом опросника, форма которого определяется банком и содержит, не ограничиваясь, сведения об обоснованности пребывания клиента в Республике Казахстан, подтверждаемые документами клиента в рамках его усиленной надлежащей проверки, цели прибытия в Республику Казахстан, профессиональной деятельности клиента, цели открытия банковского счета (выпуска платежной карточки), источнике финансирования совершаемых операций, при выпуске платежной карточки планируемых международных переводах, планируемом предоставлении доступа к банковскому счету для третьего лица (в том числе посредством мобильного приложения и онлайн-банкинга), наличии банковских счетов в других банках Республики Казахстан и цели их открытия, IMEI коде абонентского устройства сотовой связи клиента (при наличии), подтверждение клиента о принятии решения об открытии банковского счета самостоятельно без воздействия третьих лиц.</w:t>
      </w:r>
    </w:p>
    <w:bookmarkEnd w:id="275"/>
    <w:bookmarkStart w:name="z306" w:id="276"/>
    <w:p>
      <w:pPr>
        <w:spacing w:after="0"/>
        <w:ind w:left="0"/>
        <w:jc w:val="both"/>
      </w:pPr>
      <w:r>
        <w:rPr>
          <w:rFonts w:ascii="Times New Roman"/>
          <w:b w:val="false"/>
          <w:i w:val="false"/>
          <w:color w:val="000000"/>
          <w:sz w:val="28"/>
        </w:rPr>
        <w:t>
      При открытии банковского счета и (или) выпуске платежной карточки нерезиденту Республики Казахстан при оказании государственных услуг и сервисов электронным резидентам (e-Residency) банк:</w:t>
      </w:r>
    </w:p>
    <w:bookmarkEnd w:id="276"/>
    <w:bookmarkStart w:name="z307" w:id="277"/>
    <w:p>
      <w:pPr>
        <w:spacing w:after="0"/>
        <w:ind w:left="0"/>
        <w:jc w:val="both"/>
      </w:pPr>
      <w:r>
        <w:rPr>
          <w:rFonts w:ascii="Times New Roman"/>
          <w:b w:val="false"/>
          <w:i w:val="false"/>
          <w:color w:val="000000"/>
          <w:sz w:val="28"/>
        </w:rPr>
        <w:t>
      1) проводит биометрическую аутентификацию посредством ЦОИД;</w:t>
      </w:r>
    </w:p>
    <w:bookmarkEnd w:id="277"/>
    <w:bookmarkStart w:name="z308" w:id="278"/>
    <w:p>
      <w:pPr>
        <w:spacing w:after="0"/>
        <w:ind w:left="0"/>
        <w:jc w:val="both"/>
      </w:pPr>
      <w:r>
        <w:rPr>
          <w:rFonts w:ascii="Times New Roman"/>
          <w:b w:val="false"/>
          <w:i w:val="false"/>
          <w:color w:val="000000"/>
          <w:sz w:val="28"/>
        </w:rPr>
        <w:t xml:space="preserve">
      2) проводит фиксирование сведений по клиенту, подтверждающих его идентификацию и предусмотренных подпунктами 1), 2), 2-1),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включая, но не ограничиваясь, установление цели открытия банковского счета, выпуска платежной карточки, профессиональной деятельности клиента, источника финансирования совершаемых операций, планируемых переводов денег, наличия банковских счетов в банках Республики Казахстан и целей их открытия, и получения подтверждения того, что решение об открытии банковского счета принято самостоятельно, без воздействия третьих лиц.</w:t>
      </w:r>
    </w:p>
    <w:bookmarkEnd w:id="278"/>
    <w:bookmarkStart w:name="z309" w:id="279"/>
    <w:p>
      <w:pPr>
        <w:spacing w:after="0"/>
        <w:ind w:left="0"/>
        <w:jc w:val="both"/>
      </w:pPr>
      <w:r>
        <w:rPr>
          <w:rFonts w:ascii="Times New Roman"/>
          <w:b w:val="false"/>
          <w:i w:val="false"/>
          <w:color w:val="000000"/>
          <w:sz w:val="28"/>
        </w:rPr>
        <w:t xml:space="preserve">
      27. Банк по итогам анализа документов и опросника, указанных в подпунктах 1) и 2) части первой пункта 26 Требований или проведения мер, указанных в подпунктах 1) и 2) части второй пункта 26 Требований, и с учетом определения уровня риска клиента (группы клиентов) в соответствии с пунктом 22 Требований и внутренними документами банка, определяет подверженность нерезидента Республики Казахстан высокому риску ОД/ФТ/ФРОМУ, рискам мошенничества и противоправных инцидентов, в том числе, на основе фактора незаконного производства, оборота и (или) транзита наркотиков. </w:t>
      </w:r>
    </w:p>
    <w:bookmarkEnd w:id="279"/>
    <w:bookmarkStart w:name="z310" w:id="280"/>
    <w:p>
      <w:pPr>
        <w:spacing w:after="0"/>
        <w:ind w:left="0"/>
        <w:jc w:val="both"/>
      </w:pPr>
      <w:r>
        <w:rPr>
          <w:rFonts w:ascii="Times New Roman"/>
          <w:b w:val="false"/>
          <w:i w:val="false"/>
          <w:color w:val="000000"/>
          <w:sz w:val="28"/>
        </w:rPr>
        <w:t>
      В отношении нерезидентов Республики Казахстан, по которым банком присвоен высокий уровень риска ОД/ФТ/ФРОМУ или имеются подозрения о подверженности рискам мошенничества и противоправных инцидентов, в соответствии с оценочными показателями, определенными банком в правилах внутреннего контроля:</w:t>
      </w:r>
    </w:p>
    <w:bookmarkEnd w:id="280"/>
    <w:bookmarkStart w:name="z311" w:id="281"/>
    <w:p>
      <w:pPr>
        <w:spacing w:after="0"/>
        <w:ind w:left="0"/>
        <w:jc w:val="both"/>
      </w:pPr>
      <w:r>
        <w:rPr>
          <w:rFonts w:ascii="Times New Roman"/>
          <w:b w:val="false"/>
          <w:i w:val="false"/>
          <w:color w:val="000000"/>
          <w:sz w:val="28"/>
        </w:rPr>
        <w:t>
      не допускается дистанционное установление деловых отношений или через представителя, продление таких деловых отношений, а также выпуск и перевыпуск платежной карточки дистанционным способом и (или) через представителя;</w:t>
      </w:r>
    </w:p>
    <w:bookmarkEnd w:id="281"/>
    <w:bookmarkStart w:name="z312" w:id="282"/>
    <w:p>
      <w:pPr>
        <w:spacing w:after="0"/>
        <w:ind w:left="0"/>
        <w:jc w:val="both"/>
      </w:pPr>
      <w:r>
        <w:rPr>
          <w:rFonts w:ascii="Times New Roman"/>
          <w:b w:val="false"/>
          <w:i w:val="false"/>
          <w:color w:val="000000"/>
          <w:sz w:val="28"/>
        </w:rPr>
        <w:t>
      при установлении деловых отношений и при смене клиентом абонентского номера устройства сотовой связи либо абонентского устройства сотовой связи, используемого для доступа к электронным банковским услугам, применяется двухфакторная идентификация (аутентификация) клиента с обязательным проведением биометрической аутентификации клиента посредством ЦОИД, с последующим проведением на периодической основе не реже одного раза в месяц подтверждения биометрической аутентификации через онлайн-банкинг или мобильное приложение при их применении клиентом;</w:t>
      </w:r>
    </w:p>
    <w:bookmarkEnd w:id="282"/>
    <w:bookmarkStart w:name="z313" w:id="283"/>
    <w:p>
      <w:pPr>
        <w:spacing w:after="0"/>
        <w:ind w:left="0"/>
        <w:jc w:val="both"/>
      </w:pPr>
      <w:r>
        <w:rPr>
          <w:rFonts w:ascii="Times New Roman"/>
          <w:b w:val="false"/>
          <w:i w:val="false"/>
          <w:color w:val="000000"/>
          <w:sz w:val="28"/>
        </w:rPr>
        <w:t xml:space="preserve">
      не допускается выпуск и перевыпуск более одной платежной карточки, за исключением дебетных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283"/>
    <w:bookmarkStart w:name="z314" w:id="284"/>
    <w:p>
      <w:pPr>
        <w:spacing w:after="0"/>
        <w:ind w:left="0"/>
        <w:jc w:val="both"/>
      </w:pPr>
      <w:r>
        <w:rPr>
          <w:rFonts w:ascii="Times New Roman"/>
          <w:b w:val="false"/>
          <w:i w:val="false"/>
          <w:color w:val="000000"/>
          <w:sz w:val="28"/>
        </w:rPr>
        <w:t xml:space="preserve">
      срок действия выпущенной дебетной карточки не превышает 12 (двенадцать) календарных месяцев,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284"/>
    <w:bookmarkStart w:name="z315" w:id="285"/>
    <w:p>
      <w:pPr>
        <w:spacing w:after="0"/>
        <w:ind w:left="0"/>
        <w:jc w:val="both"/>
      </w:pPr>
      <w:r>
        <w:rPr>
          <w:rFonts w:ascii="Times New Roman"/>
          <w:b w:val="false"/>
          <w:i w:val="false"/>
          <w:color w:val="000000"/>
          <w:sz w:val="28"/>
        </w:rPr>
        <w:t>
      в течение трех последовательных месяцев банком проводится мониторинг движения денег по банковскому счету клиента, по которому осуществляются операции с использованием платежной карточки, на предмет соответствия цели открытия банковского счета (выпуска платежной карточки), обозначенной клиентом в опроснике, а также на наличие по банковскому счету систематических переводов денег между физическими лицами (P2P) при отсутствии иных операций, аномальных операций, нехарактерных для указанного клиента либо категории (группе) клиентов. Систематичность переводов денег определяется банком в соответствии с внутренними документами банка. При выявлении несоответствий характера операций по банковскому счету сведениям, указанным в опроснике, и выявлении систематичности переводов денег между физическими лицами (P2P) при отсутствии иных операций, аномальных операций, нехарактерных для указанного клиента либо категории (группе) клиентов, на рассмотрение уполномоченного или уполномоченного коллегиального органа банка выносится вопрос о целесообразности прекращении деловых отношений с клиентом.</w:t>
      </w:r>
    </w:p>
    <w:bookmarkEnd w:id="285"/>
    <w:bookmarkStart w:name="z316" w:id="286"/>
    <w:p>
      <w:pPr>
        <w:spacing w:after="0"/>
        <w:ind w:left="0"/>
        <w:jc w:val="both"/>
      </w:pPr>
      <w:r>
        <w:rPr>
          <w:rFonts w:ascii="Times New Roman"/>
          <w:b w:val="false"/>
          <w:i w:val="false"/>
          <w:color w:val="000000"/>
          <w:sz w:val="28"/>
        </w:rPr>
        <w:t xml:space="preserve">
      28.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банк проводит идентификацию клиента (его представителя) и бенефициарного собственника до установления деловых отношений.</w:t>
      </w:r>
    </w:p>
    <w:bookmarkEnd w:id="286"/>
    <w:bookmarkStart w:name="z317" w:id="287"/>
    <w:p>
      <w:pPr>
        <w:spacing w:after="0"/>
        <w:ind w:left="0"/>
        <w:jc w:val="both"/>
      </w:pPr>
      <w:r>
        <w:rPr>
          <w:rFonts w:ascii="Times New Roman"/>
          <w:b w:val="false"/>
          <w:i w:val="false"/>
          <w:color w:val="000000"/>
          <w:sz w:val="28"/>
        </w:rPr>
        <w:t xml:space="preserve">
      29. С учетом требований пунктов 2,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ПОД/ФТ/ФРОМУ банк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представителе) и бенефициарном собственнике и устанавливает предполагаемую цель деловых отношений или разовой операции (сделки) в случаях:</w:t>
      </w:r>
    </w:p>
    <w:bookmarkEnd w:id="287"/>
    <w:bookmarkStart w:name="z318" w:id="288"/>
    <w:p>
      <w:pPr>
        <w:spacing w:after="0"/>
        <w:ind w:left="0"/>
        <w:jc w:val="both"/>
      </w:pPr>
      <w:r>
        <w:rPr>
          <w:rFonts w:ascii="Times New Roman"/>
          <w:b w:val="false"/>
          <w:i w:val="false"/>
          <w:color w:val="000000"/>
          <w:sz w:val="28"/>
        </w:rPr>
        <w:t>
      1) совершения клиентом пороговой операции (сделки);</w:t>
      </w:r>
    </w:p>
    <w:bookmarkEnd w:id="288"/>
    <w:bookmarkStart w:name="z319" w:id="289"/>
    <w:p>
      <w:pPr>
        <w:spacing w:after="0"/>
        <w:ind w:left="0"/>
        <w:jc w:val="both"/>
      </w:pPr>
      <w:r>
        <w:rPr>
          <w:rFonts w:ascii="Times New Roman"/>
          <w:b w:val="false"/>
          <w:i w:val="false"/>
          <w:color w:val="000000"/>
          <w:sz w:val="28"/>
        </w:rPr>
        <w:t>
      2) совершения клиентом подозрительных операций (попытки совершения);</w:t>
      </w:r>
    </w:p>
    <w:bookmarkEnd w:id="289"/>
    <w:bookmarkStart w:name="z320" w:id="290"/>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90"/>
    <w:bookmarkStart w:name="z321" w:id="291"/>
    <w:p>
      <w:pPr>
        <w:spacing w:after="0"/>
        <w:ind w:left="0"/>
        <w:jc w:val="both"/>
      </w:pPr>
      <w:r>
        <w:rPr>
          <w:rFonts w:ascii="Times New Roman"/>
          <w:b w:val="false"/>
          <w:i w:val="false"/>
          <w:color w:val="000000"/>
          <w:sz w:val="28"/>
        </w:rPr>
        <w:t>
      4) совершения клиентом необычной операции (сделки);</w:t>
      </w:r>
    </w:p>
    <w:bookmarkEnd w:id="291"/>
    <w:bookmarkStart w:name="z322" w:id="292"/>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и бенефициарном собственнике;</w:t>
      </w:r>
    </w:p>
    <w:bookmarkEnd w:id="292"/>
    <w:bookmarkStart w:name="z323" w:id="293"/>
    <w:p>
      <w:pPr>
        <w:spacing w:after="0"/>
        <w:ind w:left="0"/>
        <w:jc w:val="both"/>
      </w:pPr>
      <w:r>
        <w:rPr>
          <w:rFonts w:ascii="Times New Roman"/>
          <w:b w:val="false"/>
          <w:i w:val="false"/>
          <w:color w:val="000000"/>
          <w:sz w:val="28"/>
        </w:rPr>
        <w:t>
      6) совершения клиентом разовой операции (сделки) на сумму, превышающую 500 000 (пятьсот тысяч) тенге, либо сумму в иностранной валюте, превышающую эквивалент 500 000 (пятьсот тысяч) тенге, в том числе путем совершения операции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безналичного платежа или перевода денег без использования банковского счета, операции по покупке, продаже или обмену наличной иностранной валюты в обменном пункте и покупке аффинированного золота в слитках через обменные пункты;</w:t>
      </w:r>
    </w:p>
    <w:bookmarkEnd w:id="293"/>
    <w:bookmarkStart w:name="z324" w:id="294"/>
    <w:p>
      <w:pPr>
        <w:spacing w:after="0"/>
        <w:ind w:left="0"/>
        <w:jc w:val="both"/>
      </w:pPr>
      <w:r>
        <w:rPr>
          <w:rFonts w:ascii="Times New Roman"/>
          <w:b w:val="false"/>
          <w:i w:val="false"/>
          <w:color w:val="000000"/>
          <w:sz w:val="28"/>
        </w:rPr>
        <w:t>
      7) совершения клиентом разовой операции (сделки) на сумму, превышающую 200 000 (двести тысяч) тенге, либо сумму в иностранной валюте, превышающую эквивалент 200 000 (двести тысяч) тенге по операциям с использованием платежной карточки, не являющейся средством доступа к банковскому счету такого клиента;</w:t>
      </w:r>
    </w:p>
    <w:bookmarkEnd w:id="294"/>
    <w:bookmarkStart w:name="z325" w:id="295"/>
    <w:p>
      <w:pPr>
        <w:spacing w:after="0"/>
        <w:ind w:left="0"/>
        <w:jc w:val="both"/>
      </w:pPr>
      <w:r>
        <w:rPr>
          <w:rFonts w:ascii="Times New Roman"/>
          <w:b w:val="false"/>
          <w:i w:val="false"/>
          <w:color w:val="000000"/>
          <w:sz w:val="28"/>
        </w:rPr>
        <w:t>
      8) совершения клиентом операции по оплате задолженности в рамках исполнительного производства в пользу государственных органов посредством оборудования (устройства), предназначенного для приема наличных денег;</w:t>
      </w:r>
    </w:p>
    <w:bookmarkEnd w:id="295"/>
    <w:bookmarkStart w:name="z326" w:id="296"/>
    <w:p>
      <w:pPr>
        <w:spacing w:after="0"/>
        <w:ind w:left="0"/>
        <w:jc w:val="both"/>
      </w:pPr>
      <w:r>
        <w:rPr>
          <w:rFonts w:ascii="Times New Roman"/>
          <w:b w:val="false"/>
          <w:i w:val="false"/>
          <w:color w:val="000000"/>
          <w:sz w:val="28"/>
        </w:rPr>
        <w:t xml:space="preserve">
      9) совершения неидентифицированными владельцами электронных денег – физическими лицами операций по приобретению и использованию электронных денег, не превышающих сумму, предусмотренную </w:t>
      </w:r>
      <w:r>
        <w:rPr>
          <w:rFonts w:ascii="Times New Roman"/>
          <w:b w:val="false"/>
          <w:i w:val="false"/>
          <w:color w:val="000000"/>
          <w:sz w:val="28"/>
        </w:rPr>
        <w:t>пунктом 4</w:t>
      </w:r>
      <w:r>
        <w:rPr>
          <w:rFonts w:ascii="Times New Roman"/>
          <w:b w:val="false"/>
          <w:i w:val="false"/>
          <w:color w:val="000000"/>
          <w:sz w:val="28"/>
        </w:rPr>
        <w:t xml:space="preserve"> статьи 44 Закона Республики Казахстан "О платежах и платежных системах".</w:t>
      </w:r>
    </w:p>
    <w:bookmarkEnd w:id="296"/>
    <w:bookmarkStart w:name="z327" w:id="297"/>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либо сверки с данными из доступных источников (базами данных), либо проверки сведений другими способами.</w:t>
      </w:r>
    </w:p>
    <w:bookmarkEnd w:id="297"/>
    <w:bookmarkStart w:name="z328" w:id="298"/>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и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банком решения о наличии такого сомнения.</w:t>
      </w:r>
    </w:p>
    <w:bookmarkEnd w:id="298"/>
    <w:bookmarkStart w:name="z329" w:id="299"/>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299"/>
    <w:bookmarkStart w:name="z330" w:id="300"/>
    <w:p>
      <w:pPr>
        <w:spacing w:after="0"/>
        <w:ind w:left="0"/>
        <w:jc w:val="both"/>
      </w:pPr>
      <w:r>
        <w:rPr>
          <w:rFonts w:ascii="Times New Roman"/>
          <w:b w:val="false"/>
          <w:i w:val="false"/>
          <w:color w:val="000000"/>
          <w:sz w:val="28"/>
        </w:rPr>
        <w:t>
      30. Сведения, полученные в соответствии с пунктами 28 и 29 Требований в рамках идентификации клиента (его представителя) и бенефициарного собственника, документально фиксируются и вносятся (включаются) банком в досье клиента, которое хранится в банке на протяжении всего периода деловых отношений с клиентом и не менее 5 (пяти) лет со дня прекращения деловых отношений с клиентом либо совершения разовой операции (сделки).</w:t>
      </w:r>
    </w:p>
    <w:bookmarkEnd w:id="300"/>
    <w:bookmarkStart w:name="z331" w:id="301"/>
    <w:p>
      <w:pPr>
        <w:spacing w:after="0"/>
        <w:ind w:left="0"/>
        <w:jc w:val="both"/>
      </w:pPr>
      <w:r>
        <w:rPr>
          <w:rFonts w:ascii="Times New Roman"/>
          <w:b w:val="false"/>
          <w:i w:val="false"/>
          <w:color w:val="000000"/>
          <w:sz w:val="28"/>
        </w:rPr>
        <w:t xml:space="preserve">
      При применении банком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банк незамедлительно получает сведения о клиенте (его представителе) и бенефициарном собственнике от других субъектов финансового мониторинга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цифровых систем или баз данных других субъектов финансового мониторинга, на меры надлежащей проверки клиента которого полагается банк.</w:t>
      </w:r>
    </w:p>
    <w:bookmarkEnd w:id="301"/>
    <w:bookmarkStart w:name="z332" w:id="302"/>
    <w:p>
      <w:pPr>
        <w:spacing w:after="0"/>
        <w:ind w:left="0"/>
        <w:jc w:val="both"/>
      </w:pPr>
      <w:r>
        <w:rPr>
          <w:rFonts w:ascii="Times New Roman"/>
          <w:b w:val="false"/>
          <w:i w:val="false"/>
          <w:color w:val="000000"/>
          <w:sz w:val="28"/>
        </w:rPr>
        <w:t xml:space="preserve">
      Банк, который полагается на меры надлежащей проверки клиентов (их представителей) и бенефициарных собственников, принятые иностранной финансовой организацией,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302"/>
    <w:bookmarkStart w:name="z333" w:id="303"/>
    <w:p>
      <w:pPr>
        <w:spacing w:after="0"/>
        <w:ind w:left="0"/>
        <w:jc w:val="both"/>
      </w:pPr>
      <w:r>
        <w:rPr>
          <w:rFonts w:ascii="Times New Roman"/>
          <w:b w:val="false"/>
          <w:i w:val="false"/>
          <w:color w:val="000000"/>
          <w:sz w:val="28"/>
        </w:rPr>
        <w:t xml:space="preserve">
      Банк, являющийся участником банковского конгломерата, при необходимости полагается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принятые в отношении соответствующих клиентов (их представителей) и бенефициарных собственников другими участниками такого банковского конгломерата,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303"/>
    <w:bookmarkStart w:name="z334" w:id="304"/>
    <w:p>
      <w:pPr>
        <w:spacing w:after="0"/>
        <w:ind w:left="0"/>
        <w:jc w:val="both"/>
      </w:pPr>
      <w:r>
        <w:rPr>
          <w:rFonts w:ascii="Times New Roman"/>
          <w:b w:val="false"/>
          <w:i w:val="false"/>
          <w:color w:val="000000"/>
          <w:sz w:val="28"/>
        </w:rPr>
        <w:t>
      Группы клиентов, по которым банком в соответствии с внутренними документами ведутся досье, включают, но не ограничиваются:</w:t>
      </w:r>
    </w:p>
    <w:bookmarkEnd w:id="304"/>
    <w:bookmarkStart w:name="z335" w:id="305"/>
    <w:p>
      <w:pPr>
        <w:spacing w:after="0"/>
        <w:ind w:left="0"/>
        <w:jc w:val="both"/>
      </w:pPr>
      <w:r>
        <w:rPr>
          <w:rFonts w:ascii="Times New Roman"/>
          <w:b w:val="false"/>
          <w:i w:val="false"/>
          <w:color w:val="000000"/>
          <w:sz w:val="28"/>
        </w:rPr>
        <w:t>
      физические лица;</w:t>
      </w:r>
    </w:p>
    <w:bookmarkEnd w:id="305"/>
    <w:bookmarkStart w:name="z336" w:id="306"/>
    <w:p>
      <w:pPr>
        <w:spacing w:after="0"/>
        <w:ind w:left="0"/>
        <w:jc w:val="both"/>
      </w:pPr>
      <w:r>
        <w:rPr>
          <w:rFonts w:ascii="Times New Roman"/>
          <w:b w:val="false"/>
          <w:i w:val="false"/>
          <w:color w:val="000000"/>
          <w:sz w:val="28"/>
        </w:rPr>
        <w:t>
      иностранные структуры без образования юридического лица;</w:t>
      </w:r>
    </w:p>
    <w:bookmarkEnd w:id="306"/>
    <w:bookmarkStart w:name="z337" w:id="307"/>
    <w:p>
      <w:pPr>
        <w:spacing w:after="0"/>
        <w:ind w:left="0"/>
        <w:jc w:val="both"/>
      </w:pPr>
      <w:r>
        <w:rPr>
          <w:rFonts w:ascii="Times New Roman"/>
          <w:b w:val="false"/>
          <w:i w:val="false"/>
          <w:color w:val="000000"/>
          <w:sz w:val="28"/>
        </w:rPr>
        <w:t>
      юридические лица, в том числе иностранные финансовые организации-респонденты.</w:t>
      </w:r>
    </w:p>
    <w:bookmarkEnd w:id="307"/>
    <w:bookmarkStart w:name="z338" w:id="308"/>
    <w:p>
      <w:pPr>
        <w:spacing w:after="0"/>
        <w:ind w:left="0"/>
        <w:jc w:val="both"/>
      </w:pPr>
      <w:r>
        <w:rPr>
          <w:rFonts w:ascii="Times New Roman"/>
          <w:b w:val="false"/>
          <w:i w:val="false"/>
          <w:color w:val="000000"/>
          <w:sz w:val="28"/>
        </w:rPr>
        <w:t xml:space="preserve">
      Банк формирует досье клиента путем фиксирования сведений о нем в зависимости от уровня его риска, присвоенного банком в соответствии с правилами внутреннего контроля банка. В случае присвоения клиенту низкого уровня в отношении него проводятся упрощенные меры надлежащей проверки и фиксируется перечень сведений, предусмотренный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308"/>
    <w:bookmarkStart w:name="z339" w:id="309"/>
    <w:p>
      <w:pPr>
        <w:spacing w:after="0"/>
        <w:ind w:left="0"/>
        <w:jc w:val="both"/>
      </w:pPr>
      <w:r>
        <w:rPr>
          <w:rFonts w:ascii="Times New Roman"/>
          <w:b w:val="false"/>
          <w:i w:val="false"/>
          <w:color w:val="000000"/>
          <w:sz w:val="28"/>
        </w:rPr>
        <w:t xml:space="preserve">
      В случае присвоения клиенту высокого уровня риска в отношении него проводятся усиленные меры надлежащей проверки и фиксируются дополнительные сведения, предусмотренные пунктом 5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(сведений о налоговом резидентстве, роде деятельности и источнике финансирования совершаемых операций).</w:t>
      </w:r>
    </w:p>
    <w:bookmarkEnd w:id="309"/>
    <w:bookmarkStart w:name="z340" w:id="310"/>
    <w:p>
      <w:pPr>
        <w:spacing w:after="0"/>
        <w:ind w:left="0"/>
        <w:jc w:val="both"/>
      </w:pPr>
      <w:r>
        <w:rPr>
          <w:rFonts w:ascii="Times New Roman"/>
          <w:b w:val="false"/>
          <w:i w:val="false"/>
          <w:color w:val="000000"/>
          <w:sz w:val="28"/>
        </w:rPr>
        <w:t xml:space="preserve">
      При осуществлении платежей и (или) переводов денег иностранной финансовой организацией и ее клиентами через корреспондентские счета, банком проверяется наличие в платежном документе сведений,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 Закона о ПОД/ФТ/ФРОМУ.</w:t>
      </w:r>
    </w:p>
    <w:bookmarkEnd w:id="310"/>
    <w:bookmarkStart w:name="z341" w:id="311"/>
    <w:p>
      <w:pPr>
        <w:spacing w:after="0"/>
        <w:ind w:left="0"/>
        <w:jc w:val="both"/>
      </w:pPr>
      <w:r>
        <w:rPr>
          <w:rFonts w:ascii="Times New Roman"/>
          <w:b w:val="false"/>
          <w:i w:val="false"/>
          <w:color w:val="000000"/>
          <w:sz w:val="28"/>
        </w:rPr>
        <w:t xml:space="preserve">
      31. Банк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311"/>
    <w:bookmarkStart w:name="z342" w:id="312"/>
    <w:p>
      <w:pPr>
        <w:spacing w:after="0"/>
        <w:ind w:left="0"/>
        <w:jc w:val="both"/>
      </w:pPr>
      <w:r>
        <w:rPr>
          <w:rFonts w:ascii="Times New Roman"/>
          <w:b w:val="false"/>
          <w:i w:val="false"/>
          <w:color w:val="000000"/>
          <w:sz w:val="28"/>
        </w:rPr>
        <w:t>
      32. В процессе идентификации клиента (его представителя) и бенефициарного собственника банком проводится проверка на наличие такого клиента (его представителя) и бенефициарного собственника в Перечне ФТ и Перечне ФРОМУ.</w:t>
      </w:r>
    </w:p>
    <w:bookmarkEnd w:id="312"/>
    <w:bookmarkStart w:name="z343" w:id="313"/>
    <w:p>
      <w:pPr>
        <w:spacing w:after="0"/>
        <w:ind w:left="0"/>
        <w:jc w:val="both"/>
      </w:pPr>
      <w:r>
        <w:rPr>
          <w:rFonts w:ascii="Times New Roman"/>
          <w:b w:val="false"/>
          <w:i w:val="false"/>
          <w:color w:val="000000"/>
          <w:sz w:val="28"/>
        </w:rPr>
        <w:t>
      Банком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313"/>
    <w:bookmarkStart w:name="z344" w:id="314"/>
    <w:p>
      <w:pPr>
        <w:spacing w:after="0"/>
        <w:ind w:left="0"/>
        <w:jc w:val="both"/>
      </w:pPr>
      <w:r>
        <w:rPr>
          <w:rFonts w:ascii="Times New Roman"/>
          <w:b w:val="false"/>
          <w:i w:val="false"/>
          <w:color w:val="000000"/>
          <w:sz w:val="28"/>
        </w:rPr>
        <w:t xml:space="preserve">
      Банки в отношении публичных должностных лиц, указанных в абзацах шестом, седьмом и восьмом подпункта 3-3) </w:t>
      </w:r>
      <w:r>
        <w:rPr>
          <w:rFonts w:ascii="Times New Roman"/>
          <w:b w:val="false"/>
          <w:i w:val="false"/>
          <w:color w:val="000000"/>
          <w:sz w:val="28"/>
        </w:rPr>
        <w:t>статьи 1</w:t>
      </w:r>
      <w:r>
        <w:rPr>
          <w:rFonts w:ascii="Times New Roman"/>
          <w:b w:val="false"/>
          <w:i w:val="false"/>
          <w:color w:val="000000"/>
          <w:sz w:val="28"/>
        </w:rPr>
        <w:t xml:space="preserve"> Закона о ПОД/ФТ/ФРОМУ, их супругов и близких родственников:</w:t>
      </w:r>
    </w:p>
    <w:bookmarkEnd w:id="314"/>
    <w:bookmarkStart w:name="z345" w:id="315"/>
    <w:p>
      <w:pPr>
        <w:spacing w:after="0"/>
        <w:ind w:left="0"/>
        <w:jc w:val="both"/>
      </w:pPr>
      <w:r>
        <w:rPr>
          <w:rFonts w:ascii="Times New Roman"/>
          <w:b w:val="false"/>
          <w:i w:val="false"/>
          <w:color w:val="000000"/>
          <w:sz w:val="28"/>
        </w:rPr>
        <w:t>
      1) осуществляют оценку репутации публичного должностного лица в отношении причастности его к случаям ОД/ФТ/ФРОМУ;</w:t>
      </w:r>
    </w:p>
    <w:bookmarkEnd w:id="315"/>
    <w:bookmarkStart w:name="z346" w:id="316"/>
    <w:p>
      <w:pPr>
        <w:spacing w:after="0"/>
        <w:ind w:left="0"/>
        <w:jc w:val="both"/>
      </w:pPr>
      <w:r>
        <w:rPr>
          <w:rFonts w:ascii="Times New Roman"/>
          <w:b w:val="false"/>
          <w:i w:val="false"/>
          <w:color w:val="000000"/>
          <w:sz w:val="28"/>
        </w:rPr>
        <w:t>
      2) получают письменное разрешение руководящего работника банка на установление, продолжение деловых отношений с такими клиентами (их представителями) и бенефициарными собственниками;</w:t>
      </w:r>
    </w:p>
    <w:bookmarkEnd w:id="316"/>
    <w:bookmarkStart w:name="z347" w:id="317"/>
    <w:p>
      <w:pPr>
        <w:spacing w:after="0"/>
        <w:ind w:left="0"/>
        <w:jc w:val="both"/>
      </w:pPr>
      <w:r>
        <w:rPr>
          <w:rFonts w:ascii="Times New Roman"/>
          <w:b w:val="false"/>
          <w:i w:val="false"/>
          <w:color w:val="000000"/>
          <w:sz w:val="28"/>
        </w:rPr>
        <w:t>
      3) предпринимают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317"/>
    <w:bookmarkStart w:name="z348" w:id="318"/>
    <w:p>
      <w:pPr>
        <w:spacing w:after="0"/>
        <w:ind w:left="0"/>
        <w:jc w:val="both"/>
      </w:pPr>
      <w:r>
        <w:rPr>
          <w:rFonts w:ascii="Times New Roman"/>
          <w:b w:val="false"/>
          <w:i w:val="false"/>
          <w:color w:val="000000"/>
          <w:sz w:val="28"/>
        </w:rPr>
        <w:t>
      4) предпринимают на постоянной основе усиленные меры надлежащей проверки клиентов (их представителей) и бенефициарных собственников.</w:t>
      </w:r>
    </w:p>
    <w:bookmarkEnd w:id="318"/>
    <w:bookmarkStart w:name="z349" w:id="319"/>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подпункта 3-3) </w:t>
      </w:r>
      <w:r>
        <w:rPr>
          <w:rFonts w:ascii="Times New Roman"/>
          <w:b w:val="false"/>
          <w:i w:val="false"/>
          <w:color w:val="000000"/>
          <w:sz w:val="28"/>
        </w:rPr>
        <w:t>статьи 1</w:t>
      </w:r>
      <w:r>
        <w:rPr>
          <w:rFonts w:ascii="Times New Roman"/>
          <w:b w:val="false"/>
          <w:i w:val="false"/>
          <w:color w:val="000000"/>
          <w:sz w:val="28"/>
        </w:rPr>
        <w:t xml:space="preserve"> Закона о ПОД/ФТ/ФРОМУ, их супругов и близких родственников, которым присвоен высокий уровень риска, банк, помимо мер, предусмотренных пунктом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дополнительно применяет меры, установленные подпунктами 1), 2), 3) и 4) части третьей настоящего пункта.</w:t>
      </w:r>
    </w:p>
    <w:bookmarkEnd w:id="319"/>
    <w:bookmarkStart w:name="z350" w:id="320"/>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320"/>
    <w:bookmarkStart w:name="z351" w:id="321"/>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321"/>
    <w:bookmarkStart w:name="z352" w:id="322"/>
    <w:p>
      <w:pPr>
        <w:spacing w:after="0"/>
        <w:ind w:left="0"/>
        <w:jc w:val="both"/>
      </w:pPr>
      <w:r>
        <w:rPr>
          <w:rFonts w:ascii="Times New Roman"/>
          <w:b w:val="false"/>
          <w:i w:val="false"/>
          <w:color w:val="000000"/>
          <w:sz w:val="28"/>
        </w:rPr>
        <w:t>
      Банк при идентификации физического лица (руководителя, учредителей (участников) юридического лица, иностранной структуры без образования юридического лица, бенефициарного собственника) устанавливает и фиксирует следующие данные:</w:t>
      </w:r>
    </w:p>
    <w:bookmarkEnd w:id="322"/>
    <w:bookmarkStart w:name="z353" w:id="323"/>
    <w:p>
      <w:pPr>
        <w:spacing w:after="0"/>
        <w:ind w:left="0"/>
        <w:jc w:val="both"/>
      </w:pPr>
      <w:r>
        <w:rPr>
          <w:rFonts w:ascii="Times New Roman"/>
          <w:b w:val="false"/>
          <w:i w:val="false"/>
          <w:color w:val="000000"/>
          <w:sz w:val="28"/>
        </w:rPr>
        <w:t>
      фамилия, имя, отчество (при его наличии);</w:t>
      </w:r>
    </w:p>
    <w:bookmarkEnd w:id="323"/>
    <w:bookmarkStart w:name="z354" w:id="324"/>
    <w:p>
      <w:pPr>
        <w:spacing w:after="0"/>
        <w:ind w:left="0"/>
        <w:jc w:val="both"/>
      </w:pPr>
      <w:r>
        <w:rPr>
          <w:rFonts w:ascii="Times New Roman"/>
          <w:b w:val="false"/>
          <w:i w:val="false"/>
          <w:color w:val="000000"/>
          <w:sz w:val="28"/>
        </w:rPr>
        <w:t>
      гражданство;</w:t>
      </w:r>
    </w:p>
    <w:bookmarkEnd w:id="324"/>
    <w:bookmarkStart w:name="z355" w:id="325"/>
    <w:p>
      <w:pPr>
        <w:spacing w:after="0"/>
        <w:ind w:left="0"/>
        <w:jc w:val="both"/>
      </w:pPr>
      <w:r>
        <w:rPr>
          <w:rFonts w:ascii="Times New Roman"/>
          <w:b w:val="false"/>
          <w:i w:val="false"/>
          <w:color w:val="000000"/>
          <w:sz w:val="28"/>
        </w:rPr>
        <w:t>
      дата и место рождения;</w:t>
      </w:r>
    </w:p>
    <w:bookmarkEnd w:id="325"/>
    <w:bookmarkStart w:name="z356" w:id="326"/>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326"/>
    <w:bookmarkStart w:name="z357" w:id="327"/>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327"/>
    <w:bookmarkStart w:name="z358" w:id="328"/>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328"/>
    <w:bookmarkStart w:name="z359" w:id="329"/>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329"/>
    <w:bookmarkStart w:name="z360" w:id="330"/>
    <w:p>
      <w:pPr>
        <w:spacing w:after="0"/>
        <w:ind w:left="0"/>
        <w:jc w:val="both"/>
      </w:pPr>
      <w:r>
        <w:rPr>
          <w:rFonts w:ascii="Times New Roman"/>
          <w:b w:val="false"/>
          <w:i w:val="false"/>
          <w:color w:val="000000"/>
          <w:sz w:val="28"/>
        </w:rPr>
        <w:t>
      Банк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330"/>
    <w:bookmarkStart w:name="z361" w:id="331"/>
    <w:p>
      <w:pPr>
        <w:spacing w:after="0"/>
        <w:ind w:left="0"/>
        <w:jc w:val="both"/>
      </w:pPr>
      <w:r>
        <w:rPr>
          <w:rFonts w:ascii="Times New Roman"/>
          <w:b w:val="false"/>
          <w:i w:val="false"/>
          <w:color w:val="000000"/>
          <w:sz w:val="28"/>
        </w:rPr>
        <w:t>
      наименование, регистрационный номер и дату государственной регистрации организации, наименование регистрирующего органа (при их наличии);</w:t>
      </w:r>
    </w:p>
    <w:bookmarkEnd w:id="331"/>
    <w:bookmarkStart w:name="z362" w:id="332"/>
    <w:p>
      <w:pPr>
        <w:spacing w:after="0"/>
        <w:ind w:left="0"/>
        <w:jc w:val="both"/>
      </w:pPr>
      <w:r>
        <w:rPr>
          <w:rFonts w:ascii="Times New Roman"/>
          <w:b w:val="false"/>
          <w:i w:val="false"/>
          <w:color w:val="000000"/>
          <w:sz w:val="28"/>
        </w:rPr>
        <w:t>
      адрес места регистрации или нахождения;</w:t>
      </w:r>
    </w:p>
    <w:bookmarkEnd w:id="332"/>
    <w:bookmarkStart w:name="z363" w:id="333"/>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333"/>
    <w:bookmarkStart w:name="z364" w:id="334"/>
    <w:p>
      <w:pPr>
        <w:spacing w:after="0"/>
        <w:ind w:left="0"/>
        <w:jc w:val="both"/>
      </w:pPr>
      <w:r>
        <w:rPr>
          <w:rFonts w:ascii="Times New Roman"/>
          <w:b w:val="false"/>
          <w:i w:val="false"/>
          <w:color w:val="000000"/>
          <w:sz w:val="28"/>
        </w:rPr>
        <w:t>
      характер деятельности;</w:t>
      </w:r>
    </w:p>
    <w:bookmarkEnd w:id="334"/>
    <w:bookmarkStart w:name="z365" w:id="335"/>
    <w:p>
      <w:pPr>
        <w:spacing w:after="0"/>
        <w:ind w:left="0"/>
        <w:jc w:val="both"/>
      </w:pPr>
      <w:r>
        <w:rPr>
          <w:rFonts w:ascii="Times New Roman"/>
          <w:b w:val="false"/>
          <w:i w:val="false"/>
          <w:color w:val="000000"/>
          <w:sz w:val="28"/>
        </w:rPr>
        <w:t>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w:t>
      </w:r>
    </w:p>
    <w:bookmarkEnd w:id="335"/>
    <w:bookmarkStart w:name="z366" w:id="336"/>
    <w:p>
      <w:pPr>
        <w:spacing w:after="0"/>
        <w:ind w:left="0"/>
        <w:jc w:val="both"/>
      </w:pPr>
      <w:r>
        <w:rPr>
          <w:rFonts w:ascii="Times New Roman"/>
          <w:b w:val="false"/>
          <w:i w:val="false"/>
          <w:color w:val="000000"/>
          <w:sz w:val="28"/>
        </w:rPr>
        <w:t>
      данные о бенефициарном собственнике.</w:t>
      </w:r>
    </w:p>
    <w:bookmarkEnd w:id="336"/>
    <w:bookmarkStart w:name="z367" w:id="337"/>
    <w:p>
      <w:pPr>
        <w:spacing w:after="0"/>
        <w:ind w:left="0"/>
        <w:jc w:val="both"/>
      </w:pPr>
      <w:r>
        <w:rPr>
          <w:rFonts w:ascii="Times New Roman"/>
          <w:b w:val="false"/>
          <w:i w:val="false"/>
          <w:color w:val="000000"/>
          <w:sz w:val="28"/>
        </w:rPr>
        <w:t>
      Банк при идентификации клиента-иностранной структуры без образования юридического лица устанавливает и фиксирует следующие данные:</w:t>
      </w:r>
    </w:p>
    <w:bookmarkEnd w:id="337"/>
    <w:bookmarkStart w:name="z368" w:id="338"/>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338"/>
    <w:bookmarkStart w:name="z369" w:id="339"/>
    <w:p>
      <w:pPr>
        <w:spacing w:after="0"/>
        <w:ind w:left="0"/>
        <w:jc w:val="both"/>
      </w:pPr>
      <w:r>
        <w:rPr>
          <w:rFonts w:ascii="Times New Roman"/>
          <w:b w:val="false"/>
          <w:i w:val="false"/>
          <w:color w:val="000000"/>
          <w:sz w:val="28"/>
        </w:rPr>
        <w:t xml:space="preserve">
      адрес места нахождения; </w:t>
      </w:r>
    </w:p>
    <w:bookmarkEnd w:id="339"/>
    <w:bookmarkStart w:name="z370" w:id="340"/>
    <w:p>
      <w:pPr>
        <w:spacing w:after="0"/>
        <w:ind w:left="0"/>
        <w:jc w:val="both"/>
      </w:pPr>
      <w:r>
        <w:rPr>
          <w:rFonts w:ascii="Times New Roman"/>
          <w:b w:val="false"/>
          <w:i w:val="false"/>
          <w:color w:val="000000"/>
          <w:sz w:val="28"/>
        </w:rPr>
        <w:t xml:space="preserve">
      место ведения основной деятельности; </w:t>
      </w:r>
    </w:p>
    <w:bookmarkEnd w:id="340"/>
    <w:bookmarkStart w:name="z371" w:id="341"/>
    <w:p>
      <w:pPr>
        <w:spacing w:after="0"/>
        <w:ind w:left="0"/>
        <w:jc w:val="both"/>
      </w:pPr>
      <w:r>
        <w:rPr>
          <w:rFonts w:ascii="Times New Roman"/>
          <w:b w:val="false"/>
          <w:i w:val="false"/>
          <w:color w:val="000000"/>
          <w:sz w:val="28"/>
        </w:rPr>
        <w:t xml:space="preserve">
      характер деятельности; </w:t>
      </w:r>
    </w:p>
    <w:bookmarkEnd w:id="341"/>
    <w:bookmarkStart w:name="z372" w:id="342"/>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342"/>
    <w:bookmarkStart w:name="z373" w:id="343"/>
    <w:p>
      <w:pPr>
        <w:spacing w:after="0"/>
        <w:ind w:left="0"/>
        <w:jc w:val="both"/>
      </w:pPr>
      <w:r>
        <w:rPr>
          <w:rFonts w:ascii="Times New Roman"/>
          <w:b w:val="false"/>
          <w:i w:val="false"/>
          <w:color w:val="000000"/>
          <w:sz w:val="28"/>
        </w:rPr>
        <w:t>
      33.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с учетом уровня риска клиента (группы клиентов) и (или) степени подверженности услуг (продуктов) банка, которыми пользуется клиент, рискам ОД/ФТ/ФРОМУ.</w:t>
      </w:r>
    </w:p>
    <w:bookmarkEnd w:id="343"/>
    <w:bookmarkStart w:name="z374" w:id="344"/>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344"/>
    <w:bookmarkStart w:name="z375" w:id="345"/>
    <w:p>
      <w:pPr>
        <w:spacing w:after="0"/>
        <w:ind w:left="0"/>
        <w:jc w:val="both"/>
      </w:pPr>
      <w:r>
        <w:rPr>
          <w:rFonts w:ascii="Times New Roman"/>
          <w:b w:val="false"/>
          <w:i w:val="false"/>
          <w:color w:val="000000"/>
          <w:sz w:val="28"/>
        </w:rPr>
        <w:t>
      Обновление сведений о клиентах (их представителях), указанных в подпунктах 16), 17), 19) и 20) пункта 17 Требований, осуществляется не реже одного раза в квартал.</w:t>
      </w:r>
    </w:p>
    <w:bookmarkEnd w:id="345"/>
    <w:bookmarkStart w:name="z376" w:id="346"/>
    <w:p>
      <w:pPr>
        <w:spacing w:after="0"/>
        <w:ind w:left="0"/>
        <w:jc w:val="both"/>
      </w:pPr>
      <w:r>
        <w:rPr>
          <w:rFonts w:ascii="Times New Roman"/>
          <w:b w:val="false"/>
          <w:i w:val="false"/>
          <w:color w:val="000000"/>
          <w:sz w:val="28"/>
        </w:rPr>
        <w:t>
      Обновление сведений о клиенте (его представителе), в отношении которого имеются основания полагать, что его деятельность связана с финансированием незаконным производством, оборотом и (или) транзитом наркотиков, осуществляется не реже одного раза в полгода.</w:t>
      </w:r>
    </w:p>
    <w:bookmarkEnd w:id="346"/>
    <w:bookmarkStart w:name="z377" w:id="347"/>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347"/>
    <w:bookmarkStart w:name="z378" w:id="348"/>
    <w:p>
      <w:pPr>
        <w:spacing w:after="0"/>
        <w:ind w:left="0"/>
        <w:jc w:val="both"/>
      </w:pPr>
      <w:r>
        <w:rPr>
          <w:rFonts w:ascii="Times New Roman"/>
          <w:b w:val="false"/>
          <w:i w:val="false"/>
          <w:color w:val="000000"/>
          <w:sz w:val="28"/>
        </w:rPr>
        <w:t xml:space="preserve">
      34.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банк разрабатывает программу мониторинга и изучения операций клиентов.</w:t>
      </w:r>
    </w:p>
    <w:bookmarkEnd w:id="348"/>
    <w:bookmarkStart w:name="z379" w:id="349"/>
    <w:p>
      <w:pPr>
        <w:spacing w:after="0"/>
        <w:ind w:left="0"/>
        <w:jc w:val="both"/>
      </w:pPr>
      <w:r>
        <w:rPr>
          <w:rFonts w:ascii="Times New Roman"/>
          <w:b w:val="false"/>
          <w:i w:val="false"/>
          <w:color w:val="000000"/>
          <w:sz w:val="28"/>
        </w:rPr>
        <w:t>
      35. Программа мониторинга и изучения операций клиентов включает, но не ограничивается:</w:t>
      </w:r>
    </w:p>
    <w:bookmarkEnd w:id="349"/>
    <w:bookmarkStart w:name="z380" w:id="350"/>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банком самостоятельно, за исключением признаков подозрительной деятельности клиента, подлежащей финансовому мониторингу;</w:t>
      </w:r>
    </w:p>
    <w:bookmarkEnd w:id="350"/>
    <w:bookmarkStart w:name="z381" w:id="351"/>
    <w:p>
      <w:pPr>
        <w:spacing w:after="0"/>
        <w:ind w:left="0"/>
        <w:jc w:val="both"/>
      </w:pPr>
      <w:r>
        <w:rPr>
          <w:rFonts w:ascii="Times New Roman"/>
          <w:b w:val="false"/>
          <w:i w:val="false"/>
          <w:color w:val="000000"/>
          <w:sz w:val="28"/>
        </w:rPr>
        <w:t xml:space="preserve">
      2) процедуру выявления операций клиента, имеющих характеристики, соответствующие типологиям, схемам и способам ОД/ФТ/ФРОМУ, утвержденным уполномоченным органом по финансовому мониторингу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 Закона о ПОД/ФТ/ФРОМУ;</w:t>
      </w:r>
    </w:p>
    <w:bookmarkEnd w:id="351"/>
    <w:bookmarkStart w:name="z382" w:id="352"/>
    <w:p>
      <w:pPr>
        <w:spacing w:after="0"/>
        <w:ind w:left="0"/>
        <w:jc w:val="both"/>
      </w:pPr>
      <w:r>
        <w:rPr>
          <w:rFonts w:ascii="Times New Roman"/>
          <w:b w:val="false"/>
          <w:i w:val="false"/>
          <w:color w:val="000000"/>
          <w:sz w:val="28"/>
        </w:rPr>
        <w:t>
      3) распределение обязанностей между подразделениями (работниками) банка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352"/>
    <w:bookmarkStart w:name="z383" w:id="353"/>
    <w:p>
      <w:pPr>
        <w:spacing w:after="0"/>
        <w:ind w:left="0"/>
        <w:jc w:val="both"/>
      </w:pPr>
      <w:r>
        <w:rPr>
          <w:rFonts w:ascii="Times New Roman"/>
          <w:b w:val="false"/>
          <w:i w:val="false"/>
          <w:color w:val="000000"/>
          <w:sz w:val="28"/>
        </w:rPr>
        <w:t>
      4) распределение обязанностей между подразделениями (работниками) банка по выявлению и передаче между подразделениями (работниками) сведений о пороговых, необычных и подозрительных операциях;</w:t>
      </w:r>
    </w:p>
    <w:bookmarkEnd w:id="353"/>
    <w:bookmarkStart w:name="z384" w:id="354"/>
    <w:p>
      <w:pPr>
        <w:spacing w:after="0"/>
        <w:ind w:left="0"/>
        <w:jc w:val="both"/>
      </w:pPr>
      <w:r>
        <w:rPr>
          <w:rFonts w:ascii="Times New Roman"/>
          <w:b w:val="false"/>
          <w:i w:val="false"/>
          <w:color w:val="000000"/>
          <w:sz w:val="28"/>
        </w:rPr>
        <w:t>
      5) порядок, основания и срок принятия ответственным работником решения о квалификации операции клиента;</w:t>
      </w:r>
    </w:p>
    <w:bookmarkEnd w:id="354"/>
    <w:bookmarkStart w:name="z385" w:id="355"/>
    <w:p>
      <w:pPr>
        <w:spacing w:after="0"/>
        <w:ind w:left="0"/>
        <w:jc w:val="both"/>
      </w:pPr>
      <w:r>
        <w:rPr>
          <w:rFonts w:ascii="Times New Roman"/>
          <w:b w:val="false"/>
          <w:i w:val="false"/>
          <w:color w:val="000000"/>
          <w:sz w:val="28"/>
        </w:rPr>
        <w:t>
      6) порядок фиксирования (в том числе способы фиксирования) и хранения сведений о результатах изучения необычных операций (сделок), а также сведений о пороговых и подозрительных операциях (в том числе сумме операции);</w:t>
      </w:r>
    </w:p>
    <w:bookmarkEnd w:id="355"/>
    <w:bookmarkStart w:name="z386" w:id="356"/>
    <w:p>
      <w:pPr>
        <w:spacing w:after="0"/>
        <w:ind w:left="0"/>
        <w:jc w:val="both"/>
      </w:pPr>
      <w:r>
        <w:rPr>
          <w:rFonts w:ascii="Times New Roman"/>
          <w:b w:val="false"/>
          <w:i w:val="false"/>
          <w:color w:val="000000"/>
          <w:sz w:val="28"/>
        </w:rPr>
        <w:t>
      7) порядок проведения мониторинга и изучения операций клиентов высокого уровня риска;</w:t>
      </w:r>
    </w:p>
    <w:bookmarkEnd w:id="356"/>
    <w:bookmarkStart w:name="z387" w:id="357"/>
    <w:p>
      <w:pPr>
        <w:spacing w:after="0"/>
        <w:ind w:left="0"/>
        <w:jc w:val="both"/>
      </w:pPr>
      <w:r>
        <w:rPr>
          <w:rFonts w:ascii="Times New Roman"/>
          <w:b w:val="false"/>
          <w:i w:val="false"/>
          <w:color w:val="000000"/>
          <w:sz w:val="28"/>
        </w:rPr>
        <w:t>
      8) порядок принятия и описание мер, принимаемых банком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357"/>
    <w:bookmarkStart w:name="z388" w:id="358"/>
    <w:p>
      <w:pPr>
        <w:spacing w:after="0"/>
        <w:ind w:left="0"/>
        <w:jc w:val="both"/>
      </w:pPr>
      <w:r>
        <w:rPr>
          <w:rFonts w:ascii="Times New Roman"/>
          <w:b w:val="false"/>
          <w:i w:val="false"/>
          <w:color w:val="000000"/>
          <w:sz w:val="28"/>
        </w:rPr>
        <w:t>
      9) порядок представления в уполномоченный орган по финансовому мониторингу сообщений о пороговых и подозрительных операциях;</w:t>
      </w:r>
    </w:p>
    <w:bookmarkEnd w:id="358"/>
    <w:bookmarkStart w:name="z389" w:id="359"/>
    <w:p>
      <w:pPr>
        <w:spacing w:after="0"/>
        <w:ind w:left="0"/>
        <w:jc w:val="both"/>
      </w:pPr>
      <w:r>
        <w:rPr>
          <w:rFonts w:ascii="Times New Roman"/>
          <w:b w:val="false"/>
          <w:i w:val="false"/>
          <w:color w:val="000000"/>
          <w:sz w:val="28"/>
        </w:rPr>
        <w:t>
      10) порядок информирования (при необходимости) уполномоченных органов и должностных лиц банка о выявлении пороговой и подозрительной операции.</w:t>
      </w:r>
    </w:p>
    <w:bookmarkEnd w:id="359"/>
    <w:bookmarkStart w:name="z390" w:id="360"/>
    <w:p>
      <w:pPr>
        <w:spacing w:after="0"/>
        <w:ind w:left="0"/>
        <w:jc w:val="both"/>
      </w:pPr>
      <w:r>
        <w:rPr>
          <w:rFonts w:ascii="Times New Roman"/>
          <w:b w:val="false"/>
          <w:i w:val="false"/>
          <w:color w:val="000000"/>
          <w:sz w:val="28"/>
        </w:rPr>
        <w:t xml:space="preserve">
      Для целей признаков определения подозрительных операций, определенных уполномоченным органом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банк в правилах внутреннего контроля самостоятельно определяет оценочные категории (включая, но не ограничиваясь, систематичность, регулярность, значительность, существенность, излишняя озабоченность, необоснованная поспешность, небольшой период, большое количество, группа лиц) с учетом масштаба и основных направлений деятельности банка, характера, масштаба и основных направлений деятельности его клиентов, уровня рисков, связанных с клиентами и их операциями.</w:t>
      </w:r>
    </w:p>
    <w:bookmarkEnd w:id="360"/>
    <w:bookmarkStart w:name="z391" w:id="361"/>
    <w:p>
      <w:pPr>
        <w:spacing w:after="0"/>
        <w:ind w:left="0"/>
        <w:jc w:val="both"/>
      </w:pPr>
      <w:r>
        <w:rPr>
          <w:rFonts w:ascii="Times New Roman"/>
          <w:b w:val="false"/>
          <w:i w:val="false"/>
          <w:color w:val="000000"/>
          <w:sz w:val="28"/>
        </w:rPr>
        <w:t>
      36. В рамках программы мониторинга и изучения операций клиентов банком проводятся мероприятия, направленные на установление целей и оснований всех пороговых, необычных, подозрительных операций и операций, имеющих характеристики, соответствующие типологиям, схемам и способам ОД/ФТ/ФРОМУ, а также при необходимости источника финансирования.</w:t>
      </w:r>
    </w:p>
    <w:bookmarkEnd w:id="361"/>
    <w:bookmarkStart w:name="z392" w:id="362"/>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для ежегодной оценки степени подверженности услуг (продуктов) банка рискам ОД/ФТ/ФРОМУ, а также для пересмотра уровней рисков клиентов.</w:t>
      </w:r>
    </w:p>
    <w:bookmarkEnd w:id="362"/>
    <w:bookmarkStart w:name="z393" w:id="363"/>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30 Требований, и (или) хранятся в банке на протяжении всего периода деловых отношений с клиентом и не менее пяти лет после совершения операции либо совершения разовой операции (сделки).</w:t>
      </w:r>
    </w:p>
    <w:bookmarkEnd w:id="363"/>
    <w:bookmarkStart w:name="z394" w:id="364"/>
    <w:p>
      <w:pPr>
        <w:spacing w:after="0"/>
        <w:ind w:left="0"/>
        <w:jc w:val="both"/>
      </w:pPr>
      <w:r>
        <w:rPr>
          <w:rFonts w:ascii="Times New Roman"/>
          <w:b w:val="false"/>
          <w:i w:val="false"/>
          <w:color w:val="000000"/>
          <w:sz w:val="28"/>
        </w:rPr>
        <w:t>
      37. Частота изучения операций клиента определяется банком с учетом уровня риска клиента (группы клиентов) и (или) степени подверженности услуг (продуктов) банка, которыми пользуется клиент, рискам ОД/ФТ/ФРОМУ, совершения (попытки совершения) клиентом операций (операции), подлежащих (подлежащей) финансовому мониторингу, а также с учетом имеющихся у банка типологий, схем и способов ОД/ФТ/ФРОМУ, утвержденных уполномоченным органом по финансовому мониторингу.</w:t>
      </w:r>
    </w:p>
    <w:bookmarkEnd w:id="364"/>
    <w:bookmarkStart w:name="z395" w:id="365"/>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банком изучаются операции, которые проводит (проводил) клиент за определенный период времени, но не менее чем за последний месяц.</w:t>
      </w:r>
    </w:p>
    <w:bookmarkEnd w:id="365"/>
    <w:bookmarkStart w:name="z396" w:id="366"/>
    <w:p>
      <w:pPr>
        <w:spacing w:after="0"/>
        <w:ind w:left="0"/>
        <w:jc w:val="both"/>
      </w:pPr>
      <w:r>
        <w:rPr>
          <w:rFonts w:ascii="Times New Roman"/>
          <w:b w:val="false"/>
          <w:i w:val="false"/>
          <w:color w:val="000000"/>
          <w:sz w:val="28"/>
        </w:rPr>
        <w:t xml:space="preserve">
      Помимо оснований,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4 Закона о ПОД/ФТ/ФРОМУ, банком дополнительно изучается операция по единовременной выдаче клиенту высокого уровня риска наличных денег, в том числе с использованием банковского (банковских) счета (счетов) на сумму, определенную банком в правилах внутреннего контроля банка самостоятельно. В случае направления уполномоченным органом указания о необходимости пересмотра суммы операции по единовременной выдаче клиенту высокого уровня риска наличных денег, банк устанавливает лимиты в соответствии с указанием.</w:t>
      </w:r>
    </w:p>
    <w:bookmarkEnd w:id="366"/>
    <w:bookmarkStart w:name="z397" w:id="367"/>
    <w:p>
      <w:pPr>
        <w:spacing w:after="0"/>
        <w:ind w:left="0"/>
        <w:jc w:val="both"/>
      </w:pPr>
      <w:r>
        <w:rPr>
          <w:rFonts w:ascii="Times New Roman"/>
          <w:b w:val="false"/>
          <w:i w:val="false"/>
          <w:color w:val="000000"/>
          <w:sz w:val="28"/>
        </w:rPr>
        <w:t xml:space="preserve">
      38. Банком проверяются посредством процедур мониторинга и изучения операции по приобретению безналичной иностранной валюты (далее – конверсионные операции) на предмет легализации (отмывания) доходов, полученных преступным путем, вовлечения в законный оборот денег и (или) иного имущества, полученных преступным путем, посредством совершения конверсионных операций. Процедуре мониторинга и изучения подлежат конверсионные операции, проводимые одним клиентом банка в виде покупки (покупок) иностранной валюты в один операционный день в совокупной сумме, превышающей: для физических лиц – 3 (три) миллионов долларов США, для юридических лиц – 10 (десять) миллионов долларов США. </w:t>
      </w:r>
    </w:p>
    <w:bookmarkEnd w:id="367"/>
    <w:bookmarkStart w:name="z398" w:id="368"/>
    <w:p>
      <w:pPr>
        <w:spacing w:after="0"/>
        <w:ind w:left="0"/>
        <w:jc w:val="both"/>
      </w:pPr>
      <w:r>
        <w:rPr>
          <w:rFonts w:ascii="Times New Roman"/>
          <w:b w:val="false"/>
          <w:i w:val="false"/>
          <w:color w:val="000000"/>
          <w:sz w:val="28"/>
        </w:rPr>
        <w:t>
      Допускается проведение предварительной процедуры мониторинга и изучения конверсионных операций юридических лиц на стадии учетной регистрации валютного договора (контракта), если условия валютного договора предусматривают совершение операций, соответствующих условиям, предусмотренным частью первой настоящего пункта.</w:t>
      </w:r>
    </w:p>
    <w:bookmarkEnd w:id="368"/>
    <w:bookmarkStart w:name="z399" w:id="369"/>
    <w:p>
      <w:pPr>
        <w:spacing w:after="0"/>
        <w:ind w:left="0"/>
        <w:jc w:val="both"/>
      </w:pPr>
      <w:r>
        <w:rPr>
          <w:rFonts w:ascii="Times New Roman"/>
          <w:b w:val="false"/>
          <w:i w:val="false"/>
          <w:color w:val="000000"/>
          <w:sz w:val="28"/>
        </w:rPr>
        <w:t>
      В случае, если клиент не проходил предварительную процедуру мониторинга и изучения по конверсионным операциям, то при совершении клиентом конверсионных операций и одновременном достижении клиентом в течение дня порогов, предусмотренных частью первой настоящего пункта, последующие заявки на приобретение иностранной валюты принимаются не менее чем за 1 рабочий день до даты совершения конверсионной операции.</w:t>
      </w:r>
    </w:p>
    <w:bookmarkEnd w:id="369"/>
    <w:bookmarkStart w:name="z400" w:id="370"/>
    <w:p>
      <w:pPr>
        <w:spacing w:after="0"/>
        <w:ind w:left="0"/>
        <w:jc w:val="both"/>
      </w:pPr>
      <w:r>
        <w:rPr>
          <w:rFonts w:ascii="Times New Roman"/>
          <w:b w:val="false"/>
          <w:i w:val="false"/>
          <w:color w:val="000000"/>
          <w:sz w:val="28"/>
        </w:rPr>
        <w:t>
      Требование, предусмотренное частью третьей настоящего пункта, не распространяется на заявки клиентов на покупку иностранной валюты, поданные в рамках сделок по приобретению ими ценных бумаг, на рефинансирование текущих займов клиентов, а также операции нерезидентов, в отношении которых проведена процедура надлежащей проверки клиента.</w:t>
      </w:r>
    </w:p>
    <w:bookmarkEnd w:id="370"/>
    <w:bookmarkStart w:name="z401" w:id="371"/>
    <w:p>
      <w:pPr>
        <w:spacing w:after="0"/>
        <w:ind w:left="0"/>
        <w:jc w:val="both"/>
      </w:pPr>
      <w:r>
        <w:rPr>
          <w:rFonts w:ascii="Times New Roman"/>
          <w:b w:val="false"/>
          <w:i w:val="false"/>
          <w:color w:val="000000"/>
          <w:sz w:val="28"/>
        </w:rPr>
        <w:t>
      Процедура мониторинга и изучения конверсионной операции включает, но не ограничивается, следующие меры из доступных источников:</w:t>
      </w:r>
    </w:p>
    <w:bookmarkEnd w:id="371"/>
    <w:bookmarkStart w:name="z402" w:id="372"/>
    <w:p>
      <w:pPr>
        <w:spacing w:after="0"/>
        <w:ind w:left="0"/>
        <w:jc w:val="both"/>
      </w:pPr>
      <w:r>
        <w:rPr>
          <w:rFonts w:ascii="Times New Roman"/>
          <w:b w:val="false"/>
          <w:i w:val="false"/>
          <w:color w:val="000000"/>
          <w:sz w:val="28"/>
        </w:rPr>
        <w:t xml:space="preserve">
      изучение источников происхождения денег для финансирования операции, в том числе путем анализа финансовой отчетности; </w:t>
      </w:r>
    </w:p>
    <w:bookmarkEnd w:id="372"/>
    <w:bookmarkStart w:name="z403" w:id="373"/>
    <w:p>
      <w:pPr>
        <w:spacing w:after="0"/>
        <w:ind w:left="0"/>
        <w:jc w:val="both"/>
      </w:pPr>
      <w:r>
        <w:rPr>
          <w:rFonts w:ascii="Times New Roman"/>
          <w:b w:val="false"/>
          <w:i w:val="false"/>
          <w:color w:val="000000"/>
          <w:sz w:val="28"/>
        </w:rPr>
        <w:t>
      надлежащую проверку бенефициарных собственников;</w:t>
      </w:r>
    </w:p>
    <w:bookmarkEnd w:id="373"/>
    <w:bookmarkStart w:name="z404" w:id="374"/>
    <w:p>
      <w:pPr>
        <w:spacing w:after="0"/>
        <w:ind w:left="0"/>
        <w:jc w:val="both"/>
      </w:pPr>
      <w:r>
        <w:rPr>
          <w:rFonts w:ascii="Times New Roman"/>
          <w:b w:val="false"/>
          <w:i w:val="false"/>
          <w:color w:val="000000"/>
          <w:sz w:val="28"/>
        </w:rPr>
        <w:t xml:space="preserve">
      проверку деловой репутации юридического лица, анализ деятельности, проверку наличия лицензии, разрешений на осуществление деятельности; </w:t>
      </w:r>
    </w:p>
    <w:bookmarkEnd w:id="374"/>
    <w:bookmarkStart w:name="z405" w:id="375"/>
    <w:p>
      <w:pPr>
        <w:spacing w:after="0"/>
        <w:ind w:left="0"/>
        <w:jc w:val="both"/>
      </w:pPr>
      <w:r>
        <w:rPr>
          <w:rFonts w:ascii="Times New Roman"/>
          <w:b w:val="false"/>
          <w:i w:val="false"/>
          <w:color w:val="000000"/>
          <w:sz w:val="28"/>
        </w:rPr>
        <w:t xml:space="preserve">
      проверку наличия и (или) отсутствия клиента в списках банка, которому было отказано в установлении деловых отношений (а равно прекращены деловые отношения)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 Закона о ПОД/ФТ/ФРОМУ; </w:t>
      </w:r>
    </w:p>
    <w:bookmarkEnd w:id="375"/>
    <w:bookmarkStart w:name="z406" w:id="376"/>
    <w:p>
      <w:pPr>
        <w:spacing w:after="0"/>
        <w:ind w:left="0"/>
        <w:jc w:val="both"/>
      </w:pPr>
      <w:r>
        <w:rPr>
          <w:rFonts w:ascii="Times New Roman"/>
          <w:b w:val="false"/>
          <w:i w:val="false"/>
          <w:color w:val="000000"/>
          <w:sz w:val="28"/>
        </w:rPr>
        <w:t>
      проверку наличия и (или) отсутствия у клиента операций с участием стран с высоким риском ОД/ФТ/ФРОМУ и стран включенных в перечень офшорных зон;</w:t>
      </w:r>
    </w:p>
    <w:bookmarkEnd w:id="376"/>
    <w:bookmarkStart w:name="z407" w:id="377"/>
    <w:p>
      <w:pPr>
        <w:spacing w:after="0"/>
        <w:ind w:left="0"/>
        <w:jc w:val="both"/>
      </w:pPr>
      <w:r>
        <w:rPr>
          <w:rFonts w:ascii="Times New Roman"/>
          <w:b w:val="false"/>
          <w:i w:val="false"/>
          <w:color w:val="000000"/>
          <w:sz w:val="28"/>
        </w:rPr>
        <w:t>
      проверку информации о контрагенте клиента, указанной в абзацах третьем, четвертом, пятом и шестом настоящей части, в открытых доступных источниках, в открытых доступных источниках;</w:t>
      </w:r>
    </w:p>
    <w:bookmarkEnd w:id="377"/>
    <w:bookmarkStart w:name="z408" w:id="378"/>
    <w:p>
      <w:pPr>
        <w:spacing w:after="0"/>
        <w:ind w:left="0"/>
        <w:jc w:val="both"/>
      </w:pPr>
      <w:r>
        <w:rPr>
          <w:rFonts w:ascii="Times New Roman"/>
          <w:b w:val="false"/>
          <w:i w:val="false"/>
          <w:color w:val="000000"/>
          <w:sz w:val="28"/>
        </w:rPr>
        <w:t>
      проверка операции на наличие признаков совершения клиентом не имеющей очевидного экономического смысла или видимой законной цели операции с деньгами и (или) иным имуществом.</w:t>
      </w:r>
    </w:p>
    <w:bookmarkEnd w:id="378"/>
    <w:bookmarkStart w:name="z409" w:id="379"/>
    <w:p>
      <w:pPr>
        <w:spacing w:after="0"/>
        <w:ind w:left="0"/>
        <w:jc w:val="both"/>
      </w:pPr>
      <w:r>
        <w:rPr>
          <w:rFonts w:ascii="Times New Roman"/>
          <w:b w:val="false"/>
          <w:i w:val="false"/>
          <w:color w:val="000000"/>
          <w:sz w:val="28"/>
        </w:rPr>
        <w:t>
      В случае направления уполномоченным органом указания с обоснованием необходимости пересмотра условий надлежащей проверки клиента с целью соблюдения процедур мониторинга и изучения подозрительных конверсионных операций, банк разрабатывает и применяет дополнительные меры надлежащей проверки клиента с учетом указания.</w:t>
      </w:r>
    </w:p>
    <w:bookmarkEnd w:id="379"/>
    <w:bookmarkStart w:name="z410" w:id="380"/>
    <w:p>
      <w:pPr>
        <w:spacing w:after="0"/>
        <w:ind w:left="0"/>
        <w:jc w:val="both"/>
      </w:pPr>
      <w:r>
        <w:rPr>
          <w:rFonts w:ascii="Times New Roman"/>
          <w:b w:val="false"/>
          <w:i w:val="false"/>
          <w:color w:val="000000"/>
          <w:sz w:val="28"/>
        </w:rPr>
        <w:t>
      39. Банк посредством использования автоматизированной цифровой системы выявляет клиентов - физических лиц, по текущим счетам которых проводятся расходные операции, при этом отсутствуют платежи, связанные с обеспечением жизнедеятельности клиента, коммунальные платежи, налоговые и иные платежи в бюджет:</w:t>
      </w:r>
    </w:p>
    <w:bookmarkEnd w:id="380"/>
    <w:bookmarkStart w:name="z411" w:id="381"/>
    <w:p>
      <w:pPr>
        <w:spacing w:after="0"/>
        <w:ind w:left="0"/>
        <w:jc w:val="both"/>
      </w:pPr>
      <w:r>
        <w:rPr>
          <w:rFonts w:ascii="Times New Roman"/>
          <w:b w:val="false"/>
          <w:i w:val="false"/>
          <w:color w:val="000000"/>
          <w:sz w:val="28"/>
        </w:rPr>
        <w:t>
      1) проводит углубленный мониторинг движения денег по текущему счету в целях определения целесообразности присвоения клиенту высокого уровня риска и проведения в отношении него усиленных мер надлежащей проверки;</w:t>
      </w:r>
    </w:p>
    <w:bookmarkEnd w:id="381"/>
    <w:bookmarkStart w:name="z412" w:id="382"/>
    <w:p>
      <w:pPr>
        <w:spacing w:after="0"/>
        <w:ind w:left="0"/>
        <w:jc w:val="both"/>
      </w:pPr>
      <w:r>
        <w:rPr>
          <w:rFonts w:ascii="Times New Roman"/>
          <w:b w:val="false"/>
          <w:i w:val="false"/>
          <w:color w:val="000000"/>
          <w:sz w:val="28"/>
        </w:rPr>
        <w:t xml:space="preserve">
      2) в случае присвоения клиенту высокого уровня риска проводит мероприятия, предусмотренные Требованиями и нормативным правовым актом уполномоченного органа, устанавливающим порядок формирования банком системы управления рисками и внутреннего контроля, разработанным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w:t>
      </w:r>
    </w:p>
    <w:bookmarkEnd w:id="382"/>
    <w:bookmarkStart w:name="z413" w:id="383"/>
    <w:p>
      <w:pPr>
        <w:spacing w:after="0"/>
        <w:ind w:left="0"/>
        <w:jc w:val="both"/>
      </w:pPr>
      <w:r>
        <w:rPr>
          <w:rFonts w:ascii="Times New Roman"/>
          <w:b w:val="false"/>
          <w:i w:val="false"/>
          <w:color w:val="000000"/>
          <w:sz w:val="28"/>
        </w:rPr>
        <w:t xml:space="preserve">
      Требования настоящего пункта не распространяются в отношении текущих счетов, открытых в жилищных строительных сберегательных банках и (или)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w:t>
      </w:r>
    </w:p>
    <w:bookmarkEnd w:id="383"/>
    <w:bookmarkStart w:name="z414" w:id="384"/>
    <w:p>
      <w:pPr>
        <w:spacing w:after="0"/>
        <w:ind w:left="0"/>
        <w:jc w:val="both"/>
      </w:pPr>
      <w:r>
        <w:rPr>
          <w:rFonts w:ascii="Times New Roman"/>
          <w:b w:val="false"/>
          <w:i w:val="false"/>
          <w:color w:val="000000"/>
          <w:sz w:val="28"/>
        </w:rPr>
        <w:t>
      40. При возникновении сомнений в части правомерности квалификации операции в качестве пороговой, а также при выявлении необычной, подозрительной операции или операции,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работник банка, выявивший указанную операцию, направляет сообщение о такой операции ответственному работнику (в подразделение по ПОД/ФТ/ФРОМУ) в порядке, в форме и в сроки, установленные внутренними документами банка.</w:t>
      </w:r>
    </w:p>
    <w:bookmarkEnd w:id="384"/>
    <w:bookmarkStart w:name="z415" w:id="385"/>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банком не менее пяти лет после совершения операции.</w:t>
      </w:r>
    </w:p>
    <w:bookmarkEnd w:id="385"/>
    <w:bookmarkStart w:name="z416" w:id="386"/>
    <w:p>
      <w:pPr>
        <w:spacing w:after="0"/>
        <w:ind w:left="0"/>
        <w:jc w:val="left"/>
      </w:pPr>
      <w:r>
        <w:rPr>
          <w:rFonts w:ascii="Times New Roman"/>
          <w:b/>
          <w:i w:val="false"/>
          <w:color w:val="000000"/>
        </w:rPr>
        <w:t xml:space="preserve"> Глава 6. Программа подготовки и обучения работников банка по вопросам ПОД/ФТ/ФРОМУ</w:t>
      </w:r>
    </w:p>
    <w:bookmarkEnd w:id="386"/>
    <w:bookmarkStart w:name="z417" w:id="387"/>
    <w:p>
      <w:pPr>
        <w:spacing w:after="0"/>
        <w:ind w:left="0"/>
        <w:jc w:val="both"/>
      </w:pPr>
      <w:r>
        <w:rPr>
          <w:rFonts w:ascii="Times New Roman"/>
          <w:b w:val="false"/>
          <w:i w:val="false"/>
          <w:color w:val="000000"/>
          <w:sz w:val="28"/>
        </w:rPr>
        <w:t>
      41. Целью Программы подготовки и обучения работников по вопросам ПОД/ФТ/ФРОМУ (далее – Программа обучения) является получение работниками банка знаний и формирование навыков, необходимых для исполнения ими требований законодательства в сфере ПОД/ФТ/ФРОМУ, а также правил внутреннего контроля и иных внутренних документов банка в сфере ПОД/ФТ/ФРОМУ.</w:t>
      </w:r>
    </w:p>
    <w:bookmarkEnd w:id="387"/>
    <w:bookmarkStart w:name="z418" w:id="388"/>
    <w:p>
      <w:pPr>
        <w:spacing w:after="0"/>
        <w:ind w:left="0"/>
        <w:jc w:val="both"/>
      </w:pPr>
      <w:r>
        <w:rPr>
          <w:rFonts w:ascii="Times New Roman"/>
          <w:b w:val="false"/>
          <w:i w:val="false"/>
          <w:color w:val="000000"/>
          <w:sz w:val="28"/>
        </w:rPr>
        <w:t xml:space="preserve">
      42.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октября 2020 года № 95</w:t>
            </w:r>
          </w:p>
        </w:tc>
      </w:tr>
    </w:tbl>
    <w:bookmarkStart w:name="z421" w:id="389"/>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w:t>
      </w:r>
    </w:p>
    <w:bookmarkEnd w:id="389"/>
    <w:bookmarkStart w:name="z422" w:id="390"/>
    <w:p>
      <w:pPr>
        <w:spacing w:after="0"/>
        <w:ind w:left="0"/>
        <w:jc w:val="left"/>
      </w:pPr>
      <w:r>
        <w:rPr>
          <w:rFonts w:ascii="Times New Roman"/>
          <w:b/>
          <w:i w:val="false"/>
          <w:color w:val="000000"/>
        </w:rPr>
        <w:t xml:space="preserve"> Глава 1. Общие положения</w:t>
      </w:r>
    </w:p>
    <w:bookmarkEnd w:id="390"/>
    <w:bookmarkStart w:name="z423" w:id="391"/>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(далее – Требования) разработаны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391"/>
    <w:bookmarkStart w:name="z424" w:id="392"/>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w:t>
      </w:r>
      <w:r>
        <w:rPr>
          <w:rFonts w:ascii="Times New Roman"/>
          <w:b w:val="false"/>
          <w:i w:val="false"/>
          <w:color w:val="000000"/>
          <w:sz w:val="28"/>
        </w:rPr>
        <w:t>Социальном</w:t>
      </w:r>
      <w:r>
        <w:rPr>
          <w:rFonts w:ascii="Times New Roman"/>
          <w:b w:val="false"/>
          <w:i w:val="false"/>
          <w:color w:val="000000"/>
          <w:sz w:val="28"/>
        </w:rPr>
        <w:t xml:space="preserve"> кодексе Республики Казахстан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392"/>
    <w:bookmarkStart w:name="z425" w:id="393"/>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393"/>
    <w:bookmarkStart w:name="z426" w:id="394"/>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единым накопительным пенсионным фондом и добровольными накопительными пенсионными фондами (далее – фонд) самостоятельно, за исключением признаков подозрительной деятельности клиента, подлежащей финансовому мониторингу;</w:t>
      </w:r>
    </w:p>
    <w:bookmarkEnd w:id="394"/>
    <w:bookmarkStart w:name="z427" w:id="395"/>
    <w:p>
      <w:pPr>
        <w:spacing w:after="0"/>
        <w:ind w:left="0"/>
        <w:jc w:val="both"/>
      </w:pPr>
      <w:r>
        <w:rPr>
          <w:rFonts w:ascii="Times New Roman"/>
          <w:b w:val="false"/>
          <w:i w:val="false"/>
          <w:color w:val="000000"/>
          <w:sz w:val="28"/>
        </w:rPr>
        <w:t>
      2) клиент – физическое, юридическое лицо, получающее услуги фонда;</w:t>
      </w:r>
    </w:p>
    <w:bookmarkEnd w:id="395"/>
    <w:bookmarkStart w:name="z428" w:id="396"/>
    <w:p>
      <w:pPr>
        <w:spacing w:after="0"/>
        <w:ind w:left="0"/>
        <w:jc w:val="both"/>
      </w:pPr>
      <w:r>
        <w:rPr>
          <w:rFonts w:ascii="Times New Roman"/>
          <w:b w:val="false"/>
          <w:i w:val="false"/>
          <w:color w:val="000000"/>
          <w:sz w:val="28"/>
        </w:rPr>
        <w:t>
      3)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риски преднамеренного или непреднамеренного вовлечения фонда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96"/>
    <w:bookmarkStart w:name="z429" w:id="397"/>
    <w:p>
      <w:pPr>
        <w:spacing w:after="0"/>
        <w:ind w:left="0"/>
        <w:jc w:val="both"/>
      </w:pPr>
      <w:r>
        <w:rPr>
          <w:rFonts w:ascii="Times New Roman"/>
          <w:b w:val="false"/>
          <w:i w:val="false"/>
          <w:color w:val="000000"/>
          <w:sz w:val="28"/>
        </w:rPr>
        <w:t>
      4) управление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 совокупность принимаемых фондом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397"/>
    <w:bookmarkStart w:name="z430" w:id="398"/>
    <w:p>
      <w:pPr>
        <w:spacing w:after="0"/>
        <w:ind w:left="0"/>
        <w:jc w:val="both"/>
      </w:pPr>
      <w:r>
        <w:rPr>
          <w:rFonts w:ascii="Times New Roman"/>
          <w:b w:val="false"/>
          <w:i w:val="false"/>
          <w:color w:val="000000"/>
          <w:sz w:val="28"/>
        </w:rPr>
        <w:t xml:space="preserve">
      5)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 подлежит финансовому мониторингу;</w:t>
      </w:r>
    </w:p>
    <w:bookmarkEnd w:id="398"/>
    <w:bookmarkStart w:name="z431" w:id="399"/>
    <w:p>
      <w:pPr>
        <w:spacing w:after="0"/>
        <w:ind w:left="0"/>
        <w:jc w:val="both"/>
      </w:pPr>
      <w:r>
        <w:rPr>
          <w:rFonts w:ascii="Times New Roman"/>
          <w:b w:val="false"/>
          <w:i w:val="false"/>
          <w:color w:val="000000"/>
          <w:sz w:val="28"/>
        </w:rPr>
        <w:t>
      6) деловые отношения – отношения с клиентами, возникающие в процессе осуществления фондами профессиональной деятельности.</w:t>
      </w:r>
    </w:p>
    <w:bookmarkEnd w:id="399"/>
    <w:bookmarkStart w:name="z432" w:id="400"/>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ПОД/ФТ/ФРОМУ) осуществляется фондом в целях:</w:t>
      </w:r>
    </w:p>
    <w:bookmarkEnd w:id="400"/>
    <w:bookmarkStart w:name="z433" w:id="401"/>
    <w:p>
      <w:pPr>
        <w:spacing w:after="0"/>
        <w:ind w:left="0"/>
        <w:jc w:val="both"/>
      </w:pPr>
      <w:r>
        <w:rPr>
          <w:rFonts w:ascii="Times New Roman"/>
          <w:b w:val="false"/>
          <w:i w:val="false"/>
          <w:color w:val="000000"/>
          <w:sz w:val="28"/>
        </w:rPr>
        <w:t xml:space="preserve">
      1) обеспечения выполнения фондом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401"/>
    <w:bookmarkStart w:name="z434" w:id="402"/>
    <w:p>
      <w:pPr>
        <w:spacing w:after="0"/>
        <w:ind w:left="0"/>
        <w:jc w:val="both"/>
      </w:pPr>
      <w:r>
        <w:rPr>
          <w:rFonts w:ascii="Times New Roman"/>
          <w:b w:val="false"/>
          <w:i w:val="false"/>
          <w:color w:val="000000"/>
          <w:sz w:val="28"/>
        </w:rPr>
        <w:t>
      2) поддержания эффективности системы внутреннего контроля фонда на уровне, достаточном для управления рисками ОД/ФТ/ФРОМУ и сопряженными рисками (операционного, репутационного, правового);</w:t>
      </w:r>
    </w:p>
    <w:bookmarkEnd w:id="402"/>
    <w:bookmarkStart w:name="z435" w:id="403"/>
    <w:p>
      <w:pPr>
        <w:spacing w:after="0"/>
        <w:ind w:left="0"/>
        <w:jc w:val="both"/>
      </w:pPr>
      <w:r>
        <w:rPr>
          <w:rFonts w:ascii="Times New Roman"/>
          <w:b w:val="false"/>
          <w:i w:val="false"/>
          <w:color w:val="000000"/>
          <w:sz w:val="28"/>
        </w:rPr>
        <w:t>
      3) исключения вовлечения фонда, его должностных лиц и работников в процессы ОД/ФТ/ФРОМУ.</w:t>
      </w:r>
    </w:p>
    <w:bookmarkEnd w:id="403"/>
    <w:bookmarkStart w:name="z436" w:id="404"/>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фонда разрабатываются и принимаются правила внутреннего контроля, включающие требования к проведению службой внутреннего аудита фонда оценки эффективности внутреннего контроля в целях ПОД/ФТ/ФРОМУ.</w:t>
      </w:r>
    </w:p>
    <w:bookmarkEnd w:id="404"/>
    <w:bookmarkStart w:name="z437" w:id="405"/>
    <w:p>
      <w:pPr>
        <w:spacing w:after="0"/>
        <w:ind w:left="0"/>
        <w:jc w:val="both"/>
      </w:pPr>
      <w:r>
        <w:rPr>
          <w:rFonts w:ascii="Times New Roman"/>
          <w:b w:val="false"/>
          <w:i w:val="false"/>
          <w:color w:val="000000"/>
          <w:sz w:val="28"/>
        </w:rPr>
        <w:t>
      Правила внутреннего контроля исполняются фондом с учетом результатов оценки степени подверженности услуг фонда рискам ОД/ФТ/ФРОМУ, размера, характера и сложности фонда.</w:t>
      </w:r>
    </w:p>
    <w:bookmarkEnd w:id="405"/>
    <w:bookmarkStart w:name="z438" w:id="406"/>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фондом самостоятельно в соответствии с Требованиями и являются внутренним документом фонда либо совокупностью таких документов, утвержденных органом управления или исполнительным органом фонда.</w:t>
      </w:r>
    </w:p>
    <w:bookmarkEnd w:id="406"/>
    <w:bookmarkStart w:name="z439" w:id="407"/>
    <w:p>
      <w:pPr>
        <w:spacing w:after="0"/>
        <w:ind w:left="0"/>
        <w:jc w:val="left"/>
      </w:pPr>
      <w:r>
        <w:rPr>
          <w:rFonts w:ascii="Times New Roman"/>
          <w:b/>
          <w:i w:val="false"/>
          <w:color w:val="000000"/>
        </w:rPr>
        <w:t xml:space="preserve"> Глава 2. Программа организации внутреннего контроля в целях ПОД/ФТ/ФРОМУ</w:t>
      </w:r>
    </w:p>
    <w:bookmarkEnd w:id="407"/>
    <w:bookmarkStart w:name="z440" w:id="408"/>
    <w:p>
      <w:pPr>
        <w:spacing w:after="0"/>
        <w:ind w:left="0"/>
        <w:jc w:val="both"/>
      </w:pPr>
      <w:r>
        <w:rPr>
          <w:rFonts w:ascii="Times New Roman"/>
          <w:b w:val="false"/>
          <w:i w:val="false"/>
          <w:color w:val="000000"/>
          <w:sz w:val="28"/>
        </w:rPr>
        <w:t>
      5. В порядке, установленном внутренними документами фонда, в фонде назначается лицо, из числа руководящих работников фонда или иных руководителей фонда не ниже уровня руководителя соответствующего структурного подразделения фонда, ответственное за реализацию и соблюдение правил внутреннего контроля в фонде (далее – ответственный работник), которое имеет высшее образование в области экономики, финансов, банковского и страхового дела, бизнеса и управления, права, бухгалтерского дела и налогообложения, стаж работы на должности руководителя подразделения, связанного с предоставлением услуг фонда, не менее одного года либо стаж работы в сфере ПОД/ФТ/ФРОМУ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Социальным кодексом Республики Казахстан, а также определяются работники подразделения фонда, в компетенцию которых входят вопросы ПОД/ФТ/ФРОМУ (далее – подразделение по ПОД/ФТ/ФРОМУ).</w:t>
      </w:r>
    </w:p>
    <w:bookmarkEnd w:id="408"/>
    <w:bookmarkStart w:name="z441" w:id="409"/>
    <w:p>
      <w:pPr>
        <w:spacing w:after="0"/>
        <w:ind w:left="0"/>
        <w:jc w:val="both"/>
      </w:pPr>
      <w:r>
        <w:rPr>
          <w:rFonts w:ascii="Times New Roman"/>
          <w:b w:val="false"/>
          <w:i w:val="false"/>
          <w:color w:val="000000"/>
          <w:sz w:val="28"/>
        </w:rPr>
        <w:t>
      6. Программа организации внутреннего контроля в целях ПОД/ФТ/ФРОМУ и включает, но не ограничивается:</w:t>
      </w:r>
    </w:p>
    <w:bookmarkEnd w:id="409"/>
    <w:bookmarkStart w:name="z442" w:id="410"/>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410"/>
    <w:bookmarkStart w:name="z443" w:id="411"/>
    <w:p>
      <w:pPr>
        <w:spacing w:after="0"/>
        <w:ind w:left="0"/>
        <w:jc w:val="both"/>
      </w:pPr>
      <w:r>
        <w:rPr>
          <w:rFonts w:ascii="Times New Roman"/>
          <w:b w:val="false"/>
          <w:i w:val="false"/>
          <w:color w:val="000000"/>
          <w:sz w:val="28"/>
        </w:rPr>
        <w:t>
      2) порядок применения мер по замораживанию операций с деньгами и (или) иным имуществом лиц, включенных в перечень лиц и организаций, связанных с финансированием терроризма и экстремизма (далее – Перечень ФТ) и перечень организаций и лиц, связанных с финансированием распространения оружия массового уничтожения (далее – Перечень ФРОМУ);</w:t>
      </w:r>
    </w:p>
    <w:bookmarkEnd w:id="411"/>
    <w:bookmarkStart w:name="z444" w:id="412"/>
    <w:p>
      <w:pPr>
        <w:spacing w:after="0"/>
        <w:ind w:left="0"/>
        <w:jc w:val="both"/>
      </w:pPr>
      <w:r>
        <w:rPr>
          <w:rFonts w:ascii="Times New Roman"/>
          <w:b w:val="false"/>
          <w:i w:val="false"/>
          <w:color w:val="000000"/>
          <w:sz w:val="28"/>
        </w:rPr>
        <w:t xml:space="preserve">
      3) порядок проверки клиента (его представителя) и бенефициарного собственника на наличие в Перечне ФТ,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и Перечне ФРОМУ,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w:t>
      </w:r>
    </w:p>
    <w:bookmarkEnd w:id="412"/>
    <w:bookmarkStart w:name="z445" w:id="413"/>
    <w:p>
      <w:pPr>
        <w:spacing w:after="0"/>
        <w:ind w:left="0"/>
        <w:jc w:val="both"/>
      </w:pPr>
      <w:r>
        <w:rPr>
          <w:rFonts w:ascii="Times New Roman"/>
          <w:b w:val="false"/>
          <w:i w:val="false"/>
          <w:color w:val="000000"/>
          <w:sz w:val="28"/>
        </w:rPr>
        <w:t>
      4) порядок прекращения мер по замораживанию операций с деньгами и (или) иным имуществом лиц, включенных в Перечень ФТ и Перечень ФРОМУ при исключении клиента (его представителя) и бенефициарного собственника из Перечня ФТ и Перечня ФРОМУ;</w:t>
      </w:r>
    </w:p>
    <w:bookmarkEnd w:id="413"/>
    <w:bookmarkStart w:name="z446" w:id="414"/>
    <w:p>
      <w:pPr>
        <w:spacing w:after="0"/>
        <w:ind w:left="0"/>
        <w:jc w:val="both"/>
      </w:pPr>
      <w:r>
        <w:rPr>
          <w:rFonts w:ascii="Times New Roman"/>
          <w:b w:val="false"/>
          <w:i w:val="false"/>
          <w:color w:val="000000"/>
          <w:sz w:val="28"/>
        </w:rPr>
        <w:t xml:space="preserve">
      5) порядок информирования работниками фонда, в том числе ответственным работником, органа управления и исполнительного органа фонда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фонда;</w:t>
      </w:r>
    </w:p>
    <w:bookmarkEnd w:id="414"/>
    <w:bookmarkStart w:name="z447" w:id="415"/>
    <w:p>
      <w:pPr>
        <w:spacing w:after="0"/>
        <w:ind w:left="0"/>
        <w:jc w:val="both"/>
      </w:pPr>
      <w:r>
        <w:rPr>
          <w:rFonts w:ascii="Times New Roman"/>
          <w:b w:val="false"/>
          <w:i w:val="false"/>
          <w:color w:val="000000"/>
          <w:sz w:val="28"/>
        </w:rPr>
        <w:t>
      6) описание требований по ПОД/ФТ/ФРОМУ (при наличии), установленных юридическим лицом, которое имеет контроль над фондом (родительской организацией фонда);</w:t>
      </w:r>
    </w:p>
    <w:bookmarkEnd w:id="415"/>
    <w:bookmarkStart w:name="z448" w:id="416"/>
    <w:p>
      <w:pPr>
        <w:spacing w:after="0"/>
        <w:ind w:left="0"/>
        <w:jc w:val="both"/>
      </w:pPr>
      <w:r>
        <w:rPr>
          <w:rFonts w:ascii="Times New Roman"/>
          <w:b w:val="false"/>
          <w:i w:val="false"/>
          <w:color w:val="000000"/>
          <w:sz w:val="28"/>
        </w:rPr>
        <w:t>
      7) порядок подготовки и представления органу управления и исполнительному органу фонда управленческой отчетности, в том числе на консолидированной основе в рамках финансовой группы (при наличии), по результатам оценки эффективности внутреннего контроля в целях ПОД/ФТ/ФРОМУ службой внутреннего аудита фонда;</w:t>
      </w:r>
    </w:p>
    <w:bookmarkEnd w:id="416"/>
    <w:bookmarkStart w:name="z449" w:id="417"/>
    <w:p>
      <w:pPr>
        <w:spacing w:after="0"/>
        <w:ind w:left="0"/>
        <w:jc w:val="both"/>
      </w:pPr>
      <w:r>
        <w:rPr>
          <w:rFonts w:ascii="Times New Roman"/>
          <w:b w:val="false"/>
          <w:i w:val="false"/>
          <w:color w:val="000000"/>
          <w:sz w:val="28"/>
        </w:rPr>
        <w:t>
      8) процедуру оценки, определения, документального фиксирования и обновления результатов оценки рисков ОД/ФТ/ФРОМУ;</w:t>
      </w:r>
    </w:p>
    <w:bookmarkEnd w:id="417"/>
    <w:bookmarkStart w:name="z450" w:id="418"/>
    <w:p>
      <w:pPr>
        <w:spacing w:after="0"/>
        <w:ind w:left="0"/>
        <w:jc w:val="both"/>
      </w:pPr>
      <w:r>
        <w:rPr>
          <w:rFonts w:ascii="Times New Roman"/>
          <w:b w:val="false"/>
          <w:i w:val="false"/>
          <w:color w:val="000000"/>
          <w:sz w:val="28"/>
        </w:rPr>
        <w:t>
      9) описание функций подразделения по ПОД/ФТ/ФРОМУ, в том числе процедуру взаимодействия с другими подразделениями фонда, филиалами, дочерними организациями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фонда;</w:t>
      </w:r>
    </w:p>
    <w:bookmarkEnd w:id="418"/>
    <w:bookmarkStart w:name="z451" w:id="419"/>
    <w:p>
      <w:pPr>
        <w:spacing w:after="0"/>
        <w:ind w:left="0"/>
        <w:jc w:val="both"/>
      </w:pPr>
      <w:r>
        <w:rPr>
          <w:rFonts w:ascii="Times New Roman"/>
          <w:b w:val="false"/>
          <w:i w:val="false"/>
          <w:color w:val="000000"/>
          <w:sz w:val="28"/>
        </w:rPr>
        <w:t>
      10)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ОД/ФТ/ФРОМУ и их снижения, филиалами, представительствами, дочерними организациями фонда,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419"/>
    <w:bookmarkStart w:name="z452" w:id="420"/>
    <w:p>
      <w:pPr>
        <w:spacing w:after="0"/>
        <w:ind w:left="0"/>
        <w:jc w:val="both"/>
      </w:pPr>
      <w:r>
        <w:rPr>
          <w:rFonts w:ascii="Times New Roman"/>
          <w:b w:val="false"/>
          <w:i w:val="false"/>
          <w:color w:val="000000"/>
          <w:sz w:val="28"/>
        </w:rPr>
        <w:t>
      7.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420"/>
    <w:bookmarkStart w:name="z453" w:id="421"/>
    <w:p>
      <w:pPr>
        <w:spacing w:after="0"/>
        <w:ind w:left="0"/>
        <w:jc w:val="both"/>
      </w:pPr>
      <w:r>
        <w:rPr>
          <w:rFonts w:ascii="Times New Roman"/>
          <w:b w:val="false"/>
          <w:i w:val="false"/>
          <w:color w:val="000000"/>
          <w:sz w:val="28"/>
        </w:rPr>
        <w:t>
      1) обеспечение наличия разработанных и согласованных с органом управления или исполнительным органом фонда правил внутреннего контроля и (или) изменений (дополнений) к ним, а также мониторинга за их соблюдением в фонде;</w:t>
      </w:r>
    </w:p>
    <w:bookmarkEnd w:id="421"/>
    <w:bookmarkStart w:name="z454" w:id="422"/>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422"/>
    <w:bookmarkStart w:name="z455" w:id="423"/>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фонда;</w:t>
      </w:r>
    </w:p>
    <w:bookmarkEnd w:id="423"/>
    <w:bookmarkStart w:name="z456" w:id="424"/>
    <w:p>
      <w:pPr>
        <w:spacing w:after="0"/>
        <w:ind w:left="0"/>
        <w:jc w:val="both"/>
      </w:pPr>
      <w:r>
        <w:rPr>
          <w:rFonts w:ascii="Times New Roman"/>
          <w:b w:val="false"/>
          <w:i w:val="false"/>
          <w:color w:val="000000"/>
          <w:sz w:val="28"/>
        </w:rPr>
        <w:t>
      4) информирование уполномоченного органа фонда о выявленных клиентах и принятых мерах по применению целевых финансовых санкций;</w:t>
      </w:r>
    </w:p>
    <w:bookmarkEnd w:id="424"/>
    <w:bookmarkStart w:name="z457" w:id="425"/>
    <w:p>
      <w:pPr>
        <w:spacing w:after="0"/>
        <w:ind w:left="0"/>
        <w:jc w:val="both"/>
      </w:pPr>
      <w:r>
        <w:rPr>
          <w:rFonts w:ascii="Times New Roman"/>
          <w:b w:val="false"/>
          <w:i w:val="false"/>
          <w:color w:val="000000"/>
          <w:sz w:val="28"/>
        </w:rPr>
        <w:t xml:space="preserve">
      5) принятие либо согласование решений об отказе от проведения операций клиентов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w:t>
      </w:r>
    </w:p>
    <w:bookmarkEnd w:id="425"/>
    <w:bookmarkStart w:name="z458" w:id="426"/>
    <w:p>
      <w:pPr>
        <w:spacing w:after="0"/>
        <w:ind w:left="0"/>
        <w:jc w:val="both"/>
      </w:pPr>
      <w:r>
        <w:rPr>
          <w:rFonts w:ascii="Times New Roman"/>
          <w:b w:val="false"/>
          <w:i w:val="false"/>
          <w:color w:val="000000"/>
          <w:sz w:val="28"/>
        </w:rPr>
        <w:t xml:space="preserve">
      6) направление запросов органу управления и (или) исполнительному органу фонда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внутренними документами фонда;</w:t>
      </w:r>
    </w:p>
    <w:bookmarkEnd w:id="426"/>
    <w:bookmarkStart w:name="z459" w:id="427"/>
    <w:p>
      <w:pPr>
        <w:spacing w:after="0"/>
        <w:ind w:left="0"/>
        <w:jc w:val="both"/>
      </w:pPr>
      <w:r>
        <w:rPr>
          <w:rFonts w:ascii="Times New Roman"/>
          <w:b w:val="false"/>
          <w:i w:val="false"/>
          <w:color w:val="000000"/>
          <w:sz w:val="28"/>
        </w:rPr>
        <w:t>
      7) информирование органа управления фонда о выявленных нарушениях правил внутреннего контроля в порядке, предусмотренном внутренними документами фонда;</w:t>
      </w:r>
    </w:p>
    <w:bookmarkEnd w:id="427"/>
    <w:bookmarkStart w:name="z460" w:id="428"/>
    <w:p>
      <w:pPr>
        <w:spacing w:after="0"/>
        <w:ind w:left="0"/>
        <w:jc w:val="both"/>
      </w:pPr>
      <w:r>
        <w:rPr>
          <w:rFonts w:ascii="Times New Roman"/>
          <w:b w:val="false"/>
          <w:i w:val="false"/>
          <w:color w:val="000000"/>
          <w:sz w:val="28"/>
        </w:rPr>
        <w:t>
      8) подготовка информации о результатах реализации правил внутреннего контроля и рекомендуемых мерах по улучшению систем управления рисками ОД/ФТ/ФРОМУ и внутреннего контроля в целях ПОД/ФТ/ФРОМУ, в том числе в рамках финансовой группы (при наличии), для формирования отчетов органу управления фонда;</w:t>
      </w:r>
    </w:p>
    <w:bookmarkEnd w:id="428"/>
    <w:bookmarkStart w:name="z461" w:id="429"/>
    <w:p>
      <w:pPr>
        <w:spacing w:after="0"/>
        <w:ind w:left="0"/>
        <w:jc w:val="both"/>
      </w:pPr>
      <w:r>
        <w:rPr>
          <w:rFonts w:ascii="Times New Roman"/>
          <w:b w:val="false"/>
          <w:i w:val="false"/>
          <w:color w:val="000000"/>
          <w:sz w:val="28"/>
        </w:rPr>
        <w:t>
      9) координация по сбору количественных и качественных показателей для оценки риска вовлеченности фонда в процессы ОД/ФТ/ФРОМУ и передачи запрашиваемой информации в уполномоченный орган по регулированию, контролю и надзору финансового рынка и финансовых организаций ежегодно не позднее 5 февраля года, следующего за отчетным годом.</w:t>
      </w:r>
    </w:p>
    <w:bookmarkEnd w:id="429"/>
    <w:bookmarkStart w:name="z462" w:id="430"/>
    <w:p>
      <w:pPr>
        <w:spacing w:after="0"/>
        <w:ind w:left="0"/>
        <w:jc w:val="both"/>
      </w:pPr>
      <w:r>
        <w:rPr>
          <w:rFonts w:ascii="Times New Roman"/>
          <w:b w:val="false"/>
          <w:i w:val="false"/>
          <w:color w:val="000000"/>
          <w:sz w:val="28"/>
        </w:rPr>
        <w:t>
      8. Для выполнения возложенных функций ответственный работник и работники подразделения по ПОД/ФТ/ФРОМУ наделяются следующими полномочиями, включая, но не ограничиваясь:</w:t>
      </w:r>
    </w:p>
    <w:bookmarkEnd w:id="430"/>
    <w:bookmarkStart w:name="z463" w:id="431"/>
    <w:p>
      <w:pPr>
        <w:spacing w:after="0"/>
        <w:ind w:left="0"/>
        <w:jc w:val="both"/>
      </w:pPr>
      <w:r>
        <w:rPr>
          <w:rFonts w:ascii="Times New Roman"/>
          <w:b w:val="false"/>
          <w:i w:val="false"/>
          <w:color w:val="000000"/>
          <w:sz w:val="28"/>
        </w:rPr>
        <w:t>
      1) получение доступа ко всем помещениям фонда,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фонда;</w:t>
      </w:r>
    </w:p>
    <w:bookmarkEnd w:id="431"/>
    <w:bookmarkStart w:name="z464" w:id="432"/>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432"/>
    <w:bookmarkStart w:name="z465" w:id="433"/>
    <w:p>
      <w:pPr>
        <w:spacing w:after="0"/>
        <w:ind w:left="0"/>
        <w:jc w:val="both"/>
      </w:pPr>
      <w:r>
        <w:rPr>
          <w:rFonts w:ascii="Times New Roman"/>
          <w:b w:val="false"/>
          <w:i w:val="false"/>
          <w:color w:val="000000"/>
          <w:sz w:val="28"/>
        </w:rPr>
        <w:t>
      3) обеспечение сохранности получаемых от подразделений фонда документов и файлов.</w:t>
      </w:r>
    </w:p>
    <w:bookmarkEnd w:id="433"/>
    <w:bookmarkStart w:name="z466" w:id="434"/>
    <w:p>
      <w:pPr>
        <w:spacing w:after="0"/>
        <w:ind w:left="0"/>
        <w:jc w:val="both"/>
      </w:pPr>
      <w:r>
        <w:rPr>
          <w:rFonts w:ascii="Times New Roman"/>
          <w:b w:val="false"/>
          <w:i w:val="false"/>
          <w:color w:val="000000"/>
          <w:sz w:val="28"/>
        </w:rPr>
        <w:t>
      9. При наличии в филиалах фонда работников, на которых полностью или частично возложены функции и полномочия, предусмотренные пунктами 7 и 8 Требований, координацию деятельности таких работников осуществляет ответственный работник.</w:t>
      </w:r>
    </w:p>
    <w:bookmarkEnd w:id="434"/>
    <w:bookmarkStart w:name="z467" w:id="435"/>
    <w:p>
      <w:pPr>
        <w:spacing w:after="0"/>
        <w:ind w:left="0"/>
        <w:jc w:val="both"/>
      </w:pPr>
      <w:r>
        <w:rPr>
          <w:rFonts w:ascii="Times New Roman"/>
          <w:b w:val="false"/>
          <w:i w:val="false"/>
          <w:color w:val="000000"/>
          <w:sz w:val="28"/>
        </w:rPr>
        <w:t>
      10. Функции ответственного работника, работников подразделения по ПОД/ФТ/ФРОМУ, а также работников фонда, на которых возложены функции, предусмотренные пунктом 7 Требований, не совмещаются с функциями службы внутреннего аудита, а также функциями подразделений, осуществляющих операционную (текущую) деятельность фонда.</w:t>
      </w:r>
    </w:p>
    <w:bookmarkEnd w:id="435"/>
    <w:bookmarkStart w:name="z468" w:id="436"/>
    <w:p>
      <w:pPr>
        <w:spacing w:after="0"/>
        <w:ind w:left="0"/>
        <w:jc w:val="both"/>
      </w:pPr>
      <w:r>
        <w:rPr>
          <w:rFonts w:ascii="Times New Roman"/>
          <w:b w:val="false"/>
          <w:i w:val="false"/>
          <w:color w:val="000000"/>
          <w:sz w:val="28"/>
        </w:rPr>
        <w:t>
      11. Фонд для автоматизации процессов по вопросам внутреннего контроля в целях ПОД/ФТ/ФРОМУ использует автоматизированные цифровые системы, соответствующие требованиям внутреннего контроля фонда.</w:t>
      </w:r>
    </w:p>
    <w:bookmarkEnd w:id="436"/>
    <w:bookmarkStart w:name="z469" w:id="437"/>
    <w:p>
      <w:pPr>
        <w:spacing w:after="0"/>
        <w:ind w:left="0"/>
        <w:jc w:val="left"/>
      </w:pPr>
      <w:r>
        <w:rPr>
          <w:rFonts w:ascii="Times New Roman"/>
          <w:b/>
          <w:i w:val="false"/>
          <w:color w:val="000000"/>
        </w:rPr>
        <w:t xml:space="preserve"> Глава 3. Программа управления рисками ОД/ФТ/ФРОМУ</w:t>
      </w:r>
    </w:p>
    <w:bookmarkEnd w:id="437"/>
    <w:bookmarkStart w:name="z470" w:id="438"/>
    <w:p>
      <w:pPr>
        <w:spacing w:after="0"/>
        <w:ind w:left="0"/>
        <w:jc w:val="both"/>
      </w:pPr>
      <w:r>
        <w:rPr>
          <w:rFonts w:ascii="Times New Roman"/>
          <w:b w:val="false"/>
          <w:i w:val="false"/>
          <w:color w:val="000000"/>
          <w:sz w:val="28"/>
        </w:rPr>
        <w:t>
      12. В целях организации управления рисками ОД/ФТ/ФРОМУ фонд разрабатывает программу управления рисками ОД/ФТ/ФРОМУ.</w:t>
      </w:r>
    </w:p>
    <w:bookmarkEnd w:id="438"/>
    <w:bookmarkStart w:name="z471" w:id="439"/>
    <w:p>
      <w:pPr>
        <w:spacing w:after="0"/>
        <w:ind w:left="0"/>
        <w:jc w:val="both"/>
      </w:pPr>
      <w:r>
        <w:rPr>
          <w:rFonts w:ascii="Times New Roman"/>
          <w:b w:val="false"/>
          <w:i w:val="false"/>
          <w:color w:val="000000"/>
          <w:sz w:val="28"/>
        </w:rPr>
        <w:t xml:space="preserve">
      Результаты оценки рисков предоставляются по требованию уполномоченного органа по регулированию, контролю и надзору финансового рынка и финансовых организаций в соответствии с частью первой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439"/>
    <w:bookmarkStart w:name="z472" w:id="440"/>
    <w:p>
      <w:pPr>
        <w:spacing w:after="0"/>
        <w:ind w:left="0"/>
        <w:jc w:val="both"/>
      </w:pPr>
      <w:r>
        <w:rPr>
          <w:rFonts w:ascii="Times New Roman"/>
          <w:b w:val="false"/>
          <w:i w:val="false"/>
          <w:color w:val="000000"/>
          <w:sz w:val="28"/>
        </w:rPr>
        <w:t>
      13. Программа управления рисками ОД/ФТ/ФРОМУ включает, но не ограничивается:</w:t>
      </w:r>
    </w:p>
    <w:bookmarkEnd w:id="440"/>
    <w:bookmarkStart w:name="z473" w:id="441"/>
    <w:p>
      <w:pPr>
        <w:spacing w:after="0"/>
        <w:ind w:left="0"/>
        <w:jc w:val="both"/>
      </w:pPr>
      <w:r>
        <w:rPr>
          <w:rFonts w:ascii="Times New Roman"/>
          <w:b w:val="false"/>
          <w:i w:val="false"/>
          <w:color w:val="000000"/>
          <w:sz w:val="28"/>
        </w:rPr>
        <w:t>
      1) порядок организации управления рисками ОД/ФТ/ФРОМУ фонда в разрезе ее структурных подразделений;</w:t>
      </w:r>
    </w:p>
    <w:bookmarkEnd w:id="441"/>
    <w:bookmarkStart w:name="z474" w:id="442"/>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w:t>
      </w:r>
    </w:p>
    <w:bookmarkEnd w:id="442"/>
    <w:bookmarkStart w:name="z475" w:id="443"/>
    <w:p>
      <w:pPr>
        <w:spacing w:after="0"/>
        <w:ind w:left="0"/>
        <w:jc w:val="both"/>
      </w:pPr>
      <w:r>
        <w:rPr>
          <w:rFonts w:ascii="Times New Roman"/>
          <w:b w:val="false"/>
          <w:i w:val="false"/>
          <w:color w:val="000000"/>
          <w:sz w:val="28"/>
        </w:rPr>
        <w:t>
      уровня риска клиента;</w:t>
      </w:r>
    </w:p>
    <w:bookmarkEnd w:id="443"/>
    <w:bookmarkStart w:name="z476" w:id="444"/>
    <w:p>
      <w:pPr>
        <w:spacing w:after="0"/>
        <w:ind w:left="0"/>
        <w:jc w:val="both"/>
      </w:pPr>
      <w:r>
        <w:rPr>
          <w:rFonts w:ascii="Times New Roman"/>
          <w:b w:val="false"/>
          <w:i w:val="false"/>
          <w:color w:val="000000"/>
          <w:sz w:val="28"/>
        </w:rPr>
        <w:t>
      степени подверженности услуг (продуктов) фонда рискам ОД/ФТ/ФРОМУ;</w:t>
      </w:r>
    </w:p>
    <w:bookmarkEnd w:id="444"/>
    <w:bookmarkStart w:name="z477" w:id="445"/>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фонда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445"/>
    <w:bookmarkStart w:name="z478" w:id="446"/>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446"/>
    <w:bookmarkStart w:name="z479" w:id="447"/>
    <w:p>
      <w:pPr>
        <w:spacing w:after="0"/>
        <w:ind w:left="0"/>
        <w:jc w:val="both"/>
      </w:pPr>
      <w:r>
        <w:rPr>
          <w:rFonts w:ascii="Times New Roman"/>
          <w:b w:val="false"/>
          <w:i w:val="false"/>
          <w:color w:val="000000"/>
          <w:sz w:val="28"/>
        </w:rPr>
        <w:t>
      14. Фонд на ежегодной основе осуществляет оценку степени подверженности услуг фонда рискам ОД/ФТ/ФРОМУ с учетом, как минимум, следующих специфических категорий рисков: риск по типу клиентов, страновой (географический) риск и риск услуги и (или) способа ее предоставления.</w:t>
      </w:r>
    </w:p>
    <w:bookmarkEnd w:id="447"/>
    <w:bookmarkStart w:name="z480" w:id="448"/>
    <w:p>
      <w:pPr>
        <w:spacing w:after="0"/>
        <w:ind w:left="0"/>
        <w:jc w:val="both"/>
      </w:pPr>
      <w:r>
        <w:rPr>
          <w:rFonts w:ascii="Times New Roman"/>
          <w:b w:val="false"/>
          <w:i w:val="false"/>
          <w:color w:val="000000"/>
          <w:sz w:val="28"/>
        </w:rPr>
        <w:t>
      Оценка степени подверженности услуг фонда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отказ от предоставления услуг.</w:t>
      </w:r>
    </w:p>
    <w:bookmarkEnd w:id="448"/>
    <w:bookmarkStart w:name="z481" w:id="449"/>
    <w:p>
      <w:pPr>
        <w:spacing w:after="0"/>
        <w:ind w:left="0"/>
        <w:jc w:val="both"/>
      </w:pPr>
      <w:r>
        <w:rPr>
          <w:rFonts w:ascii="Times New Roman"/>
          <w:b w:val="false"/>
          <w:i w:val="false"/>
          <w:color w:val="000000"/>
          <w:sz w:val="28"/>
        </w:rPr>
        <w:t>
      15. Типы клиентов, чей статус и (или) чья деятельность повышают риск ОД/ФТ/ФРОМУ, включают, но не ограничиваются:</w:t>
      </w:r>
    </w:p>
    <w:bookmarkEnd w:id="449"/>
    <w:bookmarkStart w:name="z482" w:id="450"/>
    <w:p>
      <w:pPr>
        <w:spacing w:after="0"/>
        <w:ind w:left="0"/>
        <w:jc w:val="both"/>
      </w:pPr>
      <w:r>
        <w:rPr>
          <w:rFonts w:ascii="Times New Roman"/>
          <w:b w:val="false"/>
          <w:i w:val="false"/>
          <w:color w:val="000000"/>
          <w:sz w:val="28"/>
        </w:rPr>
        <w:t>
      1) публичные должностные лица, их супруги и близкие родственники;</w:t>
      </w:r>
    </w:p>
    <w:bookmarkEnd w:id="450"/>
    <w:bookmarkStart w:name="z483" w:id="451"/>
    <w:p>
      <w:pPr>
        <w:spacing w:after="0"/>
        <w:ind w:left="0"/>
        <w:jc w:val="both"/>
      </w:pPr>
      <w:r>
        <w:rPr>
          <w:rFonts w:ascii="Times New Roman"/>
          <w:b w:val="false"/>
          <w:i w:val="false"/>
          <w:color w:val="000000"/>
          <w:sz w:val="28"/>
        </w:rPr>
        <w:t>
      2) юридические лица и индивидуальные предприниматели, деятельность которых связана с интенсивным оборотом наличных денег, в том числе:</w:t>
      </w:r>
    </w:p>
    <w:bookmarkEnd w:id="451"/>
    <w:bookmarkStart w:name="z484" w:id="452"/>
    <w:p>
      <w:pPr>
        <w:spacing w:after="0"/>
        <w:ind w:left="0"/>
        <w:jc w:val="both"/>
      </w:pPr>
      <w:r>
        <w:rPr>
          <w:rFonts w:ascii="Times New Roman"/>
          <w:b w:val="false"/>
          <w:i w:val="false"/>
          <w:color w:val="000000"/>
          <w:sz w:val="28"/>
        </w:rPr>
        <w:t>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52"/>
    <w:bookmarkStart w:name="z485" w:id="453"/>
    <w:p>
      <w:pPr>
        <w:spacing w:after="0"/>
        <w:ind w:left="0"/>
        <w:jc w:val="both"/>
      </w:pPr>
      <w:r>
        <w:rPr>
          <w:rFonts w:ascii="Times New Roman"/>
          <w:b w:val="false"/>
          <w:i w:val="false"/>
          <w:color w:val="000000"/>
          <w:sz w:val="28"/>
        </w:rPr>
        <w:t>
      организации, исключительной деятельностью которых является инкассация банкнот, монет и ценностей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453"/>
    <w:bookmarkStart w:name="z486" w:id="454"/>
    <w:p>
      <w:pPr>
        <w:spacing w:after="0"/>
        <w:ind w:left="0"/>
        <w:jc w:val="both"/>
      </w:pPr>
      <w:r>
        <w:rPr>
          <w:rFonts w:ascii="Times New Roman"/>
          <w:b w:val="false"/>
          <w:i w:val="false"/>
          <w:color w:val="000000"/>
          <w:sz w:val="28"/>
        </w:rPr>
        <w:t>
      организации, осуществляющие микрофинансовую деятельность;</w:t>
      </w:r>
    </w:p>
    <w:bookmarkEnd w:id="454"/>
    <w:bookmarkStart w:name="z487" w:id="455"/>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bookmarkEnd w:id="455"/>
    <w:bookmarkStart w:name="z488" w:id="456"/>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456"/>
    <w:bookmarkStart w:name="z489" w:id="457"/>
    <w:p>
      <w:pPr>
        <w:spacing w:after="0"/>
        <w:ind w:left="0"/>
        <w:jc w:val="both"/>
      </w:pPr>
      <w:r>
        <w:rPr>
          <w:rFonts w:ascii="Times New Roman"/>
          <w:b w:val="false"/>
          <w:i w:val="false"/>
          <w:color w:val="000000"/>
          <w:sz w:val="28"/>
        </w:rPr>
        <w:t>
      лица, предоставляющие туристские услуги, а также услуги, связанные с интенсивным оборотом наличных денег;</w:t>
      </w:r>
    </w:p>
    <w:bookmarkEnd w:id="457"/>
    <w:bookmarkStart w:name="z490" w:id="458"/>
    <w:p>
      <w:pPr>
        <w:spacing w:after="0"/>
        <w:ind w:left="0"/>
        <w:jc w:val="both"/>
      </w:pPr>
      <w:r>
        <w:rPr>
          <w:rFonts w:ascii="Times New Roman"/>
          <w:b w:val="false"/>
          <w:i w:val="false"/>
          <w:color w:val="000000"/>
          <w:sz w:val="28"/>
        </w:rPr>
        <w:t>
      3) брокеры-дилеры, управляющие инвестиционным портфелем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458"/>
    <w:bookmarkStart w:name="z491" w:id="459"/>
    <w:p>
      <w:pPr>
        <w:spacing w:after="0"/>
        <w:ind w:left="0"/>
        <w:jc w:val="both"/>
      </w:pPr>
      <w:r>
        <w:rPr>
          <w:rFonts w:ascii="Times New Roman"/>
          <w:b w:val="false"/>
          <w:i w:val="false"/>
          <w:color w:val="000000"/>
          <w:sz w:val="28"/>
        </w:rPr>
        <w:t>
      4) страховые (перестраховочные) организации, страховые брокеры, осуществляющие деятельность по отрасли "страхование жизни"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459"/>
    <w:bookmarkStart w:name="z492" w:id="460"/>
    <w:p>
      <w:pPr>
        <w:spacing w:after="0"/>
        <w:ind w:left="0"/>
        <w:jc w:val="both"/>
      </w:pPr>
      <w:r>
        <w:rPr>
          <w:rFonts w:ascii="Times New Roman"/>
          <w:b w:val="false"/>
          <w:i w:val="false"/>
          <w:color w:val="000000"/>
          <w:sz w:val="28"/>
        </w:rPr>
        <w:t>
      5) лица, осуществляющие выпуск и оборот необеспеченных цифровых активов на территории Международного финансового центра "Астана";</w:t>
      </w:r>
    </w:p>
    <w:bookmarkEnd w:id="460"/>
    <w:bookmarkStart w:name="z493" w:id="461"/>
    <w:p>
      <w:pPr>
        <w:spacing w:after="0"/>
        <w:ind w:left="0"/>
        <w:jc w:val="both"/>
      </w:pPr>
      <w:r>
        <w:rPr>
          <w:rFonts w:ascii="Times New Roman"/>
          <w:b w:val="false"/>
          <w:i w:val="false"/>
          <w:color w:val="000000"/>
          <w:sz w:val="28"/>
        </w:rPr>
        <w:t>
      6) лица, предоставляющие услуги по финансовому лизингу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461"/>
    <w:bookmarkStart w:name="z494" w:id="462"/>
    <w:p>
      <w:pPr>
        <w:spacing w:after="0"/>
        <w:ind w:left="0"/>
        <w:jc w:val="both"/>
      </w:pPr>
      <w:r>
        <w:rPr>
          <w:rFonts w:ascii="Times New Roman"/>
          <w:b w:val="false"/>
          <w:i w:val="false"/>
          <w:color w:val="000000"/>
          <w:sz w:val="28"/>
        </w:rPr>
        <w:t>
      7) лица, осуществляющие деятельность в качестве страховых агентов;</w:t>
      </w:r>
    </w:p>
    <w:bookmarkEnd w:id="462"/>
    <w:bookmarkStart w:name="z495" w:id="463"/>
    <w:p>
      <w:pPr>
        <w:spacing w:after="0"/>
        <w:ind w:left="0"/>
        <w:jc w:val="both"/>
      </w:pPr>
      <w:r>
        <w:rPr>
          <w:rFonts w:ascii="Times New Roman"/>
          <w:b w:val="false"/>
          <w:i w:val="false"/>
          <w:color w:val="000000"/>
          <w:sz w:val="28"/>
        </w:rPr>
        <w:t>
      8) лица, осуществляющие посредническую деятельность по купле-продаже недвижимости;</w:t>
      </w:r>
    </w:p>
    <w:bookmarkEnd w:id="463"/>
    <w:bookmarkStart w:name="z496" w:id="464"/>
    <w:p>
      <w:pPr>
        <w:spacing w:after="0"/>
        <w:ind w:left="0"/>
        <w:jc w:val="both"/>
      </w:pPr>
      <w:r>
        <w:rPr>
          <w:rFonts w:ascii="Times New Roman"/>
          <w:b w:val="false"/>
          <w:i w:val="false"/>
          <w:color w:val="000000"/>
          <w:sz w:val="28"/>
        </w:rPr>
        <w:t>
      9) лица, деятельность которых связана с производством и (или) торговлей оружием, взрывчатыми веществами;</w:t>
      </w:r>
    </w:p>
    <w:bookmarkEnd w:id="464"/>
    <w:bookmarkStart w:name="z497" w:id="465"/>
    <w:p>
      <w:pPr>
        <w:spacing w:after="0"/>
        <w:ind w:left="0"/>
        <w:jc w:val="both"/>
      </w:pPr>
      <w:r>
        <w:rPr>
          <w:rFonts w:ascii="Times New Roman"/>
          <w:b w:val="false"/>
          <w:i w:val="false"/>
          <w:color w:val="000000"/>
          <w:sz w:val="28"/>
        </w:rPr>
        <w:t>
      10)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465"/>
    <w:bookmarkStart w:name="z498" w:id="466"/>
    <w:p>
      <w:pPr>
        <w:spacing w:after="0"/>
        <w:ind w:left="0"/>
        <w:jc w:val="both"/>
      </w:pPr>
      <w:r>
        <w:rPr>
          <w:rFonts w:ascii="Times New Roman"/>
          <w:b w:val="false"/>
          <w:i w:val="false"/>
          <w:color w:val="000000"/>
          <w:sz w:val="28"/>
        </w:rPr>
        <w:t>
      11) некоммерческие организации в организационно-правовой форме фондов, религиозных объединений;</w:t>
      </w:r>
    </w:p>
    <w:bookmarkEnd w:id="466"/>
    <w:bookmarkStart w:name="z499" w:id="467"/>
    <w:p>
      <w:pPr>
        <w:spacing w:after="0"/>
        <w:ind w:left="0"/>
        <w:jc w:val="both"/>
      </w:pPr>
      <w:r>
        <w:rPr>
          <w:rFonts w:ascii="Times New Roman"/>
          <w:b w:val="false"/>
          <w:i w:val="false"/>
          <w:color w:val="000000"/>
          <w:sz w:val="28"/>
        </w:rPr>
        <w:t>
      12)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467"/>
    <w:bookmarkStart w:name="z500" w:id="468"/>
    <w:p>
      <w:pPr>
        <w:spacing w:after="0"/>
        <w:ind w:left="0"/>
        <w:jc w:val="both"/>
      </w:pPr>
      <w:r>
        <w:rPr>
          <w:rFonts w:ascii="Times New Roman"/>
          <w:b w:val="false"/>
          <w:i w:val="false"/>
          <w:color w:val="000000"/>
          <w:sz w:val="28"/>
        </w:rPr>
        <w:t>
      13) получатели пенсионных выплат, от имени которых выступают их представители по доверенности.</w:t>
      </w:r>
    </w:p>
    <w:bookmarkEnd w:id="468"/>
    <w:bookmarkStart w:name="z501" w:id="469"/>
    <w:p>
      <w:pPr>
        <w:spacing w:after="0"/>
        <w:ind w:left="0"/>
        <w:jc w:val="both"/>
      </w:pPr>
      <w:r>
        <w:rPr>
          <w:rFonts w:ascii="Times New Roman"/>
          <w:b w:val="false"/>
          <w:i w:val="false"/>
          <w:color w:val="000000"/>
          <w:sz w:val="28"/>
        </w:rPr>
        <w:t>
      16. Фонд осуществляет оценку странового (географического) риска, связанного с предоставлением услуг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469"/>
    <w:bookmarkStart w:name="z502" w:id="470"/>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470"/>
    <w:bookmarkStart w:name="z503" w:id="471"/>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w:t>
      </w:r>
    </w:p>
    <w:bookmarkEnd w:id="471"/>
    <w:bookmarkStart w:name="z504" w:id="472"/>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ООН;</w:t>
      </w:r>
    </w:p>
    <w:bookmarkEnd w:id="472"/>
    <w:bookmarkStart w:name="z505" w:id="473"/>
    <w:p>
      <w:pPr>
        <w:spacing w:after="0"/>
        <w:ind w:left="0"/>
        <w:jc w:val="both"/>
      </w:pPr>
      <w:r>
        <w:rPr>
          <w:rFonts w:ascii="Times New Roman"/>
          <w:b w:val="false"/>
          <w:i w:val="false"/>
          <w:color w:val="000000"/>
          <w:sz w:val="28"/>
        </w:rPr>
        <w:t xml:space="preserve">
      3) иностранные государства (территории), включенные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473"/>
    <w:bookmarkStart w:name="z506" w:id="474"/>
    <w:p>
      <w:pPr>
        <w:spacing w:after="0"/>
        <w:ind w:left="0"/>
        <w:jc w:val="both"/>
      </w:pPr>
      <w:r>
        <w:rPr>
          <w:rFonts w:ascii="Times New Roman"/>
          <w:b w:val="false"/>
          <w:i w:val="false"/>
          <w:color w:val="000000"/>
          <w:sz w:val="28"/>
        </w:rPr>
        <w:t>
      4) иностранные государства (территории), определенные фондовой биржей в качестве представляющих высокий риск ОД/ФТ/ФРОМУ на основе факторов (сведения об уровне коррупции, незаконного производства, оборота и (или) транзита наркотиков, сведения о поддержке международного терроризма).</w:t>
      </w:r>
    </w:p>
    <w:bookmarkEnd w:id="474"/>
    <w:bookmarkStart w:name="z507" w:id="475"/>
    <w:p>
      <w:pPr>
        <w:spacing w:after="0"/>
        <w:ind w:left="0"/>
        <w:jc w:val="both"/>
      </w:pPr>
      <w:r>
        <w:rPr>
          <w:rFonts w:ascii="Times New Roman"/>
          <w:b w:val="false"/>
          <w:i w:val="false"/>
          <w:color w:val="000000"/>
          <w:sz w:val="28"/>
        </w:rPr>
        <w:t>
      17. Услуги фонда, а также способы их предоставления, повышающие риск ОД/ФТ/ФРОМУ, включают, но не ограничиваются:</w:t>
      </w:r>
    </w:p>
    <w:bookmarkEnd w:id="475"/>
    <w:bookmarkStart w:name="z508" w:id="476"/>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персональных компьютеров, телефонов, электронных терминалов;</w:t>
      </w:r>
    </w:p>
    <w:bookmarkEnd w:id="476"/>
    <w:bookmarkStart w:name="z509" w:id="477"/>
    <w:p>
      <w:pPr>
        <w:spacing w:after="0"/>
        <w:ind w:left="0"/>
        <w:jc w:val="both"/>
      </w:pPr>
      <w:r>
        <w:rPr>
          <w:rFonts w:ascii="Times New Roman"/>
          <w:b w:val="false"/>
          <w:i w:val="false"/>
          <w:color w:val="000000"/>
          <w:sz w:val="28"/>
        </w:rPr>
        <w:t>
      2) услуги по привлечению пенсионных взносов и пенсионным выплатам за счет добровольных пенсионных взносов;</w:t>
      </w:r>
    </w:p>
    <w:bookmarkEnd w:id="477"/>
    <w:bookmarkStart w:name="z510" w:id="478"/>
    <w:p>
      <w:pPr>
        <w:spacing w:after="0"/>
        <w:ind w:left="0"/>
        <w:jc w:val="both"/>
      </w:pPr>
      <w:r>
        <w:rPr>
          <w:rFonts w:ascii="Times New Roman"/>
          <w:b w:val="false"/>
          <w:i w:val="false"/>
          <w:color w:val="000000"/>
          <w:sz w:val="28"/>
        </w:rPr>
        <w:t>
      3) сумма операции равна или превышает 10 000 000 тенге либо равна сумме в иностранной валюте, эквивалентной 10 000 000 тенге или превышающей ее, и по своему характеру данная операция относится к внесению, перечислению добровольных пенсионных взносов в фонд, а также осуществление пенсионных выплат из фонда за счет добровольных пенсионных взносов в наличной форме;</w:t>
      </w:r>
    </w:p>
    <w:bookmarkEnd w:id="478"/>
    <w:bookmarkStart w:name="z511" w:id="479"/>
    <w:p>
      <w:pPr>
        <w:spacing w:after="0"/>
        <w:ind w:left="0"/>
        <w:jc w:val="both"/>
      </w:pPr>
      <w:r>
        <w:rPr>
          <w:rFonts w:ascii="Times New Roman"/>
          <w:b w:val="false"/>
          <w:i w:val="false"/>
          <w:color w:val="000000"/>
          <w:sz w:val="28"/>
        </w:rPr>
        <w:t xml:space="preserve">
      4) новые продукты и деловые практики, включающие механизмы передачи информации с использованием новых и развивающихся технологий, как для существующих, так и для внедряемых продуктов. </w:t>
      </w:r>
    </w:p>
    <w:bookmarkEnd w:id="479"/>
    <w:bookmarkStart w:name="z512" w:id="480"/>
    <w:p>
      <w:pPr>
        <w:spacing w:after="0"/>
        <w:ind w:left="0"/>
        <w:jc w:val="both"/>
      </w:pPr>
      <w:r>
        <w:rPr>
          <w:rFonts w:ascii="Times New Roman"/>
          <w:b w:val="false"/>
          <w:i w:val="false"/>
          <w:color w:val="000000"/>
          <w:sz w:val="28"/>
        </w:rPr>
        <w:t>
      18. При оценке степени подверженности услуг фонда рискам ОД/ФТ/ФРОМУ в соответствии с категориями и факторами рисков, указанными в пунктах 15, 16 и 17 Требований, фондом учитываются дополнительные сведения, влияющие на итоговую степень риска, включая, но не ограничиваясь:</w:t>
      </w:r>
    </w:p>
    <w:bookmarkEnd w:id="480"/>
    <w:bookmarkStart w:name="z513" w:id="481"/>
    <w:p>
      <w:pPr>
        <w:spacing w:after="0"/>
        <w:ind w:left="0"/>
        <w:jc w:val="both"/>
      </w:pPr>
      <w:r>
        <w:rPr>
          <w:rFonts w:ascii="Times New Roman"/>
          <w:b w:val="false"/>
          <w:i w:val="false"/>
          <w:color w:val="000000"/>
          <w:sz w:val="28"/>
        </w:rPr>
        <w:t>
      1) количество направленных фондом в уполномоченный орган сообщений о подозрительных операциях клиентов;</w:t>
      </w:r>
    </w:p>
    <w:bookmarkEnd w:id="481"/>
    <w:bookmarkStart w:name="z514" w:id="482"/>
    <w:p>
      <w:pPr>
        <w:spacing w:after="0"/>
        <w:ind w:left="0"/>
        <w:jc w:val="both"/>
      </w:pPr>
      <w:r>
        <w:rPr>
          <w:rFonts w:ascii="Times New Roman"/>
          <w:b w:val="false"/>
          <w:i w:val="false"/>
          <w:color w:val="000000"/>
          <w:sz w:val="28"/>
        </w:rPr>
        <w:t>
      2) количество направленных фондом в уполномоченный орган сообщений о пороговых операциях клиентов.</w:t>
      </w:r>
    </w:p>
    <w:bookmarkEnd w:id="482"/>
    <w:bookmarkStart w:name="z515" w:id="483"/>
    <w:p>
      <w:pPr>
        <w:spacing w:after="0"/>
        <w:ind w:left="0"/>
        <w:jc w:val="both"/>
      </w:pPr>
      <w:r>
        <w:rPr>
          <w:rFonts w:ascii="Times New Roman"/>
          <w:b w:val="false"/>
          <w:i w:val="false"/>
          <w:color w:val="000000"/>
          <w:sz w:val="28"/>
        </w:rPr>
        <w:t>
      19. В рамках реализации программы управления рисками ОД/ФТ/ФРОМУ фондом принимаются меры по классификации клиентов с учетом категорий и факторов рисков, указанных в пунктах 15, 16 и 17 Требований, а также иных категорий и факторов рисков, устанавливаемых фондом.</w:t>
      </w:r>
    </w:p>
    <w:bookmarkEnd w:id="483"/>
    <w:bookmarkStart w:name="z516" w:id="484"/>
    <w:p>
      <w:pPr>
        <w:spacing w:after="0"/>
        <w:ind w:left="0"/>
        <w:jc w:val="both"/>
      </w:pPr>
      <w:r>
        <w:rPr>
          <w:rFonts w:ascii="Times New Roman"/>
          <w:b w:val="false"/>
          <w:i w:val="false"/>
          <w:color w:val="000000"/>
          <w:sz w:val="28"/>
        </w:rPr>
        <w:t>
      Уровень риска клиента (группы клиентов) устанавливается фондом по результатам анализа имеющихся у фонда сведений и информации о клиенте (клиентах) и оценивается по шкале определения уровня риска, разработанной фондом, которая состоит не менее чем из двух уровней.</w:t>
      </w:r>
    </w:p>
    <w:bookmarkEnd w:id="484"/>
    <w:bookmarkStart w:name="z517" w:id="485"/>
    <w:p>
      <w:pPr>
        <w:spacing w:after="0"/>
        <w:ind w:left="0"/>
        <w:jc w:val="both"/>
      </w:pPr>
      <w:r>
        <w:rPr>
          <w:rFonts w:ascii="Times New Roman"/>
          <w:b w:val="false"/>
          <w:i w:val="false"/>
          <w:color w:val="000000"/>
          <w:sz w:val="28"/>
        </w:rPr>
        <w:t>
      Пересмотр уровня риска клиента (группы клиентов) осуществляется фондом по мере обновления сведений о клиенте (группе клиентов).</w:t>
      </w:r>
    </w:p>
    <w:bookmarkEnd w:id="485"/>
    <w:bookmarkStart w:name="z518" w:id="486"/>
    <w:p>
      <w:pPr>
        <w:spacing w:after="0"/>
        <w:ind w:left="0"/>
        <w:jc w:val="both"/>
      </w:pPr>
      <w:r>
        <w:rPr>
          <w:rFonts w:ascii="Times New Roman"/>
          <w:b w:val="false"/>
          <w:i w:val="false"/>
          <w:color w:val="000000"/>
          <w:sz w:val="28"/>
        </w:rPr>
        <w:t>
      20. Оценка риска с использованием категорий и факторов риска, указанных в пунктах 15, 16 и 17 Требований, проводится в отношении клиентов (групп клиентов) на основе результатов мониторинга операций (деловых отношений).</w:t>
      </w:r>
    </w:p>
    <w:bookmarkEnd w:id="486"/>
    <w:bookmarkStart w:name="z519" w:id="487"/>
    <w:p>
      <w:pPr>
        <w:spacing w:after="0"/>
        <w:ind w:left="0"/>
        <w:jc w:val="both"/>
      </w:pPr>
      <w:r>
        <w:rPr>
          <w:rFonts w:ascii="Times New Roman"/>
          <w:b w:val="false"/>
          <w:i w:val="false"/>
          <w:color w:val="000000"/>
          <w:sz w:val="28"/>
        </w:rPr>
        <w:t>
      По клиентам (группам клиентов), в отношении которых оценка риска ранее не проводилась и (или) с которыми деловые отношения ранее не устанавливались, фондом на основе данных, полученных до установления деловых отношений, проводится первоначальная оценка риска.</w:t>
      </w:r>
    </w:p>
    <w:bookmarkEnd w:id="487"/>
    <w:bookmarkStart w:name="z520" w:id="488"/>
    <w:p>
      <w:pPr>
        <w:spacing w:after="0"/>
        <w:ind w:left="0"/>
        <w:jc w:val="both"/>
      </w:pPr>
      <w:r>
        <w:rPr>
          <w:rFonts w:ascii="Times New Roman"/>
          <w:b w:val="false"/>
          <w:i w:val="false"/>
          <w:color w:val="000000"/>
          <w:sz w:val="28"/>
        </w:rPr>
        <w:t xml:space="preserve">
      21. При реализации программы управления рисками ОД/ФТ/ФРОМУ фонд учитывает опубликованную информацию из отчета по национальной оценке рисков ОД/ФТ/ФРОМУ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ПОД/ФТ/ФРОМУ.</w:t>
      </w:r>
    </w:p>
    <w:bookmarkEnd w:id="488"/>
    <w:bookmarkStart w:name="z521" w:id="489"/>
    <w:p>
      <w:pPr>
        <w:spacing w:after="0"/>
        <w:ind w:left="0"/>
        <w:jc w:val="both"/>
      </w:pPr>
      <w:r>
        <w:rPr>
          <w:rFonts w:ascii="Times New Roman"/>
          <w:b w:val="false"/>
          <w:i w:val="false"/>
          <w:color w:val="000000"/>
          <w:sz w:val="28"/>
        </w:rPr>
        <w:t>
      22. Фонд определяет и оценивает риски ОД/ФТ/ФРОМУ, которые могут возникнуть в связи с:</w:t>
      </w:r>
    </w:p>
    <w:bookmarkEnd w:id="489"/>
    <w:bookmarkStart w:name="z522" w:id="490"/>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передачи;</w:t>
      </w:r>
    </w:p>
    <w:bookmarkEnd w:id="490"/>
    <w:bookmarkStart w:name="z523" w:id="491"/>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действующих продуктов.</w:t>
      </w:r>
    </w:p>
    <w:bookmarkEnd w:id="491"/>
    <w:bookmarkStart w:name="z524" w:id="492"/>
    <w:p>
      <w:pPr>
        <w:spacing w:after="0"/>
        <w:ind w:left="0"/>
        <w:jc w:val="both"/>
      </w:pPr>
      <w:r>
        <w:rPr>
          <w:rFonts w:ascii="Times New Roman"/>
          <w:b w:val="false"/>
          <w:i w:val="false"/>
          <w:color w:val="000000"/>
          <w:sz w:val="28"/>
        </w:rPr>
        <w:t>
      Оценка рисков ОД/ФТ/ФРОМУ проводится до запуска новых продуктов, деловой практики или использования новых, или развивающихся технологий.</w:t>
      </w:r>
    </w:p>
    <w:bookmarkEnd w:id="492"/>
    <w:bookmarkStart w:name="z525" w:id="493"/>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493"/>
    <w:bookmarkStart w:name="z526" w:id="494"/>
    <w:p>
      <w:pPr>
        <w:spacing w:after="0"/>
        <w:ind w:left="0"/>
        <w:jc w:val="both"/>
      </w:pPr>
      <w:r>
        <w:rPr>
          <w:rFonts w:ascii="Times New Roman"/>
          <w:b w:val="false"/>
          <w:i w:val="false"/>
          <w:color w:val="000000"/>
          <w:sz w:val="28"/>
        </w:rPr>
        <w:t xml:space="preserve">
      23.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фонд разрабатывает программу идентификации клиентов (их представителей) и бенефициарных собственников.</w:t>
      </w:r>
    </w:p>
    <w:bookmarkEnd w:id="494"/>
    <w:bookmarkStart w:name="z527" w:id="495"/>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фондом мероприятий по фиксированию и проверке достоверности сведений о вкладчике пенсионных взносов (его представителе), получателе пенсионных выплат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вкладчике пенсионных взносов, получателе пенсионных выплат и их представителях.</w:t>
      </w:r>
    </w:p>
    <w:bookmarkEnd w:id="495"/>
    <w:bookmarkStart w:name="z528" w:id="496"/>
    <w:p>
      <w:pPr>
        <w:spacing w:after="0"/>
        <w:ind w:left="0"/>
        <w:jc w:val="both"/>
      </w:pPr>
      <w:r>
        <w:rPr>
          <w:rFonts w:ascii="Times New Roman"/>
          <w:b w:val="false"/>
          <w:i w:val="false"/>
          <w:color w:val="000000"/>
          <w:sz w:val="28"/>
        </w:rPr>
        <w:t>
      Мероприятия по выявлению бенефициарного собственника проводятся фондом в отношении вкладчика пенсионных взносов, а при осуществлении пенсионных выплат, сформированных за счет добровольных пенсионных взносов, также в отношении получателя таких пенсионных выплат.</w:t>
      </w:r>
    </w:p>
    <w:bookmarkEnd w:id="496"/>
    <w:bookmarkStart w:name="z529" w:id="497"/>
    <w:p>
      <w:pPr>
        <w:spacing w:after="0"/>
        <w:ind w:left="0"/>
        <w:jc w:val="both"/>
      </w:pPr>
      <w:r>
        <w:rPr>
          <w:rFonts w:ascii="Times New Roman"/>
          <w:b w:val="false"/>
          <w:i w:val="false"/>
          <w:color w:val="000000"/>
          <w:sz w:val="28"/>
        </w:rPr>
        <w:t>
      Идентификация и надлежащая проверка клиента (его представителя) и бенефициарного собственника осуществляется фондом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497"/>
    <w:bookmarkStart w:name="z530" w:id="498"/>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498"/>
    <w:bookmarkStart w:name="z531" w:id="499"/>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иным образом, либо в интересах которого клиентом-юридическим лицом совершаются операции с деньгами и (или) иным имуществом.</w:t>
      </w:r>
    </w:p>
    <w:bookmarkEnd w:id="499"/>
    <w:bookmarkStart w:name="z532" w:id="500"/>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w:t>
      </w:r>
    </w:p>
    <w:bookmarkEnd w:id="500"/>
    <w:bookmarkStart w:name="z533" w:id="501"/>
    <w:p>
      <w:pPr>
        <w:spacing w:after="0"/>
        <w:ind w:left="0"/>
        <w:jc w:val="both"/>
      </w:pPr>
      <w:r>
        <w:rPr>
          <w:rFonts w:ascii="Times New Roman"/>
          <w:b w:val="false"/>
          <w:i w:val="false"/>
          <w:color w:val="000000"/>
          <w:sz w:val="28"/>
        </w:rPr>
        <w:t xml:space="preserve">
      Фонд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 в отношении клиента, которому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501"/>
    <w:bookmarkStart w:name="z534" w:id="502"/>
    <w:p>
      <w:pPr>
        <w:spacing w:after="0"/>
        <w:ind w:left="0"/>
        <w:jc w:val="both"/>
      </w:pPr>
      <w:r>
        <w:rPr>
          <w:rFonts w:ascii="Times New Roman"/>
          <w:b w:val="false"/>
          <w:i w:val="false"/>
          <w:color w:val="000000"/>
          <w:sz w:val="28"/>
        </w:rPr>
        <w:t xml:space="preserve">
      24. С учетом требований пунктов 2,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ПОД/ФТ/ФРОМУ фонд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представителе) и бенефициарном собственнике и устанавливает предполагаемую цель деловых отношений в случаях:</w:t>
      </w:r>
    </w:p>
    <w:bookmarkEnd w:id="502"/>
    <w:bookmarkStart w:name="z535" w:id="503"/>
    <w:p>
      <w:pPr>
        <w:spacing w:after="0"/>
        <w:ind w:left="0"/>
        <w:jc w:val="both"/>
      </w:pPr>
      <w:r>
        <w:rPr>
          <w:rFonts w:ascii="Times New Roman"/>
          <w:b w:val="false"/>
          <w:i w:val="false"/>
          <w:color w:val="000000"/>
          <w:sz w:val="28"/>
        </w:rPr>
        <w:t>
      1) совершения клиентом пороговой операции (сделки);</w:t>
      </w:r>
    </w:p>
    <w:bookmarkEnd w:id="503"/>
    <w:bookmarkStart w:name="z536" w:id="504"/>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504"/>
    <w:bookmarkStart w:name="z537" w:id="505"/>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ОД/ФТ/ФРОМУ;</w:t>
      </w:r>
    </w:p>
    <w:bookmarkEnd w:id="505"/>
    <w:bookmarkStart w:name="z538" w:id="506"/>
    <w:p>
      <w:pPr>
        <w:spacing w:after="0"/>
        <w:ind w:left="0"/>
        <w:jc w:val="both"/>
      </w:pPr>
      <w:r>
        <w:rPr>
          <w:rFonts w:ascii="Times New Roman"/>
          <w:b w:val="false"/>
          <w:i w:val="false"/>
          <w:color w:val="000000"/>
          <w:sz w:val="28"/>
        </w:rPr>
        <w:t>
      4) совершения клиентом необычной операции (сделки);</w:t>
      </w:r>
    </w:p>
    <w:bookmarkEnd w:id="506"/>
    <w:bookmarkStart w:name="z539" w:id="507"/>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и бенефициарном собственнике.</w:t>
      </w:r>
    </w:p>
    <w:bookmarkEnd w:id="507"/>
    <w:bookmarkStart w:name="z540" w:id="508"/>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и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субъектом финансового мониторинга решения о наличии такого сомнения.</w:t>
      </w:r>
    </w:p>
    <w:bookmarkEnd w:id="508"/>
    <w:bookmarkStart w:name="z541" w:id="509"/>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509"/>
    <w:bookmarkStart w:name="z542" w:id="510"/>
    <w:p>
      <w:pPr>
        <w:spacing w:after="0"/>
        <w:ind w:left="0"/>
        <w:jc w:val="both"/>
      </w:pPr>
      <w:r>
        <w:rPr>
          <w:rFonts w:ascii="Times New Roman"/>
          <w:b w:val="false"/>
          <w:i w:val="false"/>
          <w:color w:val="000000"/>
          <w:sz w:val="28"/>
        </w:rPr>
        <w:t xml:space="preserve">
      25.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фонд проводит идентификацию клиента (его представителя) и бенефициарного собственника до установления деловых отношений. </w:t>
      </w:r>
    </w:p>
    <w:bookmarkEnd w:id="510"/>
    <w:bookmarkStart w:name="z543" w:id="511"/>
    <w:p>
      <w:pPr>
        <w:spacing w:after="0"/>
        <w:ind w:left="0"/>
        <w:jc w:val="both"/>
      </w:pPr>
      <w:r>
        <w:rPr>
          <w:rFonts w:ascii="Times New Roman"/>
          <w:b w:val="false"/>
          <w:i w:val="false"/>
          <w:color w:val="000000"/>
          <w:sz w:val="28"/>
        </w:rPr>
        <w:t>
      26. Сведения, полученные в соответствии с пунктами 24 и 25 Требований, вносятся фондом в досье клиента, которое хранится в фонде на протяжении всего периода деловых отношений с клиентом и не менее 5 (пяти) лет со дня их прекращения.</w:t>
      </w:r>
    </w:p>
    <w:bookmarkEnd w:id="511"/>
    <w:bookmarkStart w:name="z544" w:id="512"/>
    <w:p>
      <w:pPr>
        <w:spacing w:after="0"/>
        <w:ind w:left="0"/>
        <w:jc w:val="both"/>
      </w:pPr>
      <w:r>
        <w:rPr>
          <w:rFonts w:ascii="Times New Roman"/>
          <w:b w:val="false"/>
          <w:i w:val="false"/>
          <w:color w:val="000000"/>
          <w:sz w:val="28"/>
        </w:rPr>
        <w:t>
      Группы клиентов, по которым фондом в соответствии с внутренними документами ведутся досье, включают, но не ограничиваются:</w:t>
      </w:r>
    </w:p>
    <w:bookmarkEnd w:id="512"/>
    <w:bookmarkStart w:name="z545" w:id="513"/>
    <w:p>
      <w:pPr>
        <w:spacing w:after="0"/>
        <w:ind w:left="0"/>
        <w:jc w:val="both"/>
      </w:pPr>
      <w:r>
        <w:rPr>
          <w:rFonts w:ascii="Times New Roman"/>
          <w:b w:val="false"/>
          <w:i w:val="false"/>
          <w:color w:val="000000"/>
          <w:sz w:val="28"/>
        </w:rPr>
        <w:t>
      1) физические лица;</w:t>
      </w:r>
    </w:p>
    <w:bookmarkEnd w:id="513"/>
    <w:bookmarkStart w:name="z546" w:id="514"/>
    <w:p>
      <w:pPr>
        <w:spacing w:after="0"/>
        <w:ind w:left="0"/>
        <w:jc w:val="both"/>
      </w:pPr>
      <w:r>
        <w:rPr>
          <w:rFonts w:ascii="Times New Roman"/>
          <w:b w:val="false"/>
          <w:i w:val="false"/>
          <w:color w:val="000000"/>
          <w:sz w:val="28"/>
        </w:rPr>
        <w:t>
      2) юридические лица.</w:t>
      </w:r>
    </w:p>
    <w:bookmarkEnd w:id="514"/>
    <w:bookmarkStart w:name="z547" w:id="515"/>
    <w:p>
      <w:pPr>
        <w:spacing w:after="0"/>
        <w:ind w:left="0"/>
        <w:jc w:val="both"/>
      </w:pPr>
      <w:r>
        <w:rPr>
          <w:rFonts w:ascii="Times New Roman"/>
          <w:b w:val="false"/>
          <w:i w:val="false"/>
          <w:color w:val="000000"/>
          <w:sz w:val="28"/>
        </w:rPr>
        <w:t xml:space="preserve">
      При применении фондом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фонд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клиентов которых полагается фонд,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цифровых систем или баз данных других субъектов финансового мониторинга.</w:t>
      </w:r>
    </w:p>
    <w:bookmarkEnd w:id="515"/>
    <w:bookmarkStart w:name="z548" w:id="516"/>
    <w:p>
      <w:pPr>
        <w:spacing w:after="0"/>
        <w:ind w:left="0"/>
        <w:jc w:val="both"/>
      </w:pPr>
      <w:r>
        <w:rPr>
          <w:rFonts w:ascii="Times New Roman"/>
          <w:b w:val="false"/>
          <w:i w:val="false"/>
          <w:color w:val="000000"/>
          <w:sz w:val="28"/>
        </w:rPr>
        <w:t xml:space="preserve">
      Фонд, который полагается на меры надлежащей проверки клиентов (их представителей) и бенефициарных собственников, принятые иностранной финансовой организацией,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516"/>
    <w:bookmarkStart w:name="z549" w:id="517"/>
    <w:p>
      <w:pPr>
        <w:spacing w:after="0"/>
        <w:ind w:left="0"/>
        <w:jc w:val="both"/>
      </w:pPr>
      <w:r>
        <w:rPr>
          <w:rFonts w:ascii="Times New Roman"/>
          <w:b w:val="false"/>
          <w:i w:val="false"/>
          <w:color w:val="000000"/>
          <w:sz w:val="28"/>
        </w:rPr>
        <w:t xml:space="preserve">
      Фонд, являющийся участником финансовой группы, при необходимости полагается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принятые в отношении соответствующих клиентов (их представителей) и бенефициарных собственников другими участниками такой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517"/>
    <w:bookmarkStart w:name="z550" w:id="518"/>
    <w:p>
      <w:pPr>
        <w:spacing w:after="0"/>
        <w:ind w:left="0"/>
        <w:jc w:val="both"/>
      </w:pPr>
      <w:r>
        <w:rPr>
          <w:rFonts w:ascii="Times New Roman"/>
          <w:b w:val="false"/>
          <w:i w:val="false"/>
          <w:color w:val="000000"/>
          <w:sz w:val="28"/>
        </w:rPr>
        <w:t>
      27. В процессе идентификации клиента (его представителя) и бенефициарного собственника фондом проводится проверка на наличие такого клиента (его представителя) и бенефициарного собственника в Перечне ФТ и Перечне ФРОМУ.</w:t>
      </w:r>
    </w:p>
    <w:bookmarkEnd w:id="518"/>
    <w:bookmarkStart w:name="z551" w:id="519"/>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519"/>
    <w:bookmarkStart w:name="z552" w:id="520"/>
    <w:p>
      <w:pPr>
        <w:spacing w:after="0"/>
        <w:ind w:left="0"/>
        <w:jc w:val="both"/>
      </w:pPr>
      <w:r>
        <w:rPr>
          <w:rFonts w:ascii="Times New Roman"/>
          <w:b w:val="false"/>
          <w:i w:val="false"/>
          <w:color w:val="000000"/>
          <w:sz w:val="28"/>
        </w:rPr>
        <w:t>
      Фондом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520"/>
    <w:bookmarkStart w:name="z553" w:id="521"/>
    <w:p>
      <w:pPr>
        <w:spacing w:after="0"/>
        <w:ind w:left="0"/>
        <w:jc w:val="both"/>
      </w:pPr>
      <w:r>
        <w:rPr>
          <w:rFonts w:ascii="Times New Roman"/>
          <w:b w:val="false"/>
          <w:i w:val="false"/>
          <w:color w:val="000000"/>
          <w:sz w:val="28"/>
        </w:rPr>
        <w:t xml:space="preserve">
      Фонд в отношении публичных должностных лиц, указанных в абзацах шестом, седьмом и восьмом подпункта 3-3) </w:t>
      </w:r>
      <w:r>
        <w:rPr>
          <w:rFonts w:ascii="Times New Roman"/>
          <w:b w:val="false"/>
          <w:i w:val="false"/>
          <w:color w:val="000000"/>
          <w:sz w:val="28"/>
        </w:rPr>
        <w:t>статьи 1</w:t>
      </w:r>
      <w:r>
        <w:rPr>
          <w:rFonts w:ascii="Times New Roman"/>
          <w:b w:val="false"/>
          <w:i w:val="false"/>
          <w:color w:val="000000"/>
          <w:sz w:val="28"/>
        </w:rPr>
        <w:t xml:space="preserve"> Закона о ПОД/ФТ/ФРОМУ, их супругов и близких родственников:</w:t>
      </w:r>
    </w:p>
    <w:bookmarkEnd w:id="521"/>
    <w:bookmarkStart w:name="z554" w:id="522"/>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ОД/ФТ/ФРОМУ;</w:t>
      </w:r>
    </w:p>
    <w:bookmarkEnd w:id="522"/>
    <w:bookmarkStart w:name="z555" w:id="523"/>
    <w:p>
      <w:pPr>
        <w:spacing w:after="0"/>
        <w:ind w:left="0"/>
        <w:jc w:val="both"/>
      </w:pPr>
      <w:r>
        <w:rPr>
          <w:rFonts w:ascii="Times New Roman"/>
          <w:b w:val="false"/>
          <w:i w:val="false"/>
          <w:color w:val="000000"/>
          <w:sz w:val="28"/>
        </w:rPr>
        <w:t>
      2) получает письменное разрешение руководящего работника фонда на установление, продолжение деловых отношений с такими клиентами (их представителями) и бенефициарными собственниками;</w:t>
      </w:r>
    </w:p>
    <w:bookmarkEnd w:id="523"/>
    <w:bookmarkStart w:name="z556" w:id="524"/>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524"/>
    <w:bookmarkStart w:name="z557" w:id="525"/>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525"/>
    <w:bookmarkStart w:name="z558" w:id="526"/>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подпункта 3-3) </w:t>
      </w:r>
      <w:r>
        <w:rPr>
          <w:rFonts w:ascii="Times New Roman"/>
          <w:b w:val="false"/>
          <w:i w:val="false"/>
          <w:color w:val="000000"/>
          <w:sz w:val="28"/>
        </w:rPr>
        <w:t>статьи 1</w:t>
      </w:r>
      <w:r>
        <w:rPr>
          <w:rFonts w:ascii="Times New Roman"/>
          <w:b w:val="false"/>
          <w:i w:val="false"/>
          <w:color w:val="000000"/>
          <w:sz w:val="28"/>
        </w:rPr>
        <w:t xml:space="preserve"> Закона о ПОД/ФТ/ФРОМУ, их супругов и близких родственников, которым присвоен высокий уровень риска, фонд, помимо мер, предусмотренных пунктом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дополнительно применяют меры, установленные подпунктами 1), 2), 3) и 4) части четвертой настоящего пункта.</w:t>
      </w:r>
    </w:p>
    <w:bookmarkEnd w:id="526"/>
    <w:bookmarkStart w:name="z559" w:id="527"/>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527"/>
    <w:bookmarkStart w:name="z560" w:id="528"/>
    <w:p>
      <w:pPr>
        <w:spacing w:after="0"/>
        <w:ind w:left="0"/>
        <w:jc w:val="both"/>
      </w:pPr>
      <w:r>
        <w:rPr>
          <w:rFonts w:ascii="Times New Roman"/>
          <w:b w:val="false"/>
          <w:i w:val="false"/>
          <w:color w:val="000000"/>
          <w:sz w:val="28"/>
        </w:rPr>
        <w:t>
      Фонд при идентификации физического лица (руководителя, учредителей (участников) юридического лица, бенефициарного собственника) устанавливает и фиксирует следующие данные:</w:t>
      </w:r>
    </w:p>
    <w:bookmarkEnd w:id="528"/>
    <w:bookmarkStart w:name="z561" w:id="529"/>
    <w:p>
      <w:pPr>
        <w:spacing w:after="0"/>
        <w:ind w:left="0"/>
        <w:jc w:val="both"/>
      </w:pPr>
      <w:r>
        <w:rPr>
          <w:rFonts w:ascii="Times New Roman"/>
          <w:b w:val="false"/>
          <w:i w:val="false"/>
          <w:color w:val="000000"/>
          <w:sz w:val="28"/>
        </w:rPr>
        <w:t>
      фамилия, имя, отчество (при его наличии);</w:t>
      </w:r>
    </w:p>
    <w:bookmarkEnd w:id="529"/>
    <w:bookmarkStart w:name="z562" w:id="530"/>
    <w:p>
      <w:pPr>
        <w:spacing w:after="0"/>
        <w:ind w:left="0"/>
        <w:jc w:val="both"/>
      </w:pPr>
      <w:r>
        <w:rPr>
          <w:rFonts w:ascii="Times New Roman"/>
          <w:b w:val="false"/>
          <w:i w:val="false"/>
          <w:color w:val="000000"/>
          <w:sz w:val="28"/>
        </w:rPr>
        <w:t>
      гражданство;</w:t>
      </w:r>
    </w:p>
    <w:bookmarkEnd w:id="530"/>
    <w:bookmarkStart w:name="z563" w:id="531"/>
    <w:p>
      <w:pPr>
        <w:spacing w:after="0"/>
        <w:ind w:left="0"/>
        <w:jc w:val="both"/>
      </w:pPr>
      <w:r>
        <w:rPr>
          <w:rFonts w:ascii="Times New Roman"/>
          <w:b w:val="false"/>
          <w:i w:val="false"/>
          <w:color w:val="000000"/>
          <w:sz w:val="28"/>
        </w:rPr>
        <w:t>
      дата и место рождения;</w:t>
      </w:r>
    </w:p>
    <w:bookmarkEnd w:id="531"/>
    <w:bookmarkStart w:name="z564" w:id="532"/>
    <w:p>
      <w:pPr>
        <w:spacing w:after="0"/>
        <w:ind w:left="0"/>
        <w:jc w:val="both"/>
      </w:pPr>
      <w:r>
        <w:rPr>
          <w:rFonts w:ascii="Times New Roman"/>
          <w:b w:val="false"/>
          <w:i w:val="false"/>
          <w:color w:val="000000"/>
          <w:sz w:val="28"/>
        </w:rPr>
        <w:t>
      юридический адрес, за исключением адреса бенефициарного собственника;</w:t>
      </w:r>
    </w:p>
    <w:bookmarkEnd w:id="532"/>
    <w:bookmarkStart w:name="z565" w:id="533"/>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533"/>
    <w:bookmarkStart w:name="z566" w:id="534"/>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534"/>
    <w:bookmarkStart w:name="z567" w:id="535"/>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535"/>
    <w:bookmarkStart w:name="z568" w:id="536"/>
    <w:p>
      <w:pPr>
        <w:spacing w:after="0"/>
        <w:ind w:left="0"/>
        <w:jc w:val="both"/>
      </w:pPr>
      <w:r>
        <w:rPr>
          <w:rFonts w:ascii="Times New Roman"/>
          <w:b w:val="false"/>
          <w:i w:val="false"/>
          <w:color w:val="000000"/>
          <w:sz w:val="28"/>
        </w:rPr>
        <w:t>
      Фонд при идентификации клиента-юридического лица (учредителей (участников) клиента юридического лица) устанавливает и фиксирует следующие данные:</w:t>
      </w:r>
    </w:p>
    <w:bookmarkEnd w:id="536"/>
    <w:bookmarkStart w:name="z569" w:id="537"/>
    <w:p>
      <w:pPr>
        <w:spacing w:after="0"/>
        <w:ind w:left="0"/>
        <w:jc w:val="both"/>
      </w:pPr>
      <w:r>
        <w:rPr>
          <w:rFonts w:ascii="Times New Roman"/>
          <w:b w:val="false"/>
          <w:i w:val="false"/>
          <w:color w:val="000000"/>
          <w:sz w:val="28"/>
        </w:rPr>
        <w:t>
      наименование;</w:t>
      </w:r>
    </w:p>
    <w:bookmarkEnd w:id="537"/>
    <w:bookmarkStart w:name="z570" w:id="538"/>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w:t>
      </w:r>
    </w:p>
    <w:bookmarkEnd w:id="538"/>
    <w:bookmarkStart w:name="z571" w:id="539"/>
    <w:p>
      <w:pPr>
        <w:spacing w:after="0"/>
        <w:ind w:left="0"/>
        <w:jc w:val="both"/>
      </w:pPr>
      <w:r>
        <w:rPr>
          <w:rFonts w:ascii="Times New Roman"/>
          <w:b w:val="false"/>
          <w:i w:val="false"/>
          <w:color w:val="000000"/>
          <w:sz w:val="28"/>
        </w:rPr>
        <w:t>
      адрес места нахождения или регистрации;</w:t>
      </w:r>
    </w:p>
    <w:bookmarkEnd w:id="539"/>
    <w:bookmarkStart w:name="z572" w:id="540"/>
    <w:p>
      <w:pPr>
        <w:spacing w:after="0"/>
        <w:ind w:left="0"/>
        <w:jc w:val="both"/>
      </w:pPr>
      <w:r>
        <w:rPr>
          <w:rFonts w:ascii="Times New Roman"/>
          <w:b w:val="false"/>
          <w:i w:val="false"/>
          <w:color w:val="000000"/>
          <w:sz w:val="28"/>
        </w:rPr>
        <w:t>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w:t>
      </w:r>
    </w:p>
    <w:bookmarkEnd w:id="540"/>
    <w:bookmarkStart w:name="z573" w:id="541"/>
    <w:p>
      <w:pPr>
        <w:spacing w:after="0"/>
        <w:ind w:left="0"/>
        <w:jc w:val="both"/>
      </w:pPr>
      <w:r>
        <w:rPr>
          <w:rFonts w:ascii="Times New Roman"/>
          <w:b w:val="false"/>
          <w:i w:val="false"/>
          <w:color w:val="000000"/>
          <w:sz w:val="28"/>
        </w:rPr>
        <w:t>
      данные о руководителе (ином лице, уполномоченном действовать от имени клиента-юридического лица), лице, имеющем право подписи на финансовых документах;</w:t>
      </w:r>
    </w:p>
    <w:bookmarkEnd w:id="541"/>
    <w:bookmarkStart w:name="z574" w:id="542"/>
    <w:p>
      <w:pPr>
        <w:spacing w:after="0"/>
        <w:ind w:left="0"/>
        <w:jc w:val="both"/>
      </w:pPr>
      <w:r>
        <w:rPr>
          <w:rFonts w:ascii="Times New Roman"/>
          <w:b w:val="false"/>
          <w:i w:val="false"/>
          <w:color w:val="000000"/>
          <w:sz w:val="28"/>
        </w:rPr>
        <w:t>
      характер деятельности;</w:t>
      </w:r>
    </w:p>
    <w:bookmarkEnd w:id="542"/>
    <w:bookmarkStart w:name="z575" w:id="543"/>
    <w:p>
      <w:pPr>
        <w:spacing w:after="0"/>
        <w:ind w:left="0"/>
        <w:jc w:val="both"/>
      </w:pPr>
      <w:r>
        <w:rPr>
          <w:rFonts w:ascii="Times New Roman"/>
          <w:b w:val="false"/>
          <w:i w:val="false"/>
          <w:color w:val="000000"/>
          <w:sz w:val="28"/>
        </w:rPr>
        <w:t>
      данные о бенефициарных собственниках.</w:t>
      </w:r>
    </w:p>
    <w:bookmarkEnd w:id="543"/>
    <w:bookmarkStart w:name="z576" w:id="544"/>
    <w:p>
      <w:pPr>
        <w:spacing w:after="0"/>
        <w:ind w:left="0"/>
        <w:jc w:val="both"/>
      </w:pPr>
      <w:r>
        <w:rPr>
          <w:rFonts w:ascii="Times New Roman"/>
          <w:b w:val="false"/>
          <w:i w:val="false"/>
          <w:color w:val="000000"/>
          <w:sz w:val="28"/>
        </w:rPr>
        <w:t>
      28.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544"/>
    <w:bookmarkStart w:name="z577" w:id="545"/>
    <w:p>
      <w:pPr>
        <w:spacing w:after="0"/>
        <w:ind w:left="0"/>
        <w:jc w:val="both"/>
      </w:pPr>
      <w:r>
        <w:rPr>
          <w:rFonts w:ascii="Times New Roman"/>
          <w:b w:val="false"/>
          <w:i w:val="false"/>
          <w:color w:val="000000"/>
          <w:sz w:val="28"/>
        </w:rPr>
        <w:t>
      29. Программа идентификации клиента (его представителя) и бенефициарного собственника включает, но не ограничивается:</w:t>
      </w:r>
    </w:p>
    <w:bookmarkEnd w:id="545"/>
    <w:bookmarkStart w:name="z578" w:id="546"/>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фондом решения об отказе в установлении деловых отношений и (или) в проведении операции, а также прекращении деловых отношений;</w:t>
      </w:r>
    </w:p>
    <w:bookmarkEnd w:id="546"/>
    <w:bookmarkStart w:name="z579" w:id="547"/>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547"/>
    <w:bookmarkStart w:name="z580" w:id="548"/>
    <w:p>
      <w:pPr>
        <w:spacing w:after="0"/>
        <w:ind w:left="0"/>
        <w:jc w:val="both"/>
      </w:pPr>
      <w:r>
        <w:rPr>
          <w:rFonts w:ascii="Times New Roman"/>
          <w:b w:val="false"/>
          <w:i w:val="false"/>
          <w:color w:val="000000"/>
          <w:sz w:val="28"/>
        </w:rPr>
        <w:t>
      3) описание мер, направленных на выявление фондом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548"/>
    <w:bookmarkStart w:name="z581" w:id="549"/>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ФТ и Перечне ФРОМУ;</w:t>
      </w:r>
    </w:p>
    <w:bookmarkEnd w:id="549"/>
    <w:bookmarkStart w:name="z582" w:id="550"/>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550"/>
    <w:bookmarkStart w:name="z583" w:id="551"/>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групповых требований по ПОД/ФТ/ФРОМУ (при наличии);</w:t>
      </w:r>
    </w:p>
    <w:bookmarkEnd w:id="551"/>
    <w:bookmarkStart w:name="z584" w:id="552"/>
    <w:p>
      <w:pPr>
        <w:spacing w:after="0"/>
        <w:ind w:left="0"/>
        <w:jc w:val="both"/>
      </w:pPr>
      <w:r>
        <w:rPr>
          <w:rFonts w:ascii="Times New Roman"/>
          <w:b w:val="false"/>
          <w:i w:val="false"/>
          <w:color w:val="000000"/>
          <w:sz w:val="28"/>
        </w:rPr>
        <w:t>
      7)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bookmarkEnd w:id="552"/>
    <w:bookmarkStart w:name="z585" w:id="553"/>
    <w:p>
      <w:pPr>
        <w:spacing w:after="0"/>
        <w:ind w:left="0"/>
        <w:jc w:val="both"/>
      </w:pPr>
      <w:r>
        <w:rPr>
          <w:rFonts w:ascii="Times New Roman"/>
          <w:b w:val="false"/>
          <w:i w:val="false"/>
          <w:color w:val="000000"/>
          <w:sz w:val="28"/>
        </w:rPr>
        <w:t>
      8) порядок проверки достоверности сведений о клиенте (его представителе) и бенефициарном собственнике;</w:t>
      </w:r>
    </w:p>
    <w:bookmarkEnd w:id="553"/>
    <w:bookmarkStart w:name="z586" w:id="554"/>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554"/>
    <w:bookmarkStart w:name="z587" w:id="555"/>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555"/>
    <w:bookmarkStart w:name="z588" w:id="556"/>
    <w:p>
      <w:pPr>
        <w:spacing w:after="0"/>
        <w:ind w:left="0"/>
        <w:jc w:val="both"/>
      </w:pPr>
      <w:r>
        <w:rPr>
          <w:rFonts w:ascii="Times New Roman"/>
          <w:b w:val="false"/>
          <w:i w:val="false"/>
          <w:color w:val="000000"/>
          <w:sz w:val="28"/>
        </w:rPr>
        <w:t xml:space="preserve">
      11) порядок получения и представления по запросу фонда сведений о бенефициарных собственниках клиентов по форме и порядке, определенных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ПОД/ФТ/ФРОМУ.</w:t>
      </w:r>
    </w:p>
    <w:bookmarkEnd w:id="556"/>
    <w:bookmarkStart w:name="z589" w:id="557"/>
    <w:p>
      <w:pPr>
        <w:spacing w:after="0"/>
        <w:ind w:left="0"/>
        <w:jc w:val="both"/>
      </w:pPr>
      <w:r>
        <w:rPr>
          <w:rFonts w:ascii="Times New Roman"/>
          <w:b w:val="false"/>
          <w:i w:val="false"/>
          <w:color w:val="000000"/>
          <w:sz w:val="28"/>
        </w:rPr>
        <w:t xml:space="preserve">
      Если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на основании договора поручил иному лицу применение в отношении клиентов (их представителей) и бенефициарных собственников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фонд разрабатывает правила взаимодействия с такими лицами, которые включают:</w:t>
      </w:r>
    </w:p>
    <w:bookmarkEnd w:id="557"/>
    <w:bookmarkStart w:name="z590" w:id="558"/>
    <w:p>
      <w:pPr>
        <w:spacing w:after="0"/>
        <w:ind w:left="0"/>
        <w:jc w:val="both"/>
      </w:pPr>
      <w:r>
        <w:rPr>
          <w:rFonts w:ascii="Times New Roman"/>
          <w:b w:val="false"/>
          <w:i w:val="false"/>
          <w:color w:val="000000"/>
          <w:sz w:val="28"/>
        </w:rPr>
        <w:t>
      процедуру заключения фондом договоров с лицами, которым поручено проведение идентификации, а также перечень должностных лиц фонда, уполномоченных заключать такие договоры;</w:t>
      </w:r>
    </w:p>
    <w:bookmarkEnd w:id="558"/>
    <w:bookmarkStart w:name="z591" w:id="559"/>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заключенными между фондом и лицами, которым поручено проведение идентификации;</w:t>
      </w:r>
    </w:p>
    <w:bookmarkEnd w:id="559"/>
    <w:bookmarkStart w:name="z592" w:id="560"/>
    <w:p>
      <w:pPr>
        <w:spacing w:after="0"/>
        <w:ind w:left="0"/>
        <w:jc w:val="both"/>
      </w:pPr>
      <w:r>
        <w:rPr>
          <w:rFonts w:ascii="Times New Roman"/>
          <w:b w:val="false"/>
          <w:i w:val="false"/>
          <w:color w:val="000000"/>
          <w:sz w:val="28"/>
        </w:rPr>
        <w:t>
      процедуру и сроки передачи фонду сведений, полученных при проведении идентификации клиента (его представителя) и бенефициарного собственника, лицами, которым поручено проведение идентификации;</w:t>
      </w:r>
    </w:p>
    <w:bookmarkEnd w:id="560"/>
    <w:bookmarkStart w:name="z593" w:id="561"/>
    <w:p>
      <w:pPr>
        <w:spacing w:after="0"/>
        <w:ind w:left="0"/>
        <w:jc w:val="both"/>
      </w:pPr>
      <w:r>
        <w:rPr>
          <w:rFonts w:ascii="Times New Roman"/>
          <w:b w:val="false"/>
          <w:i w:val="false"/>
          <w:color w:val="000000"/>
          <w:sz w:val="28"/>
        </w:rPr>
        <w:t>
      процедуру осуществления фондом контроля за соблюдением лицами, которым поручено проведение идентификации, требований по идентификации клиента (его представителя) и бенефициарного собственника, включая процедуру, сроки и полноту передачи фонду полученных сведений, а также меры, принимаемые фондом по устранению выявленных нарушений;</w:t>
      </w:r>
    </w:p>
    <w:bookmarkEnd w:id="561"/>
    <w:bookmarkStart w:name="z594" w:id="562"/>
    <w:p>
      <w:pPr>
        <w:spacing w:after="0"/>
        <w:ind w:left="0"/>
        <w:jc w:val="both"/>
      </w:pPr>
      <w:r>
        <w:rPr>
          <w:rFonts w:ascii="Times New Roman"/>
          <w:b w:val="false"/>
          <w:i w:val="false"/>
          <w:color w:val="000000"/>
          <w:sz w:val="28"/>
        </w:rPr>
        <w:t>
      основания, процедуру и сроки принятия фондом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фонду полученных сведений;</w:t>
      </w:r>
    </w:p>
    <w:bookmarkEnd w:id="562"/>
    <w:bookmarkStart w:name="z595" w:id="563"/>
    <w:p>
      <w:pPr>
        <w:spacing w:after="0"/>
        <w:ind w:left="0"/>
        <w:jc w:val="both"/>
      </w:pPr>
      <w:r>
        <w:rPr>
          <w:rFonts w:ascii="Times New Roman"/>
          <w:b w:val="false"/>
          <w:i w:val="false"/>
          <w:color w:val="000000"/>
          <w:sz w:val="28"/>
        </w:rPr>
        <w:t>
      перечень должностных лиц фонда, уполномоченных принимать решение об одностороннем отказе от исполнения договора с лицами, которым поручено проведение идентификации;</w:t>
      </w:r>
    </w:p>
    <w:bookmarkEnd w:id="563"/>
    <w:bookmarkStart w:name="z596" w:id="564"/>
    <w:p>
      <w:pPr>
        <w:spacing w:after="0"/>
        <w:ind w:left="0"/>
        <w:jc w:val="both"/>
      </w:pPr>
      <w:r>
        <w:rPr>
          <w:rFonts w:ascii="Times New Roman"/>
          <w:b w:val="false"/>
          <w:i w:val="false"/>
          <w:color w:val="000000"/>
          <w:sz w:val="28"/>
        </w:rPr>
        <w:t>
      положения об ответственности лиц, которым фонд поручил проведение идентификации, за несоблюдение ими требований по идентификации клиента (его представителя) и бенефициарного собственника, включая процедуру, сроки и полноту передачи фонду полученных сведений;</w:t>
      </w:r>
    </w:p>
    <w:bookmarkEnd w:id="564"/>
    <w:bookmarkStart w:name="z597" w:id="565"/>
    <w:p>
      <w:pPr>
        <w:spacing w:after="0"/>
        <w:ind w:left="0"/>
        <w:jc w:val="both"/>
      </w:pPr>
      <w:r>
        <w:rPr>
          <w:rFonts w:ascii="Times New Roman"/>
          <w:b w:val="false"/>
          <w:i w:val="false"/>
          <w:color w:val="000000"/>
          <w:sz w:val="28"/>
        </w:rPr>
        <w:t>
      процедуру взаимодействия фонда с лицами, которым поручено проведение идентификации, по вопросам оказания им методологической помощи в целях выполнения требований по идентификации клиента (его представителя) и бенефициарного собственника.</w:t>
      </w:r>
    </w:p>
    <w:bookmarkEnd w:id="565"/>
    <w:bookmarkStart w:name="z598" w:id="566"/>
    <w:p>
      <w:pPr>
        <w:spacing w:after="0"/>
        <w:ind w:left="0"/>
        <w:jc w:val="both"/>
      </w:pPr>
      <w:r>
        <w:rPr>
          <w:rFonts w:ascii="Times New Roman"/>
          <w:b w:val="false"/>
          <w:i w:val="false"/>
          <w:color w:val="000000"/>
          <w:sz w:val="28"/>
        </w:rPr>
        <w:t>
      Допускается включение фондом дополнительных условий в правила взаимодействия.</w:t>
      </w:r>
    </w:p>
    <w:bookmarkEnd w:id="566"/>
    <w:bookmarkStart w:name="z599" w:id="567"/>
    <w:p>
      <w:pPr>
        <w:spacing w:after="0"/>
        <w:ind w:left="0"/>
        <w:jc w:val="both"/>
      </w:pPr>
      <w:r>
        <w:rPr>
          <w:rFonts w:ascii="Times New Roman"/>
          <w:b w:val="false"/>
          <w:i w:val="false"/>
          <w:color w:val="000000"/>
          <w:sz w:val="28"/>
        </w:rPr>
        <w:t xml:space="preserve">
      Фонд, поручивший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учитывает возможные риски ОД/ФТ/ФРОМУ.</w:t>
      </w:r>
    </w:p>
    <w:bookmarkEnd w:id="567"/>
    <w:bookmarkStart w:name="z600" w:id="568"/>
    <w:p>
      <w:pPr>
        <w:spacing w:after="0"/>
        <w:ind w:left="0"/>
        <w:jc w:val="both"/>
      </w:pPr>
      <w:r>
        <w:rPr>
          <w:rFonts w:ascii="Times New Roman"/>
          <w:b w:val="false"/>
          <w:i w:val="false"/>
          <w:color w:val="000000"/>
          <w:sz w:val="28"/>
        </w:rPr>
        <w:t>
      30.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либо сверки с данными из доступных источников (баз данных), либо проверки сведений другими способами.</w:t>
      </w:r>
    </w:p>
    <w:bookmarkEnd w:id="568"/>
    <w:bookmarkStart w:name="z601" w:id="569"/>
    <w:p>
      <w:pPr>
        <w:spacing w:after="0"/>
        <w:ind w:left="0"/>
        <w:jc w:val="both"/>
      </w:pPr>
      <w:r>
        <w:rPr>
          <w:rFonts w:ascii="Times New Roman"/>
          <w:b w:val="false"/>
          <w:i w:val="false"/>
          <w:color w:val="000000"/>
          <w:sz w:val="28"/>
        </w:rPr>
        <w:t xml:space="preserve">
      31. Фонд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569"/>
    <w:bookmarkStart w:name="z602" w:id="570"/>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570"/>
    <w:bookmarkStart w:name="z603" w:id="571"/>
    <w:p>
      <w:pPr>
        <w:spacing w:after="0"/>
        <w:ind w:left="0"/>
        <w:jc w:val="both"/>
      </w:pPr>
      <w:r>
        <w:rPr>
          <w:rFonts w:ascii="Times New Roman"/>
          <w:b w:val="false"/>
          <w:i w:val="false"/>
          <w:color w:val="000000"/>
          <w:sz w:val="28"/>
        </w:rPr>
        <w:t xml:space="preserve">
      32.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сообщений о пороговых и подозрительных операциях, фонд разрабатывает программу мониторинга и изучения операций клиентов.</w:t>
      </w:r>
    </w:p>
    <w:bookmarkEnd w:id="571"/>
    <w:bookmarkStart w:name="z604" w:id="572"/>
    <w:p>
      <w:pPr>
        <w:spacing w:after="0"/>
        <w:ind w:left="0"/>
        <w:jc w:val="both"/>
      </w:pPr>
      <w:r>
        <w:rPr>
          <w:rFonts w:ascii="Times New Roman"/>
          <w:b w:val="false"/>
          <w:i w:val="false"/>
          <w:color w:val="000000"/>
          <w:sz w:val="28"/>
        </w:rPr>
        <w:t>
      33. В рамках программы мониторинга и изучения операций клиентов фондом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сложных, необычных и подозрительных операций.</w:t>
      </w:r>
    </w:p>
    <w:bookmarkEnd w:id="572"/>
    <w:bookmarkStart w:name="z605" w:id="573"/>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фондом для ежегодной оценки степени подверженности услуг фонда рискам ОД/ФТ/ФРОМУ, а также для пересмотра уровней рисков клиентов.</w:t>
      </w:r>
    </w:p>
    <w:bookmarkEnd w:id="573"/>
    <w:bookmarkStart w:name="z606" w:id="574"/>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26 Требований, и (или) хранятся в фонде на протяжении всего периода деловых отношений с клиентом и не менее пяти лет со дня их прекращения.</w:t>
      </w:r>
    </w:p>
    <w:bookmarkEnd w:id="574"/>
    <w:bookmarkStart w:name="z607" w:id="575"/>
    <w:p>
      <w:pPr>
        <w:spacing w:after="0"/>
        <w:ind w:left="0"/>
        <w:jc w:val="both"/>
      </w:pPr>
      <w:r>
        <w:rPr>
          <w:rFonts w:ascii="Times New Roman"/>
          <w:b w:val="false"/>
          <w:i w:val="false"/>
          <w:color w:val="000000"/>
          <w:sz w:val="28"/>
        </w:rPr>
        <w:t>
      34.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фондом с учетом уровня риска клиента (группы клиентов) и (или) степени подверженности услуг фонда, которыми пользуется клиент, рискам ОД/ФТ/ФРОМУ.</w:t>
      </w:r>
    </w:p>
    <w:bookmarkEnd w:id="575"/>
    <w:bookmarkStart w:name="z608" w:id="576"/>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576"/>
    <w:bookmarkStart w:name="z609" w:id="577"/>
    <w:p>
      <w:pPr>
        <w:spacing w:after="0"/>
        <w:ind w:left="0"/>
        <w:jc w:val="both"/>
      </w:pPr>
      <w:r>
        <w:rPr>
          <w:rFonts w:ascii="Times New Roman"/>
          <w:b w:val="false"/>
          <w:i w:val="false"/>
          <w:color w:val="000000"/>
          <w:sz w:val="28"/>
        </w:rPr>
        <w:t>
      35. Степень изучения операций клиента определяется фондом с учетом уровня риска клиента (группы клиентов), а также с учетом имеющихся у фонда сценариев (схем) ОД/ФТ/ФРОМУ и (или) признаков сложных, необычных, подозрительных операций.</w:t>
      </w:r>
    </w:p>
    <w:bookmarkEnd w:id="577"/>
    <w:bookmarkStart w:name="z610" w:id="578"/>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фондом изучаются операции, которые проводит (проводил) клиент за определенный период времени, но не менее чем за последний месяц.</w:t>
      </w:r>
    </w:p>
    <w:bookmarkEnd w:id="578"/>
    <w:bookmarkStart w:name="z611" w:id="579"/>
    <w:p>
      <w:pPr>
        <w:spacing w:after="0"/>
        <w:ind w:left="0"/>
        <w:jc w:val="both"/>
      </w:pPr>
      <w:r>
        <w:rPr>
          <w:rFonts w:ascii="Times New Roman"/>
          <w:b w:val="false"/>
          <w:i w:val="false"/>
          <w:color w:val="000000"/>
          <w:sz w:val="28"/>
        </w:rPr>
        <w:t>
      36. Программа мониторинга и изучения операций клиентов включает, но не ограничивается:</w:t>
      </w:r>
    </w:p>
    <w:bookmarkEnd w:id="579"/>
    <w:bookmarkStart w:name="z612" w:id="580"/>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фондом самостоятельно, за исключением признаков подозрительной деятельности клиента, подлежащей финансовому мониторингу;</w:t>
      </w:r>
    </w:p>
    <w:bookmarkEnd w:id="580"/>
    <w:bookmarkStart w:name="z613" w:id="581"/>
    <w:p>
      <w:pPr>
        <w:spacing w:after="0"/>
        <w:ind w:left="0"/>
        <w:jc w:val="both"/>
      </w:pPr>
      <w:r>
        <w:rPr>
          <w:rFonts w:ascii="Times New Roman"/>
          <w:b w:val="false"/>
          <w:i w:val="false"/>
          <w:color w:val="000000"/>
          <w:sz w:val="28"/>
        </w:rPr>
        <w:t>
      2) распределение обязанностей между подразделениями (работниками) фонда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581"/>
    <w:bookmarkStart w:name="z614" w:id="582"/>
    <w:p>
      <w:pPr>
        <w:spacing w:after="0"/>
        <w:ind w:left="0"/>
        <w:jc w:val="both"/>
      </w:pPr>
      <w:r>
        <w:rPr>
          <w:rFonts w:ascii="Times New Roman"/>
          <w:b w:val="false"/>
          <w:i w:val="false"/>
          <w:color w:val="000000"/>
          <w:sz w:val="28"/>
        </w:rPr>
        <w:t>
      3) распределение обязанностей между подразделениями (работниками) фонда по выявлению и передаче между подразделениями (работниками) сведений о пороговых, сложных, необычных, подозрительных операциях;</w:t>
      </w:r>
    </w:p>
    <w:bookmarkEnd w:id="582"/>
    <w:bookmarkStart w:name="z615" w:id="583"/>
    <w:p>
      <w:pPr>
        <w:spacing w:after="0"/>
        <w:ind w:left="0"/>
        <w:jc w:val="both"/>
      </w:pPr>
      <w:r>
        <w:rPr>
          <w:rFonts w:ascii="Times New Roman"/>
          <w:b w:val="false"/>
          <w:i w:val="false"/>
          <w:color w:val="000000"/>
          <w:sz w:val="28"/>
        </w:rPr>
        <w:t>
      4) порядок, основания и срок принятия ответственным работником решения о квалификации операции клиента;</w:t>
      </w:r>
    </w:p>
    <w:bookmarkEnd w:id="583"/>
    <w:bookmarkStart w:name="z616" w:id="584"/>
    <w:p>
      <w:pPr>
        <w:spacing w:after="0"/>
        <w:ind w:left="0"/>
        <w:jc w:val="both"/>
      </w:pPr>
      <w:r>
        <w:rPr>
          <w:rFonts w:ascii="Times New Roman"/>
          <w:b w:val="false"/>
          <w:i w:val="false"/>
          <w:color w:val="000000"/>
          <w:sz w:val="28"/>
        </w:rPr>
        <w:t>
      5) порядок фиксирования (в том числе способы фиксирования) и хранения сведений о результатах изучения сложных, необычных операций, а также сведений о пороговых и подозрительных операциях (в том числе сумму операции);</w:t>
      </w:r>
    </w:p>
    <w:bookmarkEnd w:id="584"/>
    <w:bookmarkStart w:name="z617" w:id="585"/>
    <w:p>
      <w:pPr>
        <w:spacing w:after="0"/>
        <w:ind w:left="0"/>
        <w:jc w:val="both"/>
      </w:pPr>
      <w:r>
        <w:rPr>
          <w:rFonts w:ascii="Times New Roman"/>
          <w:b w:val="false"/>
          <w:i w:val="false"/>
          <w:color w:val="000000"/>
          <w:sz w:val="28"/>
        </w:rPr>
        <w:t>
      6) порядок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585"/>
    <w:bookmarkStart w:name="z618" w:id="586"/>
    <w:p>
      <w:pPr>
        <w:spacing w:after="0"/>
        <w:ind w:left="0"/>
        <w:jc w:val="both"/>
      </w:pPr>
      <w:r>
        <w:rPr>
          <w:rFonts w:ascii="Times New Roman"/>
          <w:b w:val="false"/>
          <w:i w:val="false"/>
          <w:color w:val="000000"/>
          <w:sz w:val="28"/>
        </w:rPr>
        <w:t>
      7) порядок представления в уполномоченный орган сообщений о пороговых и подозрительных операциях;</w:t>
      </w:r>
    </w:p>
    <w:bookmarkEnd w:id="586"/>
    <w:bookmarkStart w:name="z619" w:id="587"/>
    <w:p>
      <w:pPr>
        <w:spacing w:after="0"/>
        <w:ind w:left="0"/>
        <w:jc w:val="both"/>
      </w:pPr>
      <w:r>
        <w:rPr>
          <w:rFonts w:ascii="Times New Roman"/>
          <w:b w:val="false"/>
          <w:i w:val="false"/>
          <w:color w:val="000000"/>
          <w:sz w:val="28"/>
        </w:rPr>
        <w:t>
      8) порядок информирования (при необходимости) органа управления, исполнительного органа фонда и должностных лиц фонда о выявлении пороговой и подозрительной операции.</w:t>
      </w:r>
    </w:p>
    <w:bookmarkEnd w:id="587"/>
    <w:bookmarkStart w:name="z620" w:id="588"/>
    <w:p>
      <w:pPr>
        <w:spacing w:after="0"/>
        <w:ind w:left="0"/>
        <w:jc w:val="both"/>
      </w:pPr>
      <w:r>
        <w:rPr>
          <w:rFonts w:ascii="Times New Roman"/>
          <w:b w:val="false"/>
          <w:i w:val="false"/>
          <w:color w:val="000000"/>
          <w:sz w:val="28"/>
        </w:rPr>
        <w:t>
      37.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фонда, выявивший указанную операцию, направляет сообщение о такой операции ответственному работнику (в подразделение по ПОД/ФТ/ФРОМУ) в порядке, форме и сроки, установленные внутренними документами фонда.</w:t>
      </w:r>
    </w:p>
    <w:bookmarkEnd w:id="588"/>
    <w:bookmarkStart w:name="z621" w:id="589"/>
    <w:p>
      <w:pPr>
        <w:spacing w:after="0"/>
        <w:ind w:left="0"/>
        <w:jc w:val="both"/>
      </w:pPr>
      <w:r>
        <w:rPr>
          <w:rFonts w:ascii="Times New Roman"/>
          <w:b w:val="false"/>
          <w:i w:val="false"/>
          <w:color w:val="000000"/>
          <w:sz w:val="28"/>
        </w:rPr>
        <w:t>
       В одном сообщении допускается информация о нескольких операциях.</w:t>
      </w:r>
    </w:p>
    <w:bookmarkEnd w:id="589"/>
    <w:bookmarkStart w:name="z622" w:id="590"/>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фондом не менее пяти лет со дня прекращения деловых отношений с клиентом.</w:t>
      </w:r>
    </w:p>
    <w:bookmarkEnd w:id="590"/>
    <w:bookmarkStart w:name="z623" w:id="591"/>
    <w:p>
      <w:pPr>
        <w:spacing w:after="0"/>
        <w:ind w:left="0"/>
        <w:jc w:val="left"/>
      </w:pPr>
      <w:r>
        <w:rPr>
          <w:rFonts w:ascii="Times New Roman"/>
          <w:b/>
          <w:i w:val="false"/>
          <w:color w:val="000000"/>
        </w:rPr>
        <w:t xml:space="preserve"> Глава 6. Программа подготовки и обучения работников фонда по вопросам ПОД/ФТ/ФРОМУ</w:t>
      </w:r>
    </w:p>
    <w:bookmarkEnd w:id="591"/>
    <w:bookmarkStart w:name="z624" w:id="592"/>
    <w:p>
      <w:pPr>
        <w:spacing w:after="0"/>
        <w:ind w:left="0"/>
        <w:jc w:val="both"/>
      </w:pPr>
      <w:r>
        <w:rPr>
          <w:rFonts w:ascii="Times New Roman"/>
          <w:b w:val="false"/>
          <w:i w:val="false"/>
          <w:color w:val="000000"/>
          <w:sz w:val="28"/>
        </w:rPr>
        <w:t>
      38. Целью Программы подготовки и обучения работников по вопросам ПОД/ФТ/ФРОМУ (далее – Программа обучения) является получение работниками фонда знаний и формирование навыков, необходимых для исполнения ими требований законодательства Республики Казахстан, а также правил внутреннего контроля и иных внутренних документов в сфере ПОД/ФТ/ФРОМУ.</w:t>
      </w:r>
    </w:p>
    <w:bookmarkEnd w:id="592"/>
    <w:bookmarkStart w:name="z625" w:id="593"/>
    <w:p>
      <w:pPr>
        <w:spacing w:after="0"/>
        <w:ind w:left="0"/>
        <w:jc w:val="both"/>
      </w:pPr>
      <w:r>
        <w:rPr>
          <w:rFonts w:ascii="Times New Roman"/>
          <w:b w:val="false"/>
          <w:i w:val="false"/>
          <w:color w:val="000000"/>
          <w:sz w:val="28"/>
        </w:rPr>
        <w:t xml:space="preserve">
      39.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пункте 8 </w:t>
      </w:r>
      <w:r>
        <w:rPr>
          <w:rFonts w:ascii="Times New Roman"/>
          <w:b w:val="false"/>
          <w:i w:val="false"/>
          <w:color w:val="000000"/>
          <w:sz w:val="28"/>
        </w:rPr>
        <w:t>статьи 11</w:t>
      </w:r>
      <w:r>
        <w:rPr>
          <w:rFonts w:ascii="Times New Roman"/>
          <w:b w:val="false"/>
          <w:i w:val="false"/>
          <w:color w:val="000000"/>
          <w:sz w:val="28"/>
        </w:rPr>
        <w:t xml:space="preserve"> Закона о ПОД/ФТ/ФРОМУ.</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октября 2020 года № 96</w:t>
            </w:r>
          </w:p>
        </w:tc>
      </w:tr>
    </w:tbl>
    <w:bookmarkStart w:name="z628" w:id="594"/>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w:t>
      </w:r>
    </w:p>
    <w:bookmarkEnd w:id="594"/>
    <w:bookmarkStart w:name="z629" w:id="595"/>
    <w:p>
      <w:pPr>
        <w:spacing w:after="0"/>
        <w:ind w:left="0"/>
        <w:jc w:val="left"/>
      </w:pPr>
      <w:r>
        <w:rPr>
          <w:rFonts w:ascii="Times New Roman"/>
          <w:b/>
          <w:i w:val="false"/>
          <w:color w:val="000000"/>
        </w:rPr>
        <w:t xml:space="preserve"> Глава 1. Общие положения</w:t>
      </w:r>
    </w:p>
    <w:bookmarkEnd w:id="595"/>
    <w:bookmarkStart w:name="z630" w:id="596"/>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(далее – Требования) разработаны в соответствии с абзацем вторым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596"/>
    <w:bookmarkStart w:name="z631" w:id="597"/>
    <w:p>
      <w:pPr>
        <w:spacing w:after="0"/>
        <w:ind w:left="0"/>
        <w:jc w:val="both"/>
      </w:pPr>
      <w:r>
        <w:rPr>
          <w:rFonts w:ascii="Times New Roman"/>
          <w:b w:val="false"/>
          <w:i w:val="false"/>
          <w:color w:val="000000"/>
          <w:sz w:val="28"/>
        </w:rPr>
        <w:t>
      Требования распространяются на профессиональных участников рынка ценных бумаг и центрального депозитария, за исключением банков второго уровня, Национального оператора почты и фондовой биржи (далее – организации).</w:t>
      </w:r>
    </w:p>
    <w:bookmarkEnd w:id="597"/>
    <w:bookmarkStart w:name="z632" w:id="598"/>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 (далее – Закон о рынке ценных бумаг)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598"/>
    <w:bookmarkStart w:name="z633" w:id="599"/>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599"/>
    <w:bookmarkStart w:name="z634" w:id="600"/>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организациями самостоятельно, за исключением признаков подозрительной деятельности клиента, подлежащей финансовому мониторингу;</w:t>
      </w:r>
    </w:p>
    <w:bookmarkEnd w:id="600"/>
    <w:bookmarkStart w:name="z635" w:id="601"/>
    <w:p>
      <w:pPr>
        <w:spacing w:after="0"/>
        <w:ind w:left="0"/>
        <w:jc w:val="both"/>
      </w:pPr>
      <w:r>
        <w:rPr>
          <w:rFonts w:ascii="Times New Roman"/>
          <w:b w:val="false"/>
          <w:i w:val="false"/>
          <w:color w:val="000000"/>
          <w:sz w:val="28"/>
        </w:rPr>
        <w:t>
      2) клиент – физическое, юридическое лицо или иностранная структура без образования юридического лица, получающие услуги организаций;</w:t>
      </w:r>
    </w:p>
    <w:bookmarkEnd w:id="601"/>
    <w:bookmarkStart w:name="z636" w:id="602"/>
    <w:p>
      <w:pPr>
        <w:spacing w:after="0"/>
        <w:ind w:left="0"/>
        <w:jc w:val="both"/>
      </w:pPr>
      <w:r>
        <w:rPr>
          <w:rFonts w:ascii="Times New Roman"/>
          <w:b w:val="false"/>
          <w:i w:val="false"/>
          <w:color w:val="000000"/>
          <w:sz w:val="28"/>
        </w:rPr>
        <w:t>
      3)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риски преднамеренного или непреднамеренного вовлечения организаций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602"/>
    <w:bookmarkStart w:name="z637" w:id="603"/>
    <w:p>
      <w:pPr>
        <w:spacing w:after="0"/>
        <w:ind w:left="0"/>
        <w:jc w:val="both"/>
      </w:pPr>
      <w:r>
        <w:rPr>
          <w:rFonts w:ascii="Times New Roman"/>
          <w:b w:val="false"/>
          <w:i w:val="false"/>
          <w:color w:val="000000"/>
          <w:sz w:val="28"/>
        </w:rPr>
        <w:t>
      4) управление рисками (далее – ОД/ФТ/ФРОМУ) – совокупность принимаемых организациями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603"/>
    <w:bookmarkStart w:name="z638" w:id="604"/>
    <w:p>
      <w:pPr>
        <w:spacing w:after="0"/>
        <w:ind w:left="0"/>
        <w:jc w:val="both"/>
      </w:pPr>
      <w:r>
        <w:rPr>
          <w:rFonts w:ascii="Times New Roman"/>
          <w:b w:val="false"/>
          <w:i w:val="false"/>
          <w:color w:val="000000"/>
          <w:sz w:val="28"/>
        </w:rPr>
        <w:t xml:space="preserve">
      5) пороговая операция – операция клиента с деньгами и (или) иным имуществом, подлежащая финансовому мониторингу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w:t>
      </w:r>
    </w:p>
    <w:bookmarkEnd w:id="604"/>
    <w:bookmarkStart w:name="z639" w:id="605"/>
    <w:p>
      <w:pPr>
        <w:spacing w:after="0"/>
        <w:ind w:left="0"/>
        <w:jc w:val="both"/>
      </w:pPr>
      <w:r>
        <w:rPr>
          <w:rFonts w:ascii="Times New Roman"/>
          <w:b w:val="false"/>
          <w:i w:val="false"/>
          <w:color w:val="000000"/>
          <w:sz w:val="28"/>
        </w:rPr>
        <w:t>
      6) счет – способ отражения деловых отношений между организациями и клиентами, предусматривающих осуществление организациями учета активов клиентов, включая деньги, ценные бумаги и иные финансовые инструменты;</w:t>
      </w:r>
    </w:p>
    <w:bookmarkEnd w:id="605"/>
    <w:bookmarkStart w:name="z640" w:id="606"/>
    <w:p>
      <w:pPr>
        <w:spacing w:after="0"/>
        <w:ind w:left="0"/>
        <w:jc w:val="both"/>
      </w:pPr>
      <w:r>
        <w:rPr>
          <w:rFonts w:ascii="Times New Roman"/>
          <w:b w:val="false"/>
          <w:i w:val="false"/>
          <w:color w:val="000000"/>
          <w:sz w:val="28"/>
        </w:rPr>
        <w:t>
      7) деловые отношения – отношения с клиентами, возникающие в процессе осуществления организациями профессиональной деятельности.</w:t>
      </w:r>
    </w:p>
    <w:bookmarkEnd w:id="606"/>
    <w:bookmarkStart w:name="z641" w:id="607"/>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финансирования терроризма и финансирования распространения оружия массового уничтожения (далее – ПОД/ФТ/ФРОМУ) осуществляется организациями в целях:</w:t>
      </w:r>
    </w:p>
    <w:bookmarkEnd w:id="607"/>
    <w:bookmarkStart w:name="z642" w:id="608"/>
    <w:p>
      <w:pPr>
        <w:spacing w:after="0"/>
        <w:ind w:left="0"/>
        <w:jc w:val="both"/>
      </w:pPr>
      <w:r>
        <w:rPr>
          <w:rFonts w:ascii="Times New Roman"/>
          <w:b w:val="false"/>
          <w:i w:val="false"/>
          <w:color w:val="000000"/>
          <w:sz w:val="28"/>
        </w:rPr>
        <w:t xml:space="preserve">
      1) обеспечения выполнения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608"/>
    <w:bookmarkStart w:name="z643" w:id="609"/>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организаций на уровне, достаточном для управления рисками ОД/ФТ/ФРОМУ и сопряженными рисками (операционного, репутационного, правового);</w:t>
      </w:r>
    </w:p>
    <w:bookmarkEnd w:id="609"/>
    <w:bookmarkStart w:name="z644" w:id="610"/>
    <w:p>
      <w:pPr>
        <w:spacing w:after="0"/>
        <w:ind w:left="0"/>
        <w:jc w:val="both"/>
      </w:pPr>
      <w:r>
        <w:rPr>
          <w:rFonts w:ascii="Times New Roman"/>
          <w:b w:val="false"/>
          <w:i w:val="false"/>
          <w:color w:val="000000"/>
          <w:sz w:val="28"/>
        </w:rPr>
        <w:t>
      3) исключения вовлечения организаций, их должностных лиц и работников в процессы ОД/ФТ/ФРОМУ.</w:t>
      </w:r>
    </w:p>
    <w:bookmarkEnd w:id="610"/>
    <w:bookmarkStart w:name="z645" w:id="611"/>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организаций разрабатываются и принимаются правила внутреннего контроля, включающие требования к проведению службами внутреннего аудита организаций оценки эффективности внутреннего контроля в целях ПОД/ФТ/ФРОМУ.</w:t>
      </w:r>
    </w:p>
    <w:bookmarkEnd w:id="611"/>
    <w:bookmarkStart w:name="z646" w:id="612"/>
    <w:p>
      <w:pPr>
        <w:spacing w:after="0"/>
        <w:ind w:left="0"/>
        <w:jc w:val="both"/>
      </w:pPr>
      <w:r>
        <w:rPr>
          <w:rFonts w:ascii="Times New Roman"/>
          <w:b w:val="false"/>
          <w:i w:val="false"/>
          <w:color w:val="000000"/>
          <w:sz w:val="28"/>
        </w:rPr>
        <w:t>
      Правила внутреннего контроля исполняются организациями с учетом результатов оценки степени подверженности услуг организаций рискам ОД/ФТ/ФРОМУ, размера, характера и сложности организаций.</w:t>
      </w:r>
    </w:p>
    <w:bookmarkEnd w:id="612"/>
    <w:bookmarkStart w:name="z647" w:id="613"/>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организациями самостоятельно в соответствии с Требованиями и являются внутренними документами организаций либо совокупностью таких документов, утвержденных органами управления или исполнительными органами организаций.</w:t>
      </w:r>
    </w:p>
    <w:bookmarkEnd w:id="613"/>
    <w:bookmarkStart w:name="z648" w:id="614"/>
    <w:p>
      <w:pPr>
        <w:spacing w:after="0"/>
        <w:ind w:left="0"/>
        <w:jc w:val="left"/>
      </w:pPr>
      <w:r>
        <w:rPr>
          <w:rFonts w:ascii="Times New Roman"/>
          <w:b/>
          <w:i w:val="false"/>
          <w:color w:val="000000"/>
        </w:rPr>
        <w:t xml:space="preserve"> Глава 2. Программа организации внутреннего контроля в целях ПОД/ФТ/ФРОМУ</w:t>
      </w:r>
    </w:p>
    <w:bookmarkEnd w:id="614"/>
    <w:bookmarkStart w:name="z649" w:id="615"/>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лицо,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организации, ответственное за реализацию и соблюдение правил внутреннего контроля (далее – ответственный работник), которое имеет высшее образование в области экономики, финансов, банковского и страхового дела, бизнеса и управления, права, бухгалтерского дела и налогообложения, стаж работы в организации не менее одного года либо стаж работы в сфере ПОД/ФТ/ФРОМУ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Законом о рынке ценных бумаг, а также определяются работники либо подразделение организации, в компетенцию которых входят вопросы ПОД/ФТ/ФРОМУ (далее – подразделение по ПОД/ФТ/ФРОМУ).</w:t>
      </w:r>
    </w:p>
    <w:bookmarkEnd w:id="615"/>
    <w:bookmarkStart w:name="z650" w:id="616"/>
    <w:p>
      <w:pPr>
        <w:spacing w:after="0"/>
        <w:ind w:left="0"/>
        <w:jc w:val="both"/>
      </w:pPr>
      <w:r>
        <w:rPr>
          <w:rFonts w:ascii="Times New Roman"/>
          <w:b w:val="false"/>
          <w:i w:val="false"/>
          <w:color w:val="000000"/>
          <w:sz w:val="28"/>
        </w:rPr>
        <w:t>
      6. Программа организации внутреннего контроля в целях ПОД/ФТ/ФРОМУ включает, но не ограничивается:</w:t>
      </w:r>
    </w:p>
    <w:bookmarkEnd w:id="616"/>
    <w:bookmarkStart w:name="z651" w:id="617"/>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617"/>
    <w:bookmarkStart w:name="z652" w:id="618"/>
    <w:p>
      <w:pPr>
        <w:spacing w:after="0"/>
        <w:ind w:left="0"/>
        <w:jc w:val="both"/>
      </w:pPr>
      <w:r>
        <w:rPr>
          <w:rFonts w:ascii="Times New Roman"/>
          <w:b w:val="false"/>
          <w:i w:val="false"/>
          <w:color w:val="000000"/>
          <w:sz w:val="28"/>
        </w:rPr>
        <w:t>
      2) порядок применения мер по замораживанию операций с деньгами и (или) иным имуществом лиц, включенных в перечень лиц и организаций, связанных с финансированием терроризма и экстремизма (далее – Перечень ФТ) и перечень организаций и лиц, связанных с финансированием распространения оружия массового уничтожения (далее – Перечень ФРОМУ);</w:t>
      </w:r>
    </w:p>
    <w:bookmarkEnd w:id="618"/>
    <w:bookmarkStart w:name="z653" w:id="619"/>
    <w:p>
      <w:pPr>
        <w:spacing w:after="0"/>
        <w:ind w:left="0"/>
        <w:jc w:val="both"/>
      </w:pPr>
      <w:r>
        <w:rPr>
          <w:rFonts w:ascii="Times New Roman"/>
          <w:b w:val="false"/>
          <w:i w:val="false"/>
          <w:color w:val="000000"/>
          <w:sz w:val="28"/>
        </w:rPr>
        <w:t xml:space="preserve">
      3) порядок проверки клиента (его представителя) и бенефициарного собственника на наличие в Перечне ФТ,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и Перечне ФРОМУ,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w:t>
      </w:r>
    </w:p>
    <w:bookmarkEnd w:id="619"/>
    <w:bookmarkStart w:name="z654" w:id="620"/>
    <w:p>
      <w:pPr>
        <w:spacing w:after="0"/>
        <w:ind w:left="0"/>
        <w:jc w:val="both"/>
      </w:pPr>
      <w:r>
        <w:rPr>
          <w:rFonts w:ascii="Times New Roman"/>
          <w:b w:val="false"/>
          <w:i w:val="false"/>
          <w:color w:val="000000"/>
          <w:sz w:val="28"/>
        </w:rPr>
        <w:t>
      4) порядок прекращения мер по замораживанию операций с деньгами и (или) иным имуществом лиц, включенных в Перечень ФТ и Перечень ФРОМУ при исключении клиента (его представителя) и бенефициарного собственника из Перечня ФТ и Перечня ФРОМУ;</w:t>
      </w:r>
    </w:p>
    <w:bookmarkEnd w:id="620"/>
    <w:bookmarkStart w:name="z655" w:id="621"/>
    <w:p>
      <w:pPr>
        <w:spacing w:after="0"/>
        <w:ind w:left="0"/>
        <w:jc w:val="both"/>
      </w:pPr>
      <w:r>
        <w:rPr>
          <w:rFonts w:ascii="Times New Roman"/>
          <w:b w:val="false"/>
          <w:i w:val="false"/>
          <w:color w:val="000000"/>
          <w:sz w:val="28"/>
        </w:rPr>
        <w:t xml:space="preserve">
      5) порядок информирования работниками организаций, в том числе ответственными работниками, органов управления и исполнительных органов организаций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организаций;</w:t>
      </w:r>
    </w:p>
    <w:bookmarkEnd w:id="621"/>
    <w:bookmarkStart w:name="z656" w:id="622"/>
    <w:p>
      <w:pPr>
        <w:spacing w:after="0"/>
        <w:ind w:left="0"/>
        <w:jc w:val="both"/>
      </w:pPr>
      <w:r>
        <w:rPr>
          <w:rFonts w:ascii="Times New Roman"/>
          <w:b w:val="false"/>
          <w:i w:val="false"/>
          <w:color w:val="000000"/>
          <w:sz w:val="28"/>
        </w:rPr>
        <w:t>
      6) описание требований по ПОД/ФТ/ФРОМУ, установленных юридическими лицами, которые имеют контроль над организациями (при наличии);</w:t>
      </w:r>
    </w:p>
    <w:bookmarkEnd w:id="622"/>
    <w:bookmarkStart w:name="z657" w:id="623"/>
    <w:p>
      <w:pPr>
        <w:spacing w:after="0"/>
        <w:ind w:left="0"/>
        <w:jc w:val="both"/>
      </w:pPr>
      <w:r>
        <w:rPr>
          <w:rFonts w:ascii="Times New Roman"/>
          <w:b w:val="false"/>
          <w:i w:val="false"/>
          <w:color w:val="000000"/>
          <w:sz w:val="28"/>
        </w:rPr>
        <w:t>
      7) порядок подготовки и представления органам управления и исполнительным органам организаций управленческой отчетности, в том числе на консолидированной основе в рамках финансовой группы (при наличии), по результатам оценки эффективности внутреннего контроля в целях ПОД/ФТ/ФРОМУ службами внутреннего аудита организаций;</w:t>
      </w:r>
    </w:p>
    <w:bookmarkEnd w:id="623"/>
    <w:bookmarkStart w:name="z658" w:id="624"/>
    <w:p>
      <w:pPr>
        <w:spacing w:after="0"/>
        <w:ind w:left="0"/>
        <w:jc w:val="both"/>
      </w:pPr>
      <w:r>
        <w:rPr>
          <w:rFonts w:ascii="Times New Roman"/>
          <w:b w:val="false"/>
          <w:i w:val="false"/>
          <w:color w:val="000000"/>
          <w:sz w:val="28"/>
        </w:rPr>
        <w:t>
      8) процедуру оценки, определения, документального фиксирования и обновления результатов оценки рисков ОД/ФТ/ФРОМУ;</w:t>
      </w:r>
    </w:p>
    <w:bookmarkEnd w:id="624"/>
    <w:bookmarkStart w:name="z659" w:id="625"/>
    <w:p>
      <w:pPr>
        <w:spacing w:after="0"/>
        <w:ind w:left="0"/>
        <w:jc w:val="both"/>
      </w:pPr>
      <w:r>
        <w:rPr>
          <w:rFonts w:ascii="Times New Roman"/>
          <w:b w:val="false"/>
          <w:i w:val="false"/>
          <w:color w:val="000000"/>
          <w:sz w:val="28"/>
        </w:rPr>
        <w:t>
      9) описание функций подразделения по ПОД/ФТ/ФРОМУ, в том числе процедуру взаимодействия с другими подразделениями организаций, филиалами, дочерними организациями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органами управления и исполнительными органами организаций;</w:t>
      </w:r>
    </w:p>
    <w:bookmarkEnd w:id="625"/>
    <w:bookmarkStart w:name="z660" w:id="626"/>
    <w:p>
      <w:pPr>
        <w:spacing w:after="0"/>
        <w:ind w:left="0"/>
        <w:jc w:val="both"/>
      </w:pPr>
      <w:r>
        <w:rPr>
          <w:rFonts w:ascii="Times New Roman"/>
          <w:b w:val="false"/>
          <w:i w:val="false"/>
          <w:color w:val="000000"/>
          <w:sz w:val="28"/>
        </w:rPr>
        <w:t>
      10)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ОД/ФТ/ФРОМУ и их снижения, филиалами, представительствами, дочерними организациями организаций,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626"/>
    <w:bookmarkStart w:name="z661" w:id="627"/>
    <w:p>
      <w:pPr>
        <w:spacing w:after="0"/>
        <w:ind w:left="0"/>
        <w:jc w:val="both"/>
      </w:pPr>
      <w:r>
        <w:rPr>
          <w:rFonts w:ascii="Times New Roman"/>
          <w:b w:val="false"/>
          <w:i w:val="false"/>
          <w:color w:val="000000"/>
          <w:sz w:val="28"/>
        </w:rPr>
        <w:t>
      7.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627"/>
    <w:bookmarkStart w:name="z662" w:id="628"/>
    <w:p>
      <w:pPr>
        <w:spacing w:after="0"/>
        <w:ind w:left="0"/>
        <w:jc w:val="both"/>
      </w:pPr>
      <w:r>
        <w:rPr>
          <w:rFonts w:ascii="Times New Roman"/>
          <w:b w:val="false"/>
          <w:i w:val="false"/>
          <w:color w:val="000000"/>
          <w:sz w:val="28"/>
        </w:rPr>
        <w:t>
      1) обеспечение наличия разработанных и согласованных с органами управления или исполнительными органами организаций правил внутреннего контроля и (или) изменений (дополнений) к ним, а также мониторинг за их соблюдением в организациях;</w:t>
      </w:r>
    </w:p>
    <w:bookmarkEnd w:id="628"/>
    <w:bookmarkStart w:name="z663" w:id="629"/>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629"/>
    <w:bookmarkStart w:name="z664" w:id="630"/>
    <w:p>
      <w:pPr>
        <w:spacing w:after="0"/>
        <w:ind w:left="0"/>
        <w:jc w:val="both"/>
      </w:pPr>
      <w:r>
        <w:rPr>
          <w:rFonts w:ascii="Times New Roman"/>
          <w:b w:val="false"/>
          <w:i w:val="false"/>
          <w:color w:val="000000"/>
          <w:sz w:val="28"/>
        </w:rPr>
        <w:t>
      3) информирование органов управления и (или) исполнительных органов организаций о выявленных клиентах, состоящих в Перечне ФТ, Перечне ФРОМУ и принятых мерах по применению целевых финансовых санкций;</w:t>
      </w:r>
    </w:p>
    <w:bookmarkEnd w:id="630"/>
    <w:bookmarkStart w:name="z665" w:id="631"/>
    <w:p>
      <w:pPr>
        <w:spacing w:after="0"/>
        <w:ind w:left="0"/>
        <w:jc w:val="both"/>
      </w:pPr>
      <w:r>
        <w:rPr>
          <w:rFonts w:ascii="Times New Roman"/>
          <w:b w:val="false"/>
          <w:i w:val="false"/>
          <w:color w:val="000000"/>
          <w:sz w:val="28"/>
        </w:rPr>
        <w:t>
      4)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организаций;</w:t>
      </w:r>
    </w:p>
    <w:bookmarkEnd w:id="631"/>
    <w:bookmarkStart w:name="z666" w:id="632"/>
    <w:p>
      <w:pPr>
        <w:spacing w:after="0"/>
        <w:ind w:left="0"/>
        <w:jc w:val="both"/>
      </w:pPr>
      <w:r>
        <w:rPr>
          <w:rFonts w:ascii="Times New Roman"/>
          <w:b w:val="false"/>
          <w:i w:val="false"/>
          <w:color w:val="000000"/>
          <w:sz w:val="28"/>
        </w:rPr>
        <w:t xml:space="preserve">
      5) принятие либо согласование с органами управления и (или) исполнительными органами организаций решений о приостановлении либо отказе от проведения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 с клиентами, и в порядке, предусмотренном внутренними документами организаций;</w:t>
      </w:r>
    </w:p>
    <w:bookmarkEnd w:id="632"/>
    <w:bookmarkStart w:name="z667" w:id="633"/>
    <w:p>
      <w:pPr>
        <w:spacing w:after="0"/>
        <w:ind w:left="0"/>
        <w:jc w:val="both"/>
      </w:pPr>
      <w:r>
        <w:rPr>
          <w:rFonts w:ascii="Times New Roman"/>
          <w:b w:val="false"/>
          <w:i w:val="false"/>
          <w:color w:val="000000"/>
          <w:sz w:val="28"/>
        </w:rPr>
        <w:t>
      6) направление запросов органам управления и (или) исполнительным органам организаций для принятия решения об установлении, продолжении либо прекращении деловых отношений с клиентами в случаях и порядке, предусмотренных Законом о ПОД/ФТ/ФРОМУ и (или) внутренними документами организаций;</w:t>
      </w:r>
    </w:p>
    <w:bookmarkEnd w:id="633"/>
    <w:bookmarkStart w:name="z668" w:id="634"/>
    <w:p>
      <w:pPr>
        <w:spacing w:after="0"/>
        <w:ind w:left="0"/>
        <w:jc w:val="both"/>
      </w:pPr>
      <w:r>
        <w:rPr>
          <w:rFonts w:ascii="Times New Roman"/>
          <w:b w:val="false"/>
          <w:i w:val="false"/>
          <w:color w:val="000000"/>
          <w:sz w:val="28"/>
        </w:rPr>
        <w:t>
      7) информирование органов управления и должностных лиц организаций о выявленных нарушениях правил внутреннего контроля в порядке, предусмотренном внутренними документами организаций;</w:t>
      </w:r>
    </w:p>
    <w:bookmarkEnd w:id="634"/>
    <w:bookmarkStart w:name="z669" w:id="635"/>
    <w:p>
      <w:pPr>
        <w:spacing w:after="0"/>
        <w:ind w:left="0"/>
        <w:jc w:val="both"/>
      </w:pPr>
      <w:r>
        <w:rPr>
          <w:rFonts w:ascii="Times New Roman"/>
          <w:b w:val="false"/>
          <w:i w:val="false"/>
          <w:color w:val="000000"/>
          <w:sz w:val="28"/>
        </w:rPr>
        <w:t>
      8) подготовку и согласование с органами управления и (или) исполнительными органами организаций информации о результатах реализации правил внутреннего контроля и рекомендуемых мерах по улучшению систем управления рисками ОД/ФТ/ФРОМУ и внутреннего контроля в целях ПОД/ФТ/ФРОМУ, в том числе в рамках финансовой группы (при наличии), для формирования отчетов органам управления организаций;</w:t>
      </w:r>
    </w:p>
    <w:bookmarkEnd w:id="635"/>
    <w:bookmarkStart w:name="z670" w:id="636"/>
    <w:p>
      <w:pPr>
        <w:spacing w:after="0"/>
        <w:ind w:left="0"/>
        <w:jc w:val="both"/>
      </w:pPr>
      <w:r>
        <w:rPr>
          <w:rFonts w:ascii="Times New Roman"/>
          <w:b w:val="false"/>
          <w:i w:val="false"/>
          <w:color w:val="000000"/>
          <w:sz w:val="28"/>
        </w:rPr>
        <w:t>
      9) координация по сбору количественных и качественных показателей для оценки риска вовлеченности организаций в процессы ОД/ФТ/ФРОМУ и передачи запрашиваемой информации в уполномоченный орган по регулированию, контролю и надзору финансового рынка и финансовых организаций ежегодно не позднее 5 февраля года, следующего за отчетным годом.</w:t>
      </w:r>
    </w:p>
    <w:bookmarkEnd w:id="636"/>
    <w:bookmarkStart w:name="z671" w:id="637"/>
    <w:p>
      <w:pPr>
        <w:spacing w:after="0"/>
        <w:ind w:left="0"/>
        <w:jc w:val="both"/>
      </w:pPr>
      <w:r>
        <w:rPr>
          <w:rFonts w:ascii="Times New Roman"/>
          <w:b w:val="false"/>
          <w:i w:val="false"/>
          <w:color w:val="000000"/>
          <w:sz w:val="28"/>
        </w:rPr>
        <w:t>
      8. Для выполнения возложенных функций ответственный работник и работники подразделения организации по ПОД/ФТ/ФРОМУ наделяются следующими полномочиями, включая, но не ограничиваясь:</w:t>
      </w:r>
    </w:p>
    <w:bookmarkEnd w:id="637"/>
    <w:bookmarkStart w:name="z672" w:id="638"/>
    <w:p>
      <w:pPr>
        <w:spacing w:after="0"/>
        <w:ind w:left="0"/>
        <w:jc w:val="both"/>
      </w:pPr>
      <w:r>
        <w:rPr>
          <w:rFonts w:ascii="Times New Roman"/>
          <w:b w:val="false"/>
          <w:i w:val="false"/>
          <w:color w:val="000000"/>
          <w:sz w:val="28"/>
        </w:rPr>
        <w:t>
      1) получение доступа ко всем помещениям организации,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638"/>
    <w:bookmarkStart w:name="z673" w:id="639"/>
    <w:p>
      <w:pPr>
        <w:spacing w:after="0"/>
        <w:ind w:left="0"/>
        <w:jc w:val="both"/>
      </w:pPr>
      <w:r>
        <w:rPr>
          <w:rFonts w:ascii="Times New Roman"/>
          <w:b w:val="false"/>
          <w:i w:val="false"/>
          <w:color w:val="000000"/>
          <w:sz w:val="28"/>
        </w:rPr>
        <w:t>
      2) дача подразделениям организации указаний, касающихся проведения операции;</w:t>
      </w:r>
    </w:p>
    <w:bookmarkEnd w:id="639"/>
    <w:bookmarkStart w:name="z674" w:id="640"/>
    <w:p>
      <w:pPr>
        <w:spacing w:after="0"/>
        <w:ind w:left="0"/>
        <w:jc w:val="both"/>
      </w:pPr>
      <w:r>
        <w:rPr>
          <w:rFonts w:ascii="Times New Roman"/>
          <w:b w:val="false"/>
          <w:i w:val="false"/>
          <w:color w:val="000000"/>
          <w:sz w:val="28"/>
        </w:rPr>
        <w:t>
      3) обеспечение конфиденциальности информации, полученной при осуществлении своих функций;</w:t>
      </w:r>
    </w:p>
    <w:bookmarkEnd w:id="640"/>
    <w:bookmarkStart w:name="z675" w:id="641"/>
    <w:p>
      <w:pPr>
        <w:spacing w:after="0"/>
        <w:ind w:left="0"/>
        <w:jc w:val="both"/>
      </w:pPr>
      <w:r>
        <w:rPr>
          <w:rFonts w:ascii="Times New Roman"/>
          <w:b w:val="false"/>
          <w:i w:val="false"/>
          <w:color w:val="000000"/>
          <w:sz w:val="28"/>
        </w:rPr>
        <w:t>
      4) обеспечение сохранности получаемых от подразделений организации документов и файлов.</w:t>
      </w:r>
    </w:p>
    <w:bookmarkEnd w:id="641"/>
    <w:bookmarkStart w:name="z676" w:id="642"/>
    <w:p>
      <w:pPr>
        <w:spacing w:after="0"/>
        <w:ind w:left="0"/>
        <w:jc w:val="both"/>
      </w:pPr>
      <w:r>
        <w:rPr>
          <w:rFonts w:ascii="Times New Roman"/>
          <w:b w:val="false"/>
          <w:i w:val="false"/>
          <w:color w:val="000000"/>
          <w:sz w:val="28"/>
        </w:rPr>
        <w:t>
      9. При наличии в филиалах организации работников, на которых полностью или частично возложены функции и полномочия, предусмотренные пунктами 7 и 8 Требований, координацию деятельности таких работников осуществляет ответственный работник.</w:t>
      </w:r>
    </w:p>
    <w:bookmarkEnd w:id="642"/>
    <w:bookmarkStart w:name="z677" w:id="643"/>
    <w:p>
      <w:pPr>
        <w:spacing w:after="0"/>
        <w:ind w:left="0"/>
        <w:jc w:val="both"/>
      </w:pPr>
      <w:r>
        <w:rPr>
          <w:rFonts w:ascii="Times New Roman"/>
          <w:b w:val="false"/>
          <w:i w:val="false"/>
          <w:color w:val="000000"/>
          <w:sz w:val="28"/>
        </w:rPr>
        <w:t>
      10. Функции ответственного работника, а также работников организации, на которых возложены функции, предусмотренные пунктом 7 Требований, не совмещаются с функциями службы внутреннего аудита, а также функциями, осуществляемыми бизнес-подразделениями организации.</w:t>
      </w:r>
    </w:p>
    <w:bookmarkEnd w:id="643"/>
    <w:bookmarkStart w:name="z678" w:id="644"/>
    <w:p>
      <w:pPr>
        <w:spacing w:after="0"/>
        <w:ind w:left="0"/>
        <w:jc w:val="both"/>
      </w:pPr>
      <w:r>
        <w:rPr>
          <w:rFonts w:ascii="Times New Roman"/>
          <w:b w:val="false"/>
          <w:i w:val="false"/>
          <w:color w:val="000000"/>
          <w:sz w:val="28"/>
        </w:rPr>
        <w:t>
      11. Организация для автоматизации процессов по вопросам внутреннего контроля в целях ПОД/ФТ/ФРОМУ использует автоматизированные цифровые системы, соответствующие требованиям внутреннего контроля организации.</w:t>
      </w:r>
    </w:p>
    <w:bookmarkEnd w:id="644"/>
    <w:bookmarkStart w:name="z679" w:id="645"/>
    <w:p>
      <w:pPr>
        <w:spacing w:after="0"/>
        <w:ind w:left="0"/>
        <w:jc w:val="left"/>
      </w:pPr>
      <w:r>
        <w:rPr>
          <w:rFonts w:ascii="Times New Roman"/>
          <w:b/>
          <w:i w:val="false"/>
          <w:color w:val="000000"/>
        </w:rPr>
        <w:t xml:space="preserve"> Глава 3. Программа управления рисками ОД/ФТ/ФРОМУ</w:t>
      </w:r>
    </w:p>
    <w:bookmarkEnd w:id="645"/>
    <w:bookmarkStart w:name="z680" w:id="646"/>
    <w:p>
      <w:pPr>
        <w:spacing w:after="0"/>
        <w:ind w:left="0"/>
        <w:jc w:val="both"/>
      </w:pPr>
      <w:r>
        <w:rPr>
          <w:rFonts w:ascii="Times New Roman"/>
          <w:b w:val="false"/>
          <w:i w:val="false"/>
          <w:color w:val="000000"/>
          <w:sz w:val="28"/>
        </w:rPr>
        <w:t>
      12. В целях организации управления рисками ОД/ФТ/ФРОМУ организация разрабатывает программу управления рисками (оценки рисков) ОД/ФТ/ФРОМУ.</w:t>
      </w:r>
    </w:p>
    <w:bookmarkEnd w:id="646"/>
    <w:bookmarkStart w:name="z681" w:id="647"/>
    <w:p>
      <w:pPr>
        <w:spacing w:after="0"/>
        <w:ind w:left="0"/>
        <w:jc w:val="both"/>
      </w:pPr>
      <w:r>
        <w:rPr>
          <w:rFonts w:ascii="Times New Roman"/>
          <w:b w:val="false"/>
          <w:i w:val="false"/>
          <w:color w:val="000000"/>
          <w:sz w:val="28"/>
        </w:rPr>
        <w:t xml:space="preserve">
      Результаты оценки рисков предоставляются по требованию уполномоченного органа по регулированию, контролю и надзору финансового рынка и финансовых организаций в соответствии с частью первой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647"/>
    <w:bookmarkStart w:name="z682" w:id="648"/>
    <w:p>
      <w:pPr>
        <w:spacing w:after="0"/>
        <w:ind w:left="0"/>
        <w:jc w:val="both"/>
      </w:pPr>
      <w:r>
        <w:rPr>
          <w:rFonts w:ascii="Times New Roman"/>
          <w:b w:val="false"/>
          <w:i w:val="false"/>
          <w:color w:val="000000"/>
          <w:sz w:val="28"/>
        </w:rPr>
        <w:t xml:space="preserve">
      13. При реализации программы управления рисками ОД/ФТ/ФРОМУ организация учитывает опубликованную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 соответствии с пунктом 7 </w:t>
      </w:r>
      <w:r>
        <w:rPr>
          <w:rFonts w:ascii="Times New Roman"/>
          <w:b w:val="false"/>
          <w:i w:val="false"/>
          <w:color w:val="000000"/>
          <w:sz w:val="28"/>
        </w:rPr>
        <w:t>статьи 11-1</w:t>
      </w:r>
      <w:r>
        <w:rPr>
          <w:rFonts w:ascii="Times New Roman"/>
          <w:b w:val="false"/>
          <w:i w:val="false"/>
          <w:color w:val="000000"/>
          <w:sz w:val="28"/>
        </w:rPr>
        <w:t xml:space="preserve"> Закона о ПОД/ФТ/ФРОМУ.</w:t>
      </w:r>
    </w:p>
    <w:bookmarkEnd w:id="648"/>
    <w:bookmarkStart w:name="z683" w:id="649"/>
    <w:p>
      <w:pPr>
        <w:spacing w:after="0"/>
        <w:ind w:left="0"/>
        <w:jc w:val="both"/>
      </w:pPr>
      <w:r>
        <w:rPr>
          <w:rFonts w:ascii="Times New Roman"/>
          <w:b w:val="false"/>
          <w:i w:val="false"/>
          <w:color w:val="000000"/>
          <w:sz w:val="28"/>
        </w:rPr>
        <w:t>
      14. Программа управления рисками ОД/ФТ/ФРОМУ включает, но не ограничивается:</w:t>
      </w:r>
    </w:p>
    <w:bookmarkEnd w:id="649"/>
    <w:bookmarkStart w:name="z684" w:id="650"/>
    <w:p>
      <w:pPr>
        <w:spacing w:after="0"/>
        <w:ind w:left="0"/>
        <w:jc w:val="both"/>
      </w:pPr>
      <w:r>
        <w:rPr>
          <w:rFonts w:ascii="Times New Roman"/>
          <w:b w:val="false"/>
          <w:i w:val="false"/>
          <w:color w:val="000000"/>
          <w:sz w:val="28"/>
        </w:rPr>
        <w:t>
      1) порядок организации управления рисками ОД/ФТ/ФРОМУ организации в разрезе ее структурных подразделений;</w:t>
      </w:r>
    </w:p>
    <w:bookmarkEnd w:id="650"/>
    <w:bookmarkStart w:name="z685" w:id="651"/>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w:t>
      </w:r>
    </w:p>
    <w:bookmarkEnd w:id="651"/>
    <w:bookmarkStart w:name="z686" w:id="652"/>
    <w:p>
      <w:pPr>
        <w:spacing w:after="0"/>
        <w:ind w:left="0"/>
        <w:jc w:val="both"/>
      </w:pPr>
      <w:r>
        <w:rPr>
          <w:rFonts w:ascii="Times New Roman"/>
          <w:b w:val="false"/>
          <w:i w:val="false"/>
          <w:color w:val="000000"/>
          <w:sz w:val="28"/>
        </w:rPr>
        <w:t>
      уровня риска клиента;</w:t>
      </w:r>
    </w:p>
    <w:bookmarkEnd w:id="652"/>
    <w:bookmarkStart w:name="z687" w:id="653"/>
    <w:p>
      <w:pPr>
        <w:spacing w:after="0"/>
        <w:ind w:left="0"/>
        <w:jc w:val="both"/>
      </w:pPr>
      <w:r>
        <w:rPr>
          <w:rFonts w:ascii="Times New Roman"/>
          <w:b w:val="false"/>
          <w:i w:val="false"/>
          <w:color w:val="000000"/>
          <w:sz w:val="28"/>
        </w:rPr>
        <w:t>
      степени подверженности услуг (продуктов) организации рискам ОД/ФТ/ФРОМУ;</w:t>
      </w:r>
    </w:p>
    <w:bookmarkEnd w:id="653"/>
    <w:bookmarkStart w:name="z688" w:id="654"/>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организации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654"/>
    <w:bookmarkStart w:name="z689" w:id="655"/>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655"/>
    <w:bookmarkStart w:name="z690" w:id="656"/>
    <w:p>
      <w:pPr>
        <w:spacing w:after="0"/>
        <w:ind w:left="0"/>
        <w:jc w:val="both"/>
      </w:pPr>
      <w:r>
        <w:rPr>
          <w:rFonts w:ascii="Times New Roman"/>
          <w:b w:val="false"/>
          <w:i w:val="false"/>
          <w:color w:val="000000"/>
          <w:sz w:val="28"/>
        </w:rPr>
        <w:t>
      15. Организация на ежегодной основе осуществляет оценку степени подверженности услуг организации рискам ОД/ФТ/ФРОМУ с учетом, как минимум, следующих специфических категорий рисков: риск по типу клиентов, страновой (географический) риск, риск услуги и (или) способа ее предоставления.</w:t>
      </w:r>
    </w:p>
    <w:bookmarkEnd w:id="656"/>
    <w:bookmarkStart w:name="z691" w:id="657"/>
    <w:p>
      <w:pPr>
        <w:spacing w:after="0"/>
        <w:ind w:left="0"/>
        <w:jc w:val="both"/>
      </w:pPr>
      <w:r>
        <w:rPr>
          <w:rFonts w:ascii="Times New Roman"/>
          <w:b w:val="false"/>
          <w:i w:val="false"/>
          <w:color w:val="000000"/>
          <w:sz w:val="28"/>
        </w:rPr>
        <w:t>
      Оценка степени подверженности услуг организации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657"/>
    <w:bookmarkStart w:name="z692" w:id="658"/>
    <w:p>
      <w:pPr>
        <w:spacing w:after="0"/>
        <w:ind w:left="0"/>
        <w:jc w:val="both"/>
      </w:pPr>
      <w:r>
        <w:rPr>
          <w:rFonts w:ascii="Times New Roman"/>
          <w:b w:val="false"/>
          <w:i w:val="false"/>
          <w:color w:val="000000"/>
          <w:sz w:val="28"/>
        </w:rPr>
        <w:t>
      16. Типы клиентов, чей статус и (или) чья деятельность повышают риск ОД/ФТ/ФРОМУ, включают, но не ограничиваются:</w:t>
      </w:r>
    </w:p>
    <w:bookmarkEnd w:id="658"/>
    <w:bookmarkStart w:name="z693" w:id="659"/>
    <w:p>
      <w:pPr>
        <w:spacing w:after="0"/>
        <w:ind w:left="0"/>
        <w:jc w:val="both"/>
      </w:pPr>
      <w:r>
        <w:rPr>
          <w:rFonts w:ascii="Times New Roman"/>
          <w:b w:val="false"/>
          <w:i w:val="false"/>
          <w:color w:val="000000"/>
          <w:sz w:val="28"/>
        </w:rPr>
        <w:t>
      1) публичные должностные лица, их супруги и близкие родственники;</w:t>
      </w:r>
    </w:p>
    <w:bookmarkEnd w:id="659"/>
    <w:bookmarkStart w:name="z694" w:id="660"/>
    <w:p>
      <w:pPr>
        <w:spacing w:after="0"/>
        <w:ind w:left="0"/>
        <w:jc w:val="both"/>
      </w:pPr>
      <w:r>
        <w:rPr>
          <w:rFonts w:ascii="Times New Roman"/>
          <w:b w:val="false"/>
          <w:i w:val="false"/>
          <w:color w:val="000000"/>
          <w:sz w:val="28"/>
        </w:rPr>
        <w:t>
      2) иностранные финансовые организации;</w:t>
      </w:r>
    </w:p>
    <w:bookmarkEnd w:id="660"/>
    <w:bookmarkStart w:name="z695" w:id="661"/>
    <w:p>
      <w:pPr>
        <w:spacing w:after="0"/>
        <w:ind w:left="0"/>
        <w:jc w:val="both"/>
      </w:pPr>
      <w:r>
        <w:rPr>
          <w:rFonts w:ascii="Times New Roman"/>
          <w:b w:val="false"/>
          <w:i w:val="false"/>
          <w:color w:val="000000"/>
          <w:sz w:val="28"/>
        </w:rPr>
        <w:t>
      3) юридические лица и индивидуальные предприниматели, деятельность которых связана с интенсивным оборотом наличных денег, в том числе:</w:t>
      </w:r>
    </w:p>
    <w:bookmarkEnd w:id="661"/>
    <w:bookmarkStart w:name="z696" w:id="662"/>
    <w:p>
      <w:pPr>
        <w:spacing w:after="0"/>
        <w:ind w:left="0"/>
        <w:jc w:val="both"/>
      </w:pPr>
      <w:r>
        <w:rPr>
          <w:rFonts w:ascii="Times New Roman"/>
          <w:b w:val="false"/>
          <w:i w:val="false"/>
          <w:color w:val="000000"/>
          <w:sz w:val="28"/>
        </w:rPr>
        <w:t>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62"/>
    <w:bookmarkStart w:name="z697" w:id="663"/>
    <w:p>
      <w:pPr>
        <w:spacing w:after="0"/>
        <w:ind w:left="0"/>
        <w:jc w:val="both"/>
      </w:pPr>
      <w:r>
        <w:rPr>
          <w:rFonts w:ascii="Times New Roman"/>
          <w:b w:val="false"/>
          <w:i w:val="false"/>
          <w:color w:val="000000"/>
          <w:sz w:val="28"/>
        </w:rPr>
        <w:t>
      организации, исключительной деятельностью которых является инкассация банкнот, монет и ценностей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663"/>
    <w:bookmarkStart w:name="z698" w:id="664"/>
    <w:p>
      <w:pPr>
        <w:spacing w:after="0"/>
        <w:ind w:left="0"/>
        <w:jc w:val="both"/>
      </w:pPr>
      <w:r>
        <w:rPr>
          <w:rFonts w:ascii="Times New Roman"/>
          <w:b w:val="false"/>
          <w:i w:val="false"/>
          <w:color w:val="000000"/>
          <w:sz w:val="28"/>
        </w:rPr>
        <w:t>
      организации, осуществляющие микрофинансовую деятельность;</w:t>
      </w:r>
    </w:p>
    <w:bookmarkEnd w:id="664"/>
    <w:bookmarkStart w:name="z699" w:id="665"/>
    <w:p>
      <w:pPr>
        <w:spacing w:after="0"/>
        <w:ind w:left="0"/>
        <w:jc w:val="both"/>
      </w:pPr>
      <w:r>
        <w:rPr>
          <w:rFonts w:ascii="Times New Roman"/>
          <w:b w:val="false"/>
          <w:i w:val="false"/>
          <w:color w:val="000000"/>
          <w:sz w:val="28"/>
        </w:rPr>
        <w:t>
      юридические лица, зарегистрированные в качестве ломбардов;</w:t>
      </w:r>
    </w:p>
    <w:bookmarkEnd w:id="665"/>
    <w:bookmarkStart w:name="z700" w:id="666"/>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bookmarkEnd w:id="666"/>
    <w:bookmarkStart w:name="z701" w:id="667"/>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667"/>
    <w:bookmarkStart w:name="z702" w:id="668"/>
    <w:p>
      <w:pPr>
        <w:spacing w:after="0"/>
        <w:ind w:left="0"/>
        <w:jc w:val="both"/>
      </w:pPr>
      <w:r>
        <w:rPr>
          <w:rFonts w:ascii="Times New Roman"/>
          <w:b w:val="false"/>
          <w:i w:val="false"/>
          <w:color w:val="000000"/>
          <w:sz w:val="28"/>
        </w:rPr>
        <w:t>
      лица, предоставляющие туристские услуги, а также иные услуги, связанные с интенсивным оборотом наличных денег;</w:t>
      </w:r>
    </w:p>
    <w:bookmarkEnd w:id="668"/>
    <w:bookmarkStart w:name="z703" w:id="669"/>
    <w:p>
      <w:pPr>
        <w:spacing w:after="0"/>
        <w:ind w:left="0"/>
        <w:jc w:val="both"/>
      </w:pPr>
      <w:r>
        <w:rPr>
          <w:rFonts w:ascii="Times New Roman"/>
          <w:b w:val="false"/>
          <w:i w:val="false"/>
          <w:color w:val="000000"/>
          <w:sz w:val="28"/>
        </w:rPr>
        <w:t>
      4) лица, предоставляющие услуги по финансовому лизингу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669"/>
    <w:bookmarkStart w:name="z704" w:id="670"/>
    <w:p>
      <w:pPr>
        <w:spacing w:after="0"/>
        <w:ind w:left="0"/>
        <w:jc w:val="both"/>
      </w:pPr>
      <w:r>
        <w:rPr>
          <w:rFonts w:ascii="Times New Roman"/>
          <w:b w:val="false"/>
          <w:i w:val="false"/>
          <w:color w:val="000000"/>
          <w:sz w:val="28"/>
        </w:rPr>
        <w:t>
      5) лица, осуществляющие выпуск и оборот необеспеченных цифровых активов на территории Международного финансового центра "Астана";</w:t>
      </w:r>
    </w:p>
    <w:bookmarkEnd w:id="670"/>
    <w:bookmarkStart w:name="z705" w:id="671"/>
    <w:p>
      <w:pPr>
        <w:spacing w:after="0"/>
        <w:ind w:left="0"/>
        <w:jc w:val="both"/>
      </w:pPr>
      <w:r>
        <w:rPr>
          <w:rFonts w:ascii="Times New Roman"/>
          <w:b w:val="false"/>
          <w:i w:val="false"/>
          <w:color w:val="000000"/>
          <w:sz w:val="28"/>
        </w:rPr>
        <w:t>
      6) кредитные товарищества;</w:t>
      </w:r>
    </w:p>
    <w:bookmarkEnd w:id="671"/>
    <w:bookmarkStart w:name="z706" w:id="672"/>
    <w:p>
      <w:pPr>
        <w:spacing w:after="0"/>
        <w:ind w:left="0"/>
        <w:jc w:val="both"/>
      </w:pPr>
      <w:r>
        <w:rPr>
          <w:rFonts w:ascii="Times New Roman"/>
          <w:b w:val="false"/>
          <w:i w:val="false"/>
          <w:color w:val="000000"/>
          <w:sz w:val="28"/>
        </w:rPr>
        <w:t>
      7) лица, осуществляющие посредническую деятельность по купле-продаже недвижимости;</w:t>
      </w:r>
    </w:p>
    <w:bookmarkEnd w:id="672"/>
    <w:bookmarkStart w:name="z707" w:id="673"/>
    <w:p>
      <w:pPr>
        <w:spacing w:after="0"/>
        <w:ind w:left="0"/>
        <w:jc w:val="both"/>
      </w:pPr>
      <w:r>
        <w:rPr>
          <w:rFonts w:ascii="Times New Roman"/>
          <w:b w:val="false"/>
          <w:i w:val="false"/>
          <w:color w:val="000000"/>
          <w:sz w:val="28"/>
        </w:rPr>
        <w:t>
      8) лица, деятельность которых связана с производством и (или) торговлей оружием, взрывчатыми веществами;</w:t>
      </w:r>
    </w:p>
    <w:bookmarkEnd w:id="673"/>
    <w:bookmarkStart w:name="z708" w:id="674"/>
    <w:p>
      <w:pPr>
        <w:spacing w:after="0"/>
        <w:ind w:left="0"/>
        <w:jc w:val="both"/>
      </w:pPr>
      <w:r>
        <w:rPr>
          <w:rFonts w:ascii="Times New Roman"/>
          <w:b w:val="false"/>
          <w:i w:val="false"/>
          <w:color w:val="000000"/>
          <w:sz w:val="28"/>
        </w:rPr>
        <w:t>
      9)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674"/>
    <w:bookmarkStart w:name="z709" w:id="675"/>
    <w:p>
      <w:pPr>
        <w:spacing w:after="0"/>
        <w:ind w:left="0"/>
        <w:jc w:val="both"/>
      </w:pPr>
      <w:r>
        <w:rPr>
          <w:rFonts w:ascii="Times New Roman"/>
          <w:b w:val="false"/>
          <w:i w:val="false"/>
          <w:color w:val="000000"/>
          <w:sz w:val="28"/>
        </w:rPr>
        <w:t>
      10) некоммерческие организации в организационно-правовой форме фондов, религиозных объединений;</w:t>
      </w:r>
    </w:p>
    <w:bookmarkEnd w:id="675"/>
    <w:bookmarkStart w:name="z710" w:id="676"/>
    <w:p>
      <w:pPr>
        <w:spacing w:after="0"/>
        <w:ind w:left="0"/>
        <w:jc w:val="both"/>
      </w:pPr>
      <w:r>
        <w:rPr>
          <w:rFonts w:ascii="Times New Roman"/>
          <w:b w:val="false"/>
          <w:i w:val="false"/>
          <w:color w:val="000000"/>
          <w:sz w:val="28"/>
        </w:rPr>
        <w:t>
      11) лица, расположенные (зарегистрированные) в иностранных государствах, указанных в пункте 18 Требований, а также расположенные в Республике Казахстан филиалы и представительства таких лиц.</w:t>
      </w:r>
    </w:p>
    <w:bookmarkEnd w:id="676"/>
    <w:bookmarkStart w:name="z711" w:id="677"/>
    <w:p>
      <w:pPr>
        <w:spacing w:after="0"/>
        <w:ind w:left="0"/>
        <w:jc w:val="both"/>
      </w:pPr>
      <w:r>
        <w:rPr>
          <w:rFonts w:ascii="Times New Roman"/>
          <w:b w:val="false"/>
          <w:i w:val="false"/>
          <w:color w:val="000000"/>
          <w:sz w:val="28"/>
        </w:rPr>
        <w:t>
      17. Типы клиентов, чей статус и (или) чья деятельность понижают риск ОД/ФТ/ФРОМУ, включают, но не ограничиваются:</w:t>
      </w:r>
    </w:p>
    <w:bookmarkEnd w:id="677"/>
    <w:bookmarkStart w:name="z712" w:id="678"/>
    <w:p>
      <w:pPr>
        <w:spacing w:after="0"/>
        <w:ind w:left="0"/>
        <w:jc w:val="both"/>
      </w:pPr>
      <w:r>
        <w:rPr>
          <w:rFonts w:ascii="Times New Roman"/>
          <w:b w:val="false"/>
          <w:i w:val="false"/>
          <w:color w:val="000000"/>
          <w:sz w:val="28"/>
        </w:rPr>
        <w:t>
      1) государственные органы Республики Казахстан, включая Национальный Банк Республики Казахстан, уполномоченный орган по регулированию, контролю и надзору финансового рынка и финансовых организаций, а также юридические лица, контроль над которыми осуществляется государственными органами Республики Казахстан;</w:t>
      </w:r>
    </w:p>
    <w:bookmarkEnd w:id="678"/>
    <w:bookmarkStart w:name="z713" w:id="679"/>
    <w:p>
      <w:pPr>
        <w:spacing w:after="0"/>
        <w:ind w:left="0"/>
        <w:jc w:val="both"/>
      </w:pPr>
      <w:r>
        <w:rPr>
          <w:rFonts w:ascii="Times New Roman"/>
          <w:b w:val="false"/>
          <w:i w:val="false"/>
          <w:color w:val="000000"/>
          <w:sz w:val="28"/>
        </w:rPr>
        <w:t>
      2) юридические лица, созданные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679"/>
    <w:bookmarkStart w:name="z714" w:id="680"/>
    <w:p>
      <w:pPr>
        <w:spacing w:after="0"/>
        <w:ind w:left="0"/>
        <w:jc w:val="both"/>
      </w:pPr>
      <w:r>
        <w:rPr>
          <w:rFonts w:ascii="Times New Roman"/>
          <w:b w:val="false"/>
          <w:i w:val="false"/>
          <w:color w:val="000000"/>
          <w:sz w:val="28"/>
        </w:rPr>
        <w:t>
      3) банки второго уровня, страховые (перестраховочные) организации – резиденты Республики Казахстан, профессиональные участники рынка ценных бумаг - резиденты Республики Казахстан, провайдеры услуг цифровых активов, регулируемые Национальным Банком Республики Казахстан (операторы обмена необеспеченных цифровых активов, операторы платформы цифровых финансовых активов, операторы торговой платформы цифровых активов) и участники особого режима регулирования Национального Банка Республики Казахстан, осуществляющие деятельность в сфере цифровых активов и эмитенты цифровых финансовых активов.</w:t>
      </w:r>
    </w:p>
    <w:bookmarkEnd w:id="680"/>
    <w:bookmarkStart w:name="z715" w:id="681"/>
    <w:p>
      <w:pPr>
        <w:spacing w:after="0"/>
        <w:ind w:left="0"/>
        <w:jc w:val="both"/>
      </w:pPr>
      <w:r>
        <w:rPr>
          <w:rFonts w:ascii="Times New Roman"/>
          <w:b w:val="false"/>
          <w:i w:val="false"/>
          <w:color w:val="000000"/>
          <w:sz w:val="28"/>
        </w:rPr>
        <w:t>
      18. Организация осуществляет оценку странового (географического) риска, связанного с ведением деятельности в иностранных государствах, указанных в настоящем пункте, предоставлением услуг клиентам из таких иностранных государств, осуществлением операций с участием таких иностранных государств.</w:t>
      </w:r>
    </w:p>
    <w:bookmarkEnd w:id="681"/>
    <w:bookmarkStart w:name="z716" w:id="682"/>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682"/>
    <w:bookmarkStart w:name="z717" w:id="683"/>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w:t>
      </w:r>
    </w:p>
    <w:bookmarkEnd w:id="683"/>
    <w:bookmarkStart w:name="z718" w:id="684"/>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Организации Объединенных Наций;</w:t>
      </w:r>
    </w:p>
    <w:bookmarkEnd w:id="684"/>
    <w:bookmarkStart w:name="z719" w:id="685"/>
    <w:p>
      <w:pPr>
        <w:spacing w:after="0"/>
        <w:ind w:left="0"/>
        <w:jc w:val="both"/>
      </w:pPr>
      <w:r>
        <w:rPr>
          <w:rFonts w:ascii="Times New Roman"/>
          <w:b w:val="false"/>
          <w:i w:val="false"/>
          <w:color w:val="000000"/>
          <w:sz w:val="28"/>
        </w:rPr>
        <w:t xml:space="preserve">
      3) иностранные государства (территории), включенные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685"/>
    <w:bookmarkStart w:name="z720" w:id="686"/>
    <w:p>
      <w:pPr>
        <w:spacing w:after="0"/>
        <w:ind w:left="0"/>
        <w:jc w:val="both"/>
      </w:pPr>
      <w:r>
        <w:rPr>
          <w:rFonts w:ascii="Times New Roman"/>
          <w:b w:val="false"/>
          <w:i w:val="false"/>
          <w:color w:val="000000"/>
          <w:sz w:val="28"/>
        </w:rPr>
        <w:t>
      4) иностранные государства (территории), определенные организацией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686"/>
    <w:bookmarkStart w:name="z721" w:id="687"/>
    <w:p>
      <w:pPr>
        <w:spacing w:after="0"/>
        <w:ind w:left="0"/>
        <w:jc w:val="both"/>
      </w:pPr>
      <w:r>
        <w:rPr>
          <w:rFonts w:ascii="Times New Roman"/>
          <w:b w:val="false"/>
          <w:i w:val="false"/>
          <w:color w:val="000000"/>
          <w:sz w:val="28"/>
        </w:rPr>
        <w:t>
      19. Услуги (продукты, операции) организации, а также способы их предоставления, повышающие риск ОД/ФТ/ФРОМУ, включают, но не ограничиваются:</w:t>
      </w:r>
    </w:p>
    <w:bookmarkEnd w:id="687"/>
    <w:bookmarkStart w:name="z722" w:id="688"/>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персональных компьютеров, телефонов, электронных терминалов;</w:t>
      </w:r>
    </w:p>
    <w:bookmarkEnd w:id="688"/>
    <w:bookmarkStart w:name="z723" w:id="689"/>
    <w:p>
      <w:pPr>
        <w:spacing w:after="0"/>
        <w:ind w:left="0"/>
        <w:jc w:val="both"/>
      </w:pPr>
      <w:r>
        <w:rPr>
          <w:rFonts w:ascii="Times New Roman"/>
          <w:b w:val="false"/>
          <w:i w:val="false"/>
          <w:color w:val="000000"/>
          <w:sz w:val="28"/>
        </w:rPr>
        <w:t>
      2) персональное брокерское обслуживание на международных рынках;</w:t>
      </w:r>
    </w:p>
    <w:bookmarkEnd w:id="689"/>
    <w:bookmarkStart w:name="z724" w:id="690"/>
    <w:p>
      <w:pPr>
        <w:spacing w:after="0"/>
        <w:ind w:left="0"/>
        <w:jc w:val="both"/>
      </w:pPr>
      <w:r>
        <w:rPr>
          <w:rFonts w:ascii="Times New Roman"/>
          <w:b w:val="false"/>
          <w:i w:val="false"/>
          <w:color w:val="000000"/>
          <w:sz w:val="28"/>
        </w:rPr>
        <w:t>
      3) доверительное управление активами;</w:t>
      </w:r>
    </w:p>
    <w:bookmarkEnd w:id="690"/>
    <w:bookmarkStart w:name="z725" w:id="691"/>
    <w:p>
      <w:pPr>
        <w:spacing w:after="0"/>
        <w:ind w:left="0"/>
        <w:jc w:val="both"/>
      </w:pPr>
      <w:r>
        <w:rPr>
          <w:rFonts w:ascii="Times New Roman"/>
          <w:b w:val="false"/>
          <w:i w:val="false"/>
          <w:color w:val="000000"/>
          <w:sz w:val="28"/>
        </w:rPr>
        <w:t>
      4) счета финансовых организаций, паевых инвестиционных фондов у номинального держателя;</w:t>
      </w:r>
    </w:p>
    <w:bookmarkEnd w:id="691"/>
    <w:bookmarkStart w:name="z726" w:id="692"/>
    <w:p>
      <w:pPr>
        <w:spacing w:after="0"/>
        <w:ind w:left="0"/>
        <w:jc w:val="both"/>
      </w:pPr>
      <w:r>
        <w:rPr>
          <w:rFonts w:ascii="Times New Roman"/>
          <w:b w:val="false"/>
          <w:i w:val="false"/>
          <w:color w:val="000000"/>
          <w:sz w:val="28"/>
        </w:rPr>
        <w:t>
      5) счета кастодианов, брокеров в центральном депозитарии;</w:t>
      </w:r>
    </w:p>
    <w:bookmarkEnd w:id="692"/>
    <w:bookmarkStart w:name="z727" w:id="693"/>
    <w:p>
      <w:pPr>
        <w:spacing w:after="0"/>
        <w:ind w:left="0"/>
        <w:jc w:val="both"/>
      </w:pPr>
      <w:r>
        <w:rPr>
          <w:rFonts w:ascii="Times New Roman"/>
          <w:b w:val="false"/>
          <w:i w:val="false"/>
          <w:color w:val="000000"/>
          <w:sz w:val="28"/>
        </w:rPr>
        <w:t>
      6) счета иностранных финансовых организаций в организации;</w:t>
      </w:r>
    </w:p>
    <w:bookmarkEnd w:id="693"/>
    <w:bookmarkStart w:name="z728" w:id="694"/>
    <w:p>
      <w:pPr>
        <w:spacing w:after="0"/>
        <w:ind w:left="0"/>
        <w:jc w:val="both"/>
      </w:pPr>
      <w:r>
        <w:rPr>
          <w:rFonts w:ascii="Times New Roman"/>
          <w:b w:val="false"/>
          <w:i w:val="false"/>
          <w:color w:val="000000"/>
          <w:sz w:val="28"/>
        </w:rPr>
        <w:t>
      7) новые продукты и деловые практики, включающие механизмы передачи информации, новые и развивающиеся технологии, как для новых, так и для уже существующих продуктов, определяемые в правилах внутреннего контроля организации.</w:t>
      </w:r>
    </w:p>
    <w:bookmarkEnd w:id="694"/>
    <w:bookmarkStart w:name="z729" w:id="695"/>
    <w:p>
      <w:pPr>
        <w:spacing w:after="0"/>
        <w:ind w:left="0"/>
        <w:jc w:val="both"/>
      </w:pPr>
      <w:r>
        <w:rPr>
          <w:rFonts w:ascii="Times New Roman"/>
          <w:b w:val="false"/>
          <w:i w:val="false"/>
          <w:color w:val="000000"/>
          <w:sz w:val="28"/>
        </w:rPr>
        <w:t>
      20. При оценке степени подверженности услуг организации рискам ОД/ФТ/ФРОМУ в соответствии с факторами рисков, указанными в пунктах 16, 17, 18 и 19 Требований, организацией учитываются дополнительные сведения, влияющие на итоговую степень риска, включая, но не ограничиваясь:</w:t>
      </w:r>
    </w:p>
    <w:bookmarkEnd w:id="695"/>
    <w:bookmarkStart w:name="z730" w:id="696"/>
    <w:p>
      <w:pPr>
        <w:spacing w:after="0"/>
        <w:ind w:left="0"/>
        <w:jc w:val="both"/>
      </w:pPr>
      <w:r>
        <w:rPr>
          <w:rFonts w:ascii="Times New Roman"/>
          <w:b w:val="false"/>
          <w:i w:val="false"/>
          <w:color w:val="000000"/>
          <w:sz w:val="28"/>
        </w:rPr>
        <w:t>
      1) количество направленных организацией в уполномоченный орган сообщений о подозрительных операциях клиентов;</w:t>
      </w:r>
    </w:p>
    <w:bookmarkEnd w:id="696"/>
    <w:bookmarkStart w:name="z731" w:id="697"/>
    <w:p>
      <w:pPr>
        <w:spacing w:after="0"/>
        <w:ind w:left="0"/>
        <w:jc w:val="both"/>
      </w:pPr>
      <w:r>
        <w:rPr>
          <w:rFonts w:ascii="Times New Roman"/>
          <w:b w:val="false"/>
          <w:i w:val="false"/>
          <w:color w:val="000000"/>
          <w:sz w:val="28"/>
        </w:rPr>
        <w:t>
      2) количество направленных организацией в уполномоченный орган сообщений о пороговых операциях клиентов.</w:t>
      </w:r>
    </w:p>
    <w:bookmarkEnd w:id="697"/>
    <w:bookmarkStart w:name="z732" w:id="698"/>
    <w:p>
      <w:pPr>
        <w:spacing w:after="0"/>
        <w:ind w:left="0"/>
        <w:jc w:val="both"/>
      </w:pPr>
      <w:r>
        <w:rPr>
          <w:rFonts w:ascii="Times New Roman"/>
          <w:b w:val="false"/>
          <w:i w:val="false"/>
          <w:color w:val="000000"/>
          <w:sz w:val="28"/>
        </w:rPr>
        <w:t>
      21. В рамках реализации программы управления рисками ОД/ФТ/ФРОМУ организацией принимаются меры по классификации клиентов с учетом категорий и факторов риска, указанных в пунктах 16, 17, 18 и 19 Требований, а также иных категорий и факторов рисков, устанавливаемых организацией.</w:t>
      </w:r>
    </w:p>
    <w:bookmarkEnd w:id="698"/>
    <w:bookmarkStart w:name="z733" w:id="699"/>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по результатам анализа имеющихся у организации сведений и информации о клиенте (клиентах) и оценивается по шкале определения уровня риска, разработанной организацией, которая состоит не менее чем из двух уровней.</w:t>
      </w:r>
    </w:p>
    <w:bookmarkEnd w:id="699"/>
    <w:bookmarkStart w:name="z734" w:id="700"/>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по мере обновления сведений о клиенте (группе клиентов).</w:t>
      </w:r>
    </w:p>
    <w:bookmarkEnd w:id="700"/>
    <w:bookmarkStart w:name="z735" w:id="701"/>
    <w:p>
      <w:pPr>
        <w:spacing w:after="0"/>
        <w:ind w:left="0"/>
        <w:jc w:val="both"/>
      </w:pPr>
      <w:r>
        <w:rPr>
          <w:rFonts w:ascii="Times New Roman"/>
          <w:b w:val="false"/>
          <w:i w:val="false"/>
          <w:color w:val="000000"/>
          <w:sz w:val="28"/>
        </w:rPr>
        <w:t>
      22. Оценка риска с использованием категорий и факторов риска, указанных в пунктах 16, 17, 18 и 19 Требований, проводится в отношении клиентов (групп клиентов) на основе результатов мониторинга операций (деловых отношений).</w:t>
      </w:r>
    </w:p>
    <w:bookmarkEnd w:id="701"/>
    <w:bookmarkStart w:name="z736" w:id="702"/>
    <w:p>
      <w:pPr>
        <w:spacing w:after="0"/>
        <w:ind w:left="0"/>
        <w:jc w:val="both"/>
      </w:pPr>
      <w:r>
        <w:rPr>
          <w:rFonts w:ascii="Times New Roman"/>
          <w:b w:val="false"/>
          <w:i w:val="false"/>
          <w:color w:val="000000"/>
          <w:sz w:val="28"/>
        </w:rPr>
        <w:t>
      По клиентам (группам клиентов), в отношении которых оценка риска ранее не проводилась и (или) с которыми деловые отношения ранее не устанавливались, организацией на основе данных, полученных до установления деловых отношений, проводится первоначальная оценка риска.</w:t>
      </w:r>
    </w:p>
    <w:bookmarkEnd w:id="702"/>
    <w:bookmarkStart w:name="z737" w:id="703"/>
    <w:p>
      <w:pPr>
        <w:spacing w:after="0"/>
        <w:ind w:left="0"/>
        <w:jc w:val="both"/>
      </w:pPr>
      <w:r>
        <w:rPr>
          <w:rFonts w:ascii="Times New Roman"/>
          <w:b w:val="false"/>
          <w:i w:val="false"/>
          <w:color w:val="000000"/>
          <w:sz w:val="28"/>
        </w:rPr>
        <w:t>
      23. Организации определяют и оценивают риски ОД/ФТ/ФРОМУ, которые могут возникнуть в связи с:</w:t>
      </w:r>
    </w:p>
    <w:bookmarkEnd w:id="703"/>
    <w:bookmarkStart w:name="z738" w:id="704"/>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передачи;</w:t>
      </w:r>
    </w:p>
    <w:bookmarkEnd w:id="704"/>
    <w:bookmarkStart w:name="z739" w:id="705"/>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действующих продуктов.</w:t>
      </w:r>
    </w:p>
    <w:bookmarkEnd w:id="705"/>
    <w:bookmarkStart w:name="z740" w:id="706"/>
    <w:p>
      <w:pPr>
        <w:spacing w:after="0"/>
        <w:ind w:left="0"/>
        <w:jc w:val="both"/>
      </w:pPr>
      <w:r>
        <w:rPr>
          <w:rFonts w:ascii="Times New Roman"/>
          <w:b w:val="false"/>
          <w:i w:val="false"/>
          <w:color w:val="000000"/>
          <w:sz w:val="28"/>
        </w:rPr>
        <w:t>
      Оценка рисков ОД/ФТ/ФРОМУ проводится до запуска новых продуктов, деловой практики или использования новых, или развивающихся технологий.</w:t>
      </w:r>
    </w:p>
    <w:bookmarkEnd w:id="706"/>
    <w:bookmarkStart w:name="z741" w:id="707"/>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707"/>
    <w:bookmarkStart w:name="z742" w:id="708"/>
    <w:p>
      <w:pPr>
        <w:spacing w:after="0"/>
        <w:ind w:left="0"/>
        <w:jc w:val="both"/>
      </w:pPr>
      <w:r>
        <w:rPr>
          <w:rFonts w:ascii="Times New Roman"/>
          <w:b w:val="false"/>
          <w:i w:val="false"/>
          <w:color w:val="000000"/>
          <w:sz w:val="28"/>
        </w:rPr>
        <w:t xml:space="preserve">
      24.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организации разрабатывают программу идентификации клиентов (их представителей) и бенефициарных собственников.</w:t>
      </w:r>
    </w:p>
    <w:bookmarkEnd w:id="708"/>
    <w:bookmarkStart w:name="z743" w:id="709"/>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организациями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клиенте (его представителе).</w:t>
      </w:r>
    </w:p>
    <w:bookmarkEnd w:id="709"/>
    <w:bookmarkStart w:name="z744" w:id="710"/>
    <w:p>
      <w:pPr>
        <w:spacing w:after="0"/>
        <w:ind w:left="0"/>
        <w:jc w:val="both"/>
      </w:pPr>
      <w:r>
        <w:rPr>
          <w:rFonts w:ascii="Times New Roman"/>
          <w:b w:val="false"/>
          <w:i w:val="false"/>
          <w:color w:val="000000"/>
          <w:sz w:val="28"/>
        </w:rPr>
        <w:t>
      Идентификация и надлежащая проверка клиента (его представителя) и бенефициарного собственника осуществляется организациями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710"/>
    <w:bookmarkStart w:name="z745" w:id="711"/>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711"/>
    <w:bookmarkStart w:name="z746" w:id="712"/>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712"/>
    <w:bookmarkStart w:name="z747" w:id="713"/>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713"/>
    <w:bookmarkStart w:name="z748" w:id="714"/>
    <w:p>
      <w:pPr>
        <w:spacing w:after="0"/>
        <w:ind w:left="0"/>
        <w:jc w:val="both"/>
      </w:pPr>
      <w:r>
        <w:rPr>
          <w:rFonts w:ascii="Times New Roman"/>
          <w:b w:val="false"/>
          <w:i w:val="false"/>
          <w:color w:val="000000"/>
          <w:sz w:val="28"/>
        </w:rPr>
        <w:t xml:space="preserve">
      Организации в соответствии с пунктом 7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отношении клиента, которому присвоен высокий уровень риска, применяют усиленные меры надлежащей проверки клиентов либо применяют упрощенные меры надлежащей проверки клиентов, в отношении которых присвоен низкий уровень риска.</w:t>
      </w:r>
    </w:p>
    <w:bookmarkEnd w:id="714"/>
    <w:bookmarkStart w:name="z749" w:id="715"/>
    <w:p>
      <w:pPr>
        <w:spacing w:after="0"/>
        <w:ind w:left="0"/>
        <w:jc w:val="both"/>
      </w:pPr>
      <w:r>
        <w:rPr>
          <w:rFonts w:ascii="Times New Roman"/>
          <w:b w:val="false"/>
          <w:i w:val="false"/>
          <w:color w:val="000000"/>
          <w:sz w:val="28"/>
        </w:rPr>
        <w:t xml:space="preserve">
      25. С учетом требований пунктов 2,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ПОД/ФТ/ФРОМУ организации проводят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проводят проверку достоверности полученных сведений о клиенте (его представителе) и бенефициарном собственнике и устанавливают предполагаемую цель деловых отношений в случаях:</w:t>
      </w:r>
    </w:p>
    <w:bookmarkEnd w:id="715"/>
    <w:bookmarkStart w:name="z750" w:id="716"/>
    <w:p>
      <w:pPr>
        <w:spacing w:after="0"/>
        <w:ind w:left="0"/>
        <w:jc w:val="both"/>
      </w:pPr>
      <w:r>
        <w:rPr>
          <w:rFonts w:ascii="Times New Roman"/>
          <w:b w:val="false"/>
          <w:i w:val="false"/>
          <w:color w:val="000000"/>
          <w:sz w:val="28"/>
        </w:rPr>
        <w:t>
      1) совершения клиентом пороговой операции (сделки);</w:t>
      </w:r>
    </w:p>
    <w:bookmarkEnd w:id="716"/>
    <w:bookmarkStart w:name="z751" w:id="717"/>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717"/>
    <w:bookmarkStart w:name="z752" w:id="718"/>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ОД/ФТ/ФРОМУ;</w:t>
      </w:r>
    </w:p>
    <w:bookmarkEnd w:id="718"/>
    <w:bookmarkStart w:name="z753" w:id="719"/>
    <w:p>
      <w:pPr>
        <w:spacing w:after="0"/>
        <w:ind w:left="0"/>
        <w:jc w:val="both"/>
      </w:pPr>
      <w:r>
        <w:rPr>
          <w:rFonts w:ascii="Times New Roman"/>
          <w:b w:val="false"/>
          <w:i w:val="false"/>
          <w:color w:val="000000"/>
          <w:sz w:val="28"/>
        </w:rPr>
        <w:t>
      4) совершения клиентом необычной операции (сделки);</w:t>
      </w:r>
    </w:p>
    <w:bookmarkEnd w:id="719"/>
    <w:bookmarkStart w:name="z754" w:id="720"/>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и бенефициарном собственнике.</w:t>
      </w:r>
    </w:p>
    <w:bookmarkEnd w:id="720"/>
    <w:bookmarkStart w:name="z755" w:id="721"/>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и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субъектом финансового мониторинга решения о наличии такого сомнения.</w:t>
      </w:r>
    </w:p>
    <w:bookmarkEnd w:id="721"/>
    <w:bookmarkStart w:name="z756" w:id="722"/>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722"/>
    <w:bookmarkStart w:name="z757" w:id="723"/>
    <w:p>
      <w:pPr>
        <w:spacing w:after="0"/>
        <w:ind w:left="0"/>
        <w:jc w:val="both"/>
      </w:pPr>
      <w:r>
        <w:rPr>
          <w:rFonts w:ascii="Times New Roman"/>
          <w:b w:val="false"/>
          <w:i w:val="false"/>
          <w:color w:val="000000"/>
          <w:sz w:val="28"/>
        </w:rPr>
        <w:t xml:space="preserve">
      26.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организация проводит идентификацию клиента (его представителя) и бенефициарного собственника до установления деловых отношений. </w:t>
      </w:r>
    </w:p>
    <w:bookmarkEnd w:id="723"/>
    <w:bookmarkStart w:name="z758" w:id="724"/>
    <w:p>
      <w:pPr>
        <w:spacing w:after="0"/>
        <w:ind w:left="0"/>
        <w:jc w:val="both"/>
      </w:pPr>
      <w:r>
        <w:rPr>
          <w:rFonts w:ascii="Times New Roman"/>
          <w:b w:val="false"/>
          <w:i w:val="false"/>
          <w:color w:val="000000"/>
          <w:sz w:val="28"/>
        </w:rPr>
        <w:t>
      27. Сведения, полученные в соответствии с пунктом 24 Требований, вносятся организациями в досье клиента, которое хранится организациями на протяжении всего периода деловых отношений с клиентом и не менее 5 (пяти) лет со дня их прекращения.</w:t>
      </w:r>
    </w:p>
    <w:bookmarkEnd w:id="724"/>
    <w:bookmarkStart w:name="z759" w:id="725"/>
    <w:p>
      <w:pPr>
        <w:spacing w:after="0"/>
        <w:ind w:left="0"/>
        <w:jc w:val="both"/>
      </w:pPr>
      <w:r>
        <w:rPr>
          <w:rFonts w:ascii="Times New Roman"/>
          <w:b w:val="false"/>
          <w:i w:val="false"/>
          <w:color w:val="000000"/>
          <w:sz w:val="28"/>
        </w:rPr>
        <w:t>
      Группы клиентов, по которым организациями в соответствии с внутренними документами ведутся досье, включают, но не ограничиваются:</w:t>
      </w:r>
    </w:p>
    <w:bookmarkEnd w:id="725"/>
    <w:bookmarkStart w:name="z760" w:id="726"/>
    <w:p>
      <w:pPr>
        <w:spacing w:after="0"/>
        <w:ind w:left="0"/>
        <w:jc w:val="both"/>
      </w:pPr>
      <w:r>
        <w:rPr>
          <w:rFonts w:ascii="Times New Roman"/>
          <w:b w:val="false"/>
          <w:i w:val="false"/>
          <w:color w:val="000000"/>
          <w:sz w:val="28"/>
        </w:rPr>
        <w:t>
      1) физические лица;</w:t>
      </w:r>
    </w:p>
    <w:bookmarkEnd w:id="726"/>
    <w:bookmarkStart w:name="z761" w:id="727"/>
    <w:p>
      <w:pPr>
        <w:spacing w:after="0"/>
        <w:ind w:left="0"/>
        <w:jc w:val="both"/>
      </w:pPr>
      <w:r>
        <w:rPr>
          <w:rFonts w:ascii="Times New Roman"/>
          <w:b w:val="false"/>
          <w:i w:val="false"/>
          <w:color w:val="000000"/>
          <w:sz w:val="28"/>
        </w:rPr>
        <w:t>
      2) юридические лица;</w:t>
      </w:r>
    </w:p>
    <w:bookmarkEnd w:id="727"/>
    <w:bookmarkStart w:name="z762" w:id="728"/>
    <w:p>
      <w:pPr>
        <w:spacing w:after="0"/>
        <w:ind w:left="0"/>
        <w:jc w:val="both"/>
      </w:pPr>
      <w:r>
        <w:rPr>
          <w:rFonts w:ascii="Times New Roman"/>
          <w:b w:val="false"/>
          <w:i w:val="false"/>
          <w:color w:val="000000"/>
          <w:sz w:val="28"/>
        </w:rPr>
        <w:t>
      3) иностранные структуры без образования юридического лица.</w:t>
      </w:r>
    </w:p>
    <w:bookmarkEnd w:id="728"/>
    <w:bookmarkStart w:name="z763" w:id="729"/>
    <w:p>
      <w:pPr>
        <w:spacing w:after="0"/>
        <w:ind w:left="0"/>
        <w:jc w:val="both"/>
      </w:pPr>
      <w:r>
        <w:rPr>
          <w:rFonts w:ascii="Times New Roman"/>
          <w:b w:val="false"/>
          <w:i w:val="false"/>
          <w:color w:val="000000"/>
          <w:sz w:val="28"/>
        </w:rPr>
        <w:t xml:space="preserve">
      При применении организациями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организации незамедлительно получают сведения о клиенте (его представителе) и бенефициарном собственнике от других субъектов финансового мониторинга, на меры надлежащей проверки клиентов которых полагаются организации, для внесения (включения) в досье клиента, а также по запросу без задержки получают копии подтверждающих документов, к которым, в том числе относятся информация, выписки из цифровых систем или баз данных других субъектов финансового мониторинга.</w:t>
      </w:r>
    </w:p>
    <w:bookmarkEnd w:id="729"/>
    <w:bookmarkStart w:name="z764" w:id="730"/>
    <w:p>
      <w:pPr>
        <w:spacing w:after="0"/>
        <w:ind w:left="0"/>
        <w:jc w:val="both"/>
      </w:pPr>
      <w:r>
        <w:rPr>
          <w:rFonts w:ascii="Times New Roman"/>
          <w:b w:val="false"/>
          <w:i w:val="false"/>
          <w:color w:val="000000"/>
          <w:sz w:val="28"/>
        </w:rPr>
        <w:t>
      Если организации полагаются на меры надлежащей проверки клиентов (их представителей) и бенефициарных собственников, принятые иностранной финансовой организацией, организации устанавливают,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принимает меры по надлежащей проверке, аналогичные требованиям статьи 5 Закона о ПОД/ФТ/ФРОМУ,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730"/>
    <w:bookmarkStart w:name="z765" w:id="731"/>
    <w:p>
      <w:pPr>
        <w:spacing w:after="0"/>
        <w:ind w:left="0"/>
        <w:jc w:val="both"/>
      </w:pPr>
      <w:r>
        <w:rPr>
          <w:rFonts w:ascii="Times New Roman"/>
          <w:b w:val="false"/>
          <w:i w:val="false"/>
          <w:color w:val="000000"/>
          <w:sz w:val="28"/>
        </w:rPr>
        <w:t xml:space="preserve">
      Организации, являющиеся участниками финансовой группы, при необходимости полагаются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принятые в отношении соответствующих клиентов (их представителей) и бенефициарных собственников другими участниками такой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731"/>
    <w:bookmarkStart w:name="z766" w:id="732"/>
    <w:p>
      <w:pPr>
        <w:spacing w:after="0"/>
        <w:ind w:left="0"/>
        <w:jc w:val="both"/>
      </w:pPr>
      <w:r>
        <w:rPr>
          <w:rFonts w:ascii="Times New Roman"/>
          <w:b w:val="false"/>
          <w:i w:val="false"/>
          <w:color w:val="000000"/>
          <w:sz w:val="28"/>
        </w:rPr>
        <w:t xml:space="preserve">
      28. При осуществлении клиентом либо поступлении в его пользу безналичного платежа или перевода денег центральным депозитарием контролируется наличие в платежном документе и передача финансовой организации-участнику платежа (перевода) денег сведений о клиенте, предусмотренных пунктом 2 </w:t>
      </w:r>
      <w:r>
        <w:rPr>
          <w:rFonts w:ascii="Times New Roman"/>
          <w:b w:val="false"/>
          <w:i w:val="false"/>
          <w:color w:val="000000"/>
          <w:sz w:val="28"/>
        </w:rPr>
        <w:t>статьи 7</w:t>
      </w:r>
      <w:r>
        <w:rPr>
          <w:rFonts w:ascii="Times New Roman"/>
          <w:b w:val="false"/>
          <w:i w:val="false"/>
          <w:color w:val="000000"/>
          <w:sz w:val="28"/>
        </w:rPr>
        <w:t xml:space="preserve"> Закона о ПОД/ФТ/ФРОМУ.</w:t>
      </w:r>
    </w:p>
    <w:bookmarkEnd w:id="732"/>
    <w:bookmarkStart w:name="z767" w:id="733"/>
    <w:p>
      <w:pPr>
        <w:spacing w:after="0"/>
        <w:ind w:left="0"/>
        <w:jc w:val="both"/>
      </w:pPr>
      <w:r>
        <w:rPr>
          <w:rFonts w:ascii="Times New Roman"/>
          <w:b w:val="false"/>
          <w:i w:val="false"/>
          <w:color w:val="000000"/>
          <w:sz w:val="28"/>
        </w:rPr>
        <w:t>
      29. В процессе идентификации клиента (его представителя) и бенефициарного собственника организациями проводится проверка на наличие такого клиента (его представителя) и бенефициарного собственника в Перечне ФТ и Перечне ФРОМУ.</w:t>
      </w:r>
    </w:p>
    <w:bookmarkEnd w:id="733"/>
    <w:bookmarkStart w:name="z768" w:id="734"/>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734"/>
    <w:bookmarkStart w:name="z769" w:id="735"/>
    <w:p>
      <w:pPr>
        <w:spacing w:after="0"/>
        <w:ind w:left="0"/>
        <w:jc w:val="both"/>
      </w:pPr>
      <w:r>
        <w:rPr>
          <w:rFonts w:ascii="Times New Roman"/>
          <w:b w:val="false"/>
          <w:i w:val="false"/>
          <w:color w:val="000000"/>
          <w:sz w:val="28"/>
        </w:rPr>
        <w:t>
      Организациями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735"/>
    <w:bookmarkStart w:name="z770" w:id="736"/>
    <w:p>
      <w:pPr>
        <w:spacing w:after="0"/>
        <w:ind w:left="0"/>
        <w:jc w:val="both"/>
      </w:pPr>
      <w:r>
        <w:rPr>
          <w:rFonts w:ascii="Times New Roman"/>
          <w:b w:val="false"/>
          <w:i w:val="false"/>
          <w:color w:val="000000"/>
          <w:sz w:val="28"/>
        </w:rPr>
        <w:t xml:space="preserve">
      Организации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ПОД/ФТ/ФРОМУ, их супругов и близких родственников:</w:t>
      </w:r>
    </w:p>
    <w:bookmarkEnd w:id="736"/>
    <w:bookmarkStart w:name="z771" w:id="737"/>
    <w:p>
      <w:pPr>
        <w:spacing w:after="0"/>
        <w:ind w:left="0"/>
        <w:jc w:val="both"/>
      </w:pPr>
      <w:r>
        <w:rPr>
          <w:rFonts w:ascii="Times New Roman"/>
          <w:b w:val="false"/>
          <w:i w:val="false"/>
          <w:color w:val="000000"/>
          <w:sz w:val="28"/>
        </w:rPr>
        <w:t>
      1) осуществляют оценку репутации публичного должностного лица в отношении причастности его к случаям ОД/ФТ/ФРОМУ;</w:t>
      </w:r>
    </w:p>
    <w:bookmarkEnd w:id="737"/>
    <w:bookmarkStart w:name="z772" w:id="738"/>
    <w:p>
      <w:pPr>
        <w:spacing w:after="0"/>
        <w:ind w:left="0"/>
        <w:jc w:val="both"/>
      </w:pPr>
      <w:r>
        <w:rPr>
          <w:rFonts w:ascii="Times New Roman"/>
          <w:b w:val="false"/>
          <w:i w:val="false"/>
          <w:color w:val="000000"/>
          <w:sz w:val="28"/>
        </w:rPr>
        <w:t>
      2) получают письменное разрешение руководящего работника организаций на установление, продолжение деловых отношений с такими клиентами (их представителями) и бенефициарными собственниками;</w:t>
      </w:r>
    </w:p>
    <w:bookmarkEnd w:id="738"/>
    <w:bookmarkStart w:name="z773" w:id="739"/>
    <w:p>
      <w:pPr>
        <w:spacing w:after="0"/>
        <w:ind w:left="0"/>
        <w:jc w:val="both"/>
      </w:pPr>
      <w:r>
        <w:rPr>
          <w:rFonts w:ascii="Times New Roman"/>
          <w:b w:val="false"/>
          <w:i w:val="false"/>
          <w:color w:val="000000"/>
          <w:sz w:val="28"/>
        </w:rPr>
        <w:t>
      3) предпринимают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739"/>
    <w:bookmarkStart w:name="z774" w:id="740"/>
    <w:p>
      <w:pPr>
        <w:spacing w:after="0"/>
        <w:ind w:left="0"/>
        <w:jc w:val="both"/>
      </w:pPr>
      <w:r>
        <w:rPr>
          <w:rFonts w:ascii="Times New Roman"/>
          <w:b w:val="false"/>
          <w:i w:val="false"/>
          <w:color w:val="000000"/>
          <w:sz w:val="28"/>
        </w:rPr>
        <w:t>
      4) предпринимают на постоянной основе усиленные меры надлежащей проверки клиентов (их представителей) и бенефициарных собственников.</w:t>
      </w:r>
    </w:p>
    <w:bookmarkEnd w:id="740"/>
    <w:bookmarkStart w:name="z775" w:id="741"/>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ПОД/ФТ/ФРОМУ, их супругов и близких родственников, которым присвоен высокий уровень риска, организации, помимо мер, предусмотренных пунктом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дополнительно применяют меры, установленные подпунктами 1), 2), 3) и 4) части четвертой настоящего пункта.</w:t>
      </w:r>
    </w:p>
    <w:bookmarkEnd w:id="741"/>
    <w:bookmarkStart w:name="z776" w:id="742"/>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742"/>
    <w:bookmarkStart w:name="z777" w:id="743"/>
    <w:p>
      <w:pPr>
        <w:spacing w:after="0"/>
        <w:ind w:left="0"/>
        <w:jc w:val="both"/>
      </w:pPr>
      <w:r>
        <w:rPr>
          <w:rFonts w:ascii="Times New Roman"/>
          <w:b w:val="false"/>
          <w:i w:val="false"/>
          <w:color w:val="000000"/>
          <w:sz w:val="28"/>
        </w:rPr>
        <w:t>
      Организации при идентификации физического лица (руководителя, учредителей (участников) юридического лица, иностранной структуры без образования юридического лица, бенефициарного собственника) устанавливают и фиксируют следующие данные:</w:t>
      </w:r>
    </w:p>
    <w:bookmarkEnd w:id="743"/>
    <w:bookmarkStart w:name="z778" w:id="744"/>
    <w:p>
      <w:pPr>
        <w:spacing w:after="0"/>
        <w:ind w:left="0"/>
        <w:jc w:val="both"/>
      </w:pPr>
      <w:r>
        <w:rPr>
          <w:rFonts w:ascii="Times New Roman"/>
          <w:b w:val="false"/>
          <w:i w:val="false"/>
          <w:color w:val="000000"/>
          <w:sz w:val="28"/>
        </w:rPr>
        <w:t>
      фамилия, имя, отчество (при его наличии);</w:t>
      </w:r>
    </w:p>
    <w:bookmarkEnd w:id="744"/>
    <w:bookmarkStart w:name="z779" w:id="745"/>
    <w:p>
      <w:pPr>
        <w:spacing w:after="0"/>
        <w:ind w:left="0"/>
        <w:jc w:val="both"/>
      </w:pPr>
      <w:r>
        <w:rPr>
          <w:rFonts w:ascii="Times New Roman"/>
          <w:b w:val="false"/>
          <w:i w:val="false"/>
          <w:color w:val="000000"/>
          <w:sz w:val="28"/>
        </w:rPr>
        <w:t>
      гражданство;</w:t>
      </w:r>
    </w:p>
    <w:bookmarkEnd w:id="745"/>
    <w:bookmarkStart w:name="z780" w:id="746"/>
    <w:p>
      <w:pPr>
        <w:spacing w:after="0"/>
        <w:ind w:left="0"/>
        <w:jc w:val="both"/>
      </w:pPr>
      <w:r>
        <w:rPr>
          <w:rFonts w:ascii="Times New Roman"/>
          <w:b w:val="false"/>
          <w:i w:val="false"/>
          <w:color w:val="000000"/>
          <w:sz w:val="28"/>
        </w:rPr>
        <w:t>
      дата и место рождения;</w:t>
      </w:r>
    </w:p>
    <w:bookmarkEnd w:id="746"/>
    <w:bookmarkStart w:name="z781" w:id="747"/>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747"/>
    <w:bookmarkStart w:name="z782" w:id="748"/>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748"/>
    <w:bookmarkStart w:name="z783" w:id="749"/>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749"/>
    <w:bookmarkStart w:name="z784" w:id="750"/>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750"/>
    <w:bookmarkStart w:name="z785" w:id="751"/>
    <w:p>
      <w:pPr>
        <w:spacing w:after="0"/>
        <w:ind w:left="0"/>
        <w:jc w:val="both"/>
      </w:pPr>
      <w:r>
        <w:rPr>
          <w:rFonts w:ascii="Times New Roman"/>
          <w:b w:val="false"/>
          <w:i w:val="false"/>
          <w:color w:val="000000"/>
          <w:sz w:val="28"/>
        </w:rPr>
        <w:t>
      Организации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устанавливают и фиксируют следующие данные:</w:t>
      </w:r>
    </w:p>
    <w:bookmarkEnd w:id="751"/>
    <w:bookmarkStart w:name="z786" w:id="752"/>
    <w:p>
      <w:pPr>
        <w:spacing w:after="0"/>
        <w:ind w:left="0"/>
        <w:jc w:val="both"/>
      </w:pPr>
      <w:r>
        <w:rPr>
          <w:rFonts w:ascii="Times New Roman"/>
          <w:b w:val="false"/>
          <w:i w:val="false"/>
          <w:color w:val="000000"/>
          <w:sz w:val="28"/>
        </w:rPr>
        <w:t>
      наименование;</w:t>
      </w:r>
    </w:p>
    <w:bookmarkEnd w:id="752"/>
    <w:bookmarkStart w:name="z787" w:id="753"/>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w:t>
      </w:r>
    </w:p>
    <w:bookmarkEnd w:id="753"/>
    <w:bookmarkStart w:name="z788" w:id="754"/>
    <w:p>
      <w:pPr>
        <w:spacing w:after="0"/>
        <w:ind w:left="0"/>
        <w:jc w:val="both"/>
      </w:pPr>
      <w:r>
        <w:rPr>
          <w:rFonts w:ascii="Times New Roman"/>
          <w:b w:val="false"/>
          <w:i w:val="false"/>
          <w:color w:val="000000"/>
          <w:sz w:val="28"/>
        </w:rPr>
        <w:t>
      адрес места нахождения или регистрации;</w:t>
      </w:r>
    </w:p>
    <w:bookmarkEnd w:id="754"/>
    <w:bookmarkStart w:name="z789" w:id="755"/>
    <w:p>
      <w:pPr>
        <w:spacing w:after="0"/>
        <w:ind w:left="0"/>
        <w:jc w:val="both"/>
      </w:pPr>
      <w:r>
        <w:rPr>
          <w:rFonts w:ascii="Times New Roman"/>
          <w:b w:val="false"/>
          <w:i w:val="false"/>
          <w:color w:val="000000"/>
          <w:sz w:val="28"/>
        </w:rPr>
        <w:t>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w:t>
      </w:r>
    </w:p>
    <w:bookmarkEnd w:id="755"/>
    <w:bookmarkStart w:name="z790" w:id="756"/>
    <w:p>
      <w:pPr>
        <w:spacing w:after="0"/>
        <w:ind w:left="0"/>
        <w:jc w:val="both"/>
      </w:pPr>
      <w:r>
        <w:rPr>
          <w:rFonts w:ascii="Times New Roman"/>
          <w:b w:val="false"/>
          <w:i w:val="false"/>
          <w:color w:val="000000"/>
          <w:sz w:val="28"/>
        </w:rPr>
        <w:t>
      данные о руководителе (ином лице, уполномоченном действовать от имени клиента-юридического лица и клиента, иностранной структура без образования юридического лица), лице, имеющем право подписи на финансовых документах;</w:t>
      </w:r>
    </w:p>
    <w:bookmarkEnd w:id="756"/>
    <w:bookmarkStart w:name="z791" w:id="757"/>
    <w:p>
      <w:pPr>
        <w:spacing w:after="0"/>
        <w:ind w:left="0"/>
        <w:jc w:val="both"/>
      </w:pPr>
      <w:r>
        <w:rPr>
          <w:rFonts w:ascii="Times New Roman"/>
          <w:b w:val="false"/>
          <w:i w:val="false"/>
          <w:color w:val="000000"/>
          <w:sz w:val="28"/>
        </w:rPr>
        <w:t>
      характер деятельности;</w:t>
      </w:r>
    </w:p>
    <w:bookmarkEnd w:id="757"/>
    <w:bookmarkStart w:name="z792" w:id="758"/>
    <w:p>
      <w:pPr>
        <w:spacing w:after="0"/>
        <w:ind w:left="0"/>
        <w:jc w:val="both"/>
      </w:pPr>
      <w:r>
        <w:rPr>
          <w:rFonts w:ascii="Times New Roman"/>
          <w:b w:val="false"/>
          <w:i w:val="false"/>
          <w:color w:val="000000"/>
          <w:sz w:val="28"/>
        </w:rPr>
        <w:t>
      данные о бенефициарных собственниках.</w:t>
      </w:r>
    </w:p>
    <w:bookmarkEnd w:id="758"/>
    <w:bookmarkStart w:name="z793" w:id="759"/>
    <w:p>
      <w:pPr>
        <w:spacing w:after="0"/>
        <w:ind w:left="0"/>
        <w:jc w:val="both"/>
      </w:pPr>
      <w:r>
        <w:rPr>
          <w:rFonts w:ascii="Times New Roman"/>
          <w:b w:val="false"/>
          <w:i w:val="false"/>
          <w:color w:val="000000"/>
          <w:sz w:val="28"/>
        </w:rPr>
        <w:t>
      Организации при идентификации клиента-иностранной структуры без образования юридического лица устанавливают и фиксируют следующие данные:</w:t>
      </w:r>
    </w:p>
    <w:bookmarkEnd w:id="759"/>
    <w:bookmarkStart w:name="z794" w:id="760"/>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760"/>
    <w:bookmarkStart w:name="z795" w:id="761"/>
    <w:p>
      <w:pPr>
        <w:spacing w:after="0"/>
        <w:ind w:left="0"/>
        <w:jc w:val="both"/>
      </w:pPr>
      <w:r>
        <w:rPr>
          <w:rFonts w:ascii="Times New Roman"/>
          <w:b w:val="false"/>
          <w:i w:val="false"/>
          <w:color w:val="000000"/>
          <w:sz w:val="28"/>
        </w:rPr>
        <w:t xml:space="preserve">
      адрес места нахождения; </w:t>
      </w:r>
    </w:p>
    <w:bookmarkEnd w:id="761"/>
    <w:bookmarkStart w:name="z796" w:id="762"/>
    <w:p>
      <w:pPr>
        <w:spacing w:after="0"/>
        <w:ind w:left="0"/>
        <w:jc w:val="both"/>
      </w:pPr>
      <w:r>
        <w:rPr>
          <w:rFonts w:ascii="Times New Roman"/>
          <w:b w:val="false"/>
          <w:i w:val="false"/>
          <w:color w:val="000000"/>
          <w:sz w:val="28"/>
        </w:rPr>
        <w:t xml:space="preserve">
      место ведения основной деятельности; </w:t>
      </w:r>
    </w:p>
    <w:bookmarkEnd w:id="762"/>
    <w:bookmarkStart w:name="z797" w:id="763"/>
    <w:p>
      <w:pPr>
        <w:spacing w:after="0"/>
        <w:ind w:left="0"/>
        <w:jc w:val="both"/>
      </w:pPr>
      <w:r>
        <w:rPr>
          <w:rFonts w:ascii="Times New Roman"/>
          <w:b w:val="false"/>
          <w:i w:val="false"/>
          <w:color w:val="000000"/>
          <w:sz w:val="28"/>
        </w:rPr>
        <w:t xml:space="preserve">
      характер деятельности; </w:t>
      </w:r>
    </w:p>
    <w:bookmarkEnd w:id="763"/>
    <w:bookmarkStart w:name="z798" w:id="764"/>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764"/>
    <w:bookmarkStart w:name="z799" w:id="765"/>
    <w:p>
      <w:pPr>
        <w:spacing w:after="0"/>
        <w:ind w:left="0"/>
        <w:jc w:val="both"/>
      </w:pPr>
      <w:r>
        <w:rPr>
          <w:rFonts w:ascii="Times New Roman"/>
          <w:b w:val="false"/>
          <w:i w:val="false"/>
          <w:color w:val="000000"/>
          <w:sz w:val="28"/>
        </w:rPr>
        <w:t>
      30.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765"/>
    <w:bookmarkStart w:name="z800" w:id="766"/>
    <w:p>
      <w:pPr>
        <w:spacing w:after="0"/>
        <w:ind w:left="0"/>
        <w:jc w:val="both"/>
      </w:pPr>
      <w:r>
        <w:rPr>
          <w:rFonts w:ascii="Times New Roman"/>
          <w:b w:val="false"/>
          <w:i w:val="false"/>
          <w:color w:val="000000"/>
          <w:sz w:val="28"/>
        </w:rPr>
        <w:t>
      31. Программа идентификации клиента (его представителя) и бенефициарного собственника включает, но не ограничивается:</w:t>
      </w:r>
    </w:p>
    <w:bookmarkEnd w:id="766"/>
    <w:bookmarkStart w:name="z801" w:id="767"/>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организациями решения об отказе в установлении деловых отношений и (или) в проведении операции, а также прекращении деловых отношений;</w:t>
      </w:r>
    </w:p>
    <w:bookmarkEnd w:id="767"/>
    <w:bookmarkStart w:name="z802" w:id="768"/>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768"/>
    <w:bookmarkStart w:name="z803" w:id="769"/>
    <w:p>
      <w:pPr>
        <w:spacing w:after="0"/>
        <w:ind w:left="0"/>
        <w:jc w:val="both"/>
      </w:pPr>
      <w:r>
        <w:rPr>
          <w:rFonts w:ascii="Times New Roman"/>
          <w:b w:val="false"/>
          <w:i w:val="false"/>
          <w:color w:val="000000"/>
          <w:sz w:val="28"/>
        </w:rPr>
        <w:t>
      3) описание мер, направленных на выявление организациями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769"/>
    <w:bookmarkStart w:name="z804" w:id="770"/>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ФТ и Перечне ФРОМУ;</w:t>
      </w:r>
    </w:p>
    <w:bookmarkEnd w:id="770"/>
    <w:bookmarkStart w:name="z805" w:id="771"/>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771"/>
    <w:bookmarkStart w:name="z806" w:id="772"/>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групповых требований по ПОД/ФТ/ФРОМУ (при наличии);</w:t>
      </w:r>
    </w:p>
    <w:bookmarkEnd w:id="772"/>
    <w:bookmarkStart w:name="z807" w:id="773"/>
    <w:p>
      <w:pPr>
        <w:spacing w:after="0"/>
        <w:ind w:left="0"/>
        <w:jc w:val="both"/>
      </w:pPr>
      <w:r>
        <w:rPr>
          <w:rFonts w:ascii="Times New Roman"/>
          <w:b w:val="false"/>
          <w:i w:val="false"/>
          <w:color w:val="000000"/>
          <w:sz w:val="28"/>
        </w:rPr>
        <w:t>
      7)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bookmarkEnd w:id="773"/>
    <w:bookmarkStart w:name="z808" w:id="774"/>
    <w:p>
      <w:pPr>
        <w:spacing w:after="0"/>
        <w:ind w:left="0"/>
        <w:jc w:val="both"/>
      </w:pPr>
      <w:r>
        <w:rPr>
          <w:rFonts w:ascii="Times New Roman"/>
          <w:b w:val="false"/>
          <w:i w:val="false"/>
          <w:color w:val="000000"/>
          <w:sz w:val="28"/>
        </w:rPr>
        <w:t>
      8) порядок проверки достоверности сведений о клиенте (его представителе) и бенефициарном собственнике;</w:t>
      </w:r>
    </w:p>
    <w:bookmarkEnd w:id="774"/>
    <w:bookmarkStart w:name="z809" w:id="775"/>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775"/>
    <w:bookmarkStart w:name="z810" w:id="776"/>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776"/>
    <w:bookmarkStart w:name="z811" w:id="777"/>
    <w:p>
      <w:pPr>
        <w:spacing w:after="0"/>
        <w:ind w:left="0"/>
        <w:jc w:val="both"/>
      </w:pPr>
      <w:r>
        <w:rPr>
          <w:rFonts w:ascii="Times New Roman"/>
          <w:b w:val="false"/>
          <w:i w:val="false"/>
          <w:color w:val="000000"/>
          <w:sz w:val="28"/>
        </w:rPr>
        <w:t xml:space="preserve">
      11) порядок получения и представления по запросу организаций сведений о бенефициарных собственниках клиентов по форме и в порядке, определенных уполномоченным органом по финансовому мониторингу в соответствии с частями третьей и четвертой пункта 5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777"/>
    <w:bookmarkStart w:name="z812" w:id="778"/>
    <w:p>
      <w:pPr>
        <w:spacing w:after="0"/>
        <w:ind w:left="0"/>
        <w:jc w:val="both"/>
      </w:pPr>
      <w:r>
        <w:rPr>
          <w:rFonts w:ascii="Times New Roman"/>
          <w:b w:val="false"/>
          <w:i w:val="false"/>
          <w:color w:val="000000"/>
          <w:sz w:val="28"/>
        </w:rPr>
        <w:t xml:space="preserve">
      Если организации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на основании договора поручили иному лицу применение в отношении клиентов (их представителей) и бенефициарных собственников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организации разрабатывают правила взаимодействия с такими лицами, которые включают:</w:t>
      </w:r>
    </w:p>
    <w:bookmarkEnd w:id="778"/>
    <w:bookmarkStart w:name="z813" w:id="779"/>
    <w:p>
      <w:pPr>
        <w:spacing w:after="0"/>
        <w:ind w:left="0"/>
        <w:jc w:val="both"/>
      </w:pPr>
      <w:r>
        <w:rPr>
          <w:rFonts w:ascii="Times New Roman"/>
          <w:b w:val="false"/>
          <w:i w:val="false"/>
          <w:color w:val="000000"/>
          <w:sz w:val="28"/>
        </w:rPr>
        <w:t>
      процедуру заключения организациями договоров с лицами, которым поручено проведение идентификации, а также перечень должностных лиц организаций, уполномоченных заключать такие договоры;</w:t>
      </w:r>
    </w:p>
    <w:bookmarkEnd w:id="779"/>
    <w:bookmarkStart w:name="z814" w:id="780"/>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заключенными между организациями и лицами, которым поручено проведение идентификации;</w:t>
      </w:r>
    </w:p>
    <w:bookmarkEnd w:id="780"/>
    <w:bookmarkStart w:name="z815" w:id="781"/>
    <w:p>
      <w:pPr>
        <w:spacing w:after="0"/>
        <w:ind w:left="0"/>
        <w:jc w:val="both"/>
      </w:pPr>
      <w:r>
        <w:rPr>
          <w:rFonts w:ascii="Times New Roman"/>
          <w:b w:val="false"/>
          <w:i w:val="false"/>
          <w:color w:val="000000"/>
          <w:sz w:val="28"/>
        </w:rPr>
        <w:t>
      процедуру и сроки передачи организациям сведений, полученных при проведении идентификации клиента (его представителя) и бенефициарного собственника, лицами, которым поручено проведение идентификации;</w:t>
      </w:r>
    </w:p>
    <w:bookmarkEnd w:id="781"/>
    <w:bookmarkStart w:name="z816" w:id="782"/>
    <w:p>
      <w:pPr>
        <w:spacing w:after="0"/>
        <w:ind w:left="0"/>
        <w:jc w:val="both"/>
      </w:pPr>
      <w:r>
        <w:rPr>
          <w:rFonts w:ascii="Times New Roman"/>
          <w:b w:val="false"/>
          <w:i w:val="false"/>
          <w:color w:val="000000"/>
          <w:sz w:val="28"/>
        </w:rPr>
        <w:t>
      процедуру осуществления организациями контроля за соблюдением лицами, которым поручено проведение идентификации, требований по идентификации клиента (его представителя) и бенефициарного собственника, включая процедуру, сроки и полноту передачи организациям полученных сведений, а также меры, принимаемые организациями по устранению выявленных нарушений;</w:t>
      </w:r>
    </w:p>
    <w:bookmarkEnd w:id="782"/>
    <w:bookmarkStart w:name="z817" w:id="783"/>
    <w:p>
      <w:pPr>
        <w:spacing w:after="0"/>
        <w:ind w:left="0"/>
        <w:jc w:val="both"/>
      </w:pPr>
      <w:r>
        <w:rPr>
          <w:rFonts w:ascii="Times New Roman"/>
          <w:b w:val="false"/>
          <w:i w:val="false"/>
          <w:color w:val="000000"/>
          <w:sz w:val="28"/>
        </w:rPr>
        <w:t>
      основания, процедуру и сроки принятия организациями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организациям полученных сведений;</w:t>
      </w:r>
    </w:p>
    <w:bookmarkEnd w:id="783"/>
    <w:bookmarkStart w:name="z818" w:id="784"/>
    <w:p>
      <w:pPr>
        <w:spacing w:after="0"/>
        <w:ind w:left="0"/>
        <w:jc w:val="both"/>
      </w:pPr>
      <w:r>
        <w:rPr>
          <w:rFonts w:ascii="Times New Roman"/>
          <w:b w:val="false"/>
          <w:i w:val="false"/>
          <w:color w:val="000000"/>
          <w:sz w:val="28"/>
        </w:rPr>
        <w:t>
      перечень должностных лиц организаций, уполномоченных принимать решение об одностороннем отказе от исполнения договора с лицами, которым поручено проведение идентификации;</w:t>
      </w:r>
    </w:p>
    <w:bookmarkEnd w:id="784"/>
    <w:bookmarkStart w:name="z819" w:id="785"/>
    <w:p>
      <w:pPr>
        <w:spacing w:after="0"/>
        <w:ind w:left="0"/>
        <w:jc w:val="both"/>
      </w:pPr>
      <w:r>
        <w:rPr>
          <w:rFonts w:ascii="Times New Roman"/>
          <w:b w:val="false"/>
          <w:i w:val="false"/>
          <w:color w:val="000000"/>
          <w:sz w:val="28"/>
        </w:rPr>
        <w:t>
      положения об ответственности лиц, которым организации поручили проведение идентификации, за несоблюдение ими требований по идентификации клиента (его представителя) и бенефициарного собственника, включая процедуру, сроки и полноту передачи организациям полученных сведений;</w:t>
      </w:r>
    </w:p>
    <w:bookmarkEnd w:id="785"/>
    <w:bookmarkStart w:name="z820" w:id="786"/>
    <w:p>
      <w:pPr>
        <w:spacing w:after="0"/>
        <w:ind w:left="0"/>
        <w:jc w:val="both"/>
      </w:pPr>
      <w:r>
        <w:rPr>
          <w:rFonts w:ascii="Times New Roman"/>
          <w:b w:val="false"/>
          <w:i w:val="false"/>
          <w:color w:val="000000"/>
          <w:sz w:val="28"/>
        </w:rPr>
        <w:t>
      процедуру взаимодействия организаций с лицами, которым поручено проведение идентификации, по вопросам оказания им методологической помощи в целях выполнения требований по идентификации клиента (его представителя) и бенефициарного собственника.</w:t>
      </w:r>
    </w:p>
    <w:bookmarkEnd w:id="786"/>
    <w:bookmarkStart w:name="z821" w:id="787"/>
    <w:p>
      <w:pPr>
        <w:spacing w:after="0"/>
        <w:ind w:left="0"/>
        <w:jc w:val="both"/>
      </w:pPr>
      <w:r>
        <w:rPr>
          <w:rFonts w:ascii="Times New Roman"/>
          <w:b w:val="false"/>
          <w:i w:val="false"/>
          <w:color w:val="000000"/>
          <w:sz w:val="28"/>
        </w:rPr>
        <w:t>
      Допускается включение организациями дополнительных условий в правила взаимодействия.</w:t>
      </w:r>
    </w:p>
    <w:bookmarkEnd w:id="787"/>
    <w:bookmarkStart w:name="z822" w:id="788"/>
    <w:p>
      <w:pPr>
        <w:spacing w:after="0"/>
        <w:ind w:left="0"/>
        <w:jc w:val="both"/>
      </w:pPr>
      <w:r>
        <w:rPr>
          <w:rFonts w:ascii="Times New Roman"/>
          <w:b w:val="false"/>
          <w:i w:val="false"/>
          <w:color w:val="000000"/>
          <w:sz w:val="28"/>
        </w:rPr>
        <w:t xml:space="preserve">
      Организации, поручившие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учитывают возможные риски ОД/ФТ/ФРОМУ.</w:t>
      </w:r>
    </w:p>
    <w:bookmarkEnd w:id="788"/>
    <w:bookmarkStart w:name="z823" w:id="789"/>
    <w:p>
      <w:pPr>
        <w:spacing w:after="0"/>
        <w:ind w:left="0"/>
        <w:jc w:val="both"/>
      </w:pPr>
      <w:r>
        <w:rPr>
          <w:rFonts w:ascii="Times New Roman"/>
          <w:b w:val="false"/>
          <w:i w:val="false"/>
          <w:color w:val="000000"/>
          <w:sz w:val="28"/>
        </w:rPr>
        <w:t>
      32.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либо сверки с данными из доступных источников (базами данных), либо проверки сведений другими способами.</w:t>
      </w:r>
    </w:p>
    <w:bookmarkEnd w:id="789"/>
    <w:bookmarkStart w:name="z824" w:id="790"/>
    <w:p>
      <w:pPr>
        <w:spacing w:after="0"/>
        <w:ind w:left="0"/>
        <w:jc w:val="both"/>
      </w:pPr>
      <w:r>
        <w:rPr>
          <w:rFonts w:ascii="Times New Roman"/>
          <w:b w:val="false"/>
          <w:i w:val="false"/>
          <w:color w:val="000000"/>
          <w:sz w:val="28"/>
        </w:rPr>
        <w:t xml:space="preserve">
      33. Организации не совершают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790"/>
    <w:bookmarkStart w:name="z825" w:id="791"/>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791"/>
    <w:bookmarkStart w:name="z826" w:id="792"/>
    <w:p>
      <w:pPr>
        <w:spacing w:after="0"/>
        <w:ind w:left="0"/>
        <w:jc w:val="both"/>
      </w:pPr>
      <w:r>
        <w:rPr>
          <w:rFonts w:ascii="Times New Roman"/>
          <w:b w:val="false"/>
          <w:i w:val="false"/>
          <w:color w:val="000000"/>
          <w:sz w:val="28"/>
        </w:rPr>
        <w:t xml:space="preserve">
      34.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сообщений о пороговых и подозрительных операциях, организация разрабатывает программу мониторинга и изучения операций клиентов.</w:t>
      </w:r>
    </w:p>
    <w:bookmarkEnd w:id="792"/>
    <w:bookmarkStart w:name="z827" w:id="793"/>
    <w:p>
      <w:pPr>
        <w:spacing w:after="0"/>
        <w:ind w:left="0"/>
        <w:jc w:val="both"/>
      </w:pPr>
      <w:r>
        <w:rPr>
          <w:rFonts w:ascii="Times New Roman"/>
          <w:b w:val="false"/>
          <w:i w:val="false"/>
          <w:color w:val="000000"/>
          <w:sz w:val="28"/>
        </w:rPr>
        <w:t>
      35. В рамках программы мониторинга и изучения операций клиентов организацией проводятся мероприятия по обновлению и (или) получению дополнительных сведений о клиентах (их представителях) и бенефициарных собственниках, включая сведения об источнике финансирования совершаемых клиентами операций, а также по изучению операций клиентов и выявлению пороговых, необычных и подозрительных операций.</w:t>
      </w:r>
    </w:p>
    <w:bookmarkEnd w:id="793"/>
    <w:bookmarkStart w:name="z828" w:id="794"/>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для ежегодной оценки степени подверженности услуг организации рискам ОД/ФТ/ФРОМУ, а также для пересмотра уровней рисков клиентов.</w:t>
      </w:r>
    </w:p>
    <w:bookmarkEnd w:id="794"/>
    <w:bookmarkStart w:name="z829" w:id="795"/>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27 Требований, и (или) хранятся у организации на протяжении всего периода деловых отношений с клиентом и не менее пяти лет со дня их окончания.</w:t>
      </w:r>
    </w:p>
    <w:bookmarkEnd w:id="795"/>
    <w:bookmarkStart w:name="z830" w:id="796"/>
    <w:p>
      <w:pPr>
        <w:spacing w:after="0"/>
        <w:ind w:left="0"/>
        <w:jc w:val="both"/>
      </w:pPr>
      <w:r>
        <w:rPr>
          <w:rFonts w:ascii="Times New Roman"/>
          <w:b w:val="false"/>
          <w:i w:val="false"/>
          <w:color w:val="000000"/>
          <w:sz w:val="28"/>
        </w:rPr>
        <w:t>
      36.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с учетом уровня риска клиента (группы клиентов) и (или) степени подверженности услуг организации, которыми пользуется клиент, рискам ОД/ФТ/ФРОМУ.</w:t>
      </w:r>
    </w:p>
    <w:bookmarkEnd w:id="796"/>
    <w:bookmarkStart w:name="z831" w:id="797"/>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797"/>
    <w:bookmarkStart w:name="z832" w:id="798"/>
    <w:p>
      <w:pPr>
        <w:spacing w:after="0"/>
        <w:ind w:left="0"/>
        <w:jc w:val="both"/>
      </w:pPr>
      <w:r>
        <w:rPr>
          <w:rFonts w:ascii="Times New Roman"/>
          <w:b w:val="false"/>
          <w:i w:val="false"/>
          <w:color w:val="000000"/>
          <w:sz w:val="28"/>
        </w:rPr>
        <w:t>
      Проверка наличия клиента (бенефициарного собственника) в Перечне ФТ не зависит от уровня риска клиента и осуществляется по мере внесения изменений в указанные перечни (обновления перечней).</w:t>
      </w:r>
    </w:p>
    <w:bookmarkEnd w:id="798"/>
    <w:bookmarkStart w:name="z833" w:id="799"/>
    <w:p>
      <w:pPr>
        <w:spacing w:after="0"/>
        <w:ind w:left="0"/>
        <w:jc w:val="both"/>
      </w:pPr>
      <w:r>
        <w:rPr>
          <w:rFonts w:ascii="Times New Roman"/>
          <w:b w:val="false"/>
          <w:i w:val="false"/>
          <w:color w:val="000000"/>
          <w:sz w:val="28"/>
        </w:rPr>
        <w:t>
      37. Степень изучения операций клиента определяется организациями с учетом уровня риска клиента (группы клиентов) и (или) степени подверженности услуг (продуктов) организаций, которыми пользуется клиент, рискам ОД/ФТ/ФРОМУ, а также с учетом имеющихся у организаций сценариев (схем) ОД/ФТ/ФРОМУ и (или) признаков необычных и подозрительных операций.</w:t>
      </w:r>
    </w:p>
    <w:bookmarkEnd w:id="799"/>
    <w:bookmarkStart w:name="z834" w:id="800"/>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организациями изучаются операции, которые проводит (проводил) клиент за определенный период времени, но не менее чем за последний месяц.</w:t>
      </w:r>
    </w:p>
    <w:bookmarkEnd w:id="800"/>
    <w:bookmarkStart w:name="z835" w:id="801"/>
    <w:p>
      <w:pPr>
        <w:spacing w:after="0"/>
        <w:ind w:left="0"/>
        <w:jc w:val="both"/>
      </w:pPr>
      <w:r>
        <w:rPr>
          <w:rFonts w:ascii="Times New Roman"/>
          <w:b w:val="false"/>
          <w:i w:val="false"/>
          <w:color w:val="000000"/>
          <w:sz w:val="28"/>
        </w:rPr>
        <w:t>
      38. Программа мониторинга и изучения операций клиентов включает, но не ограничивается:</w:t>
      </w:r>
    </w:p>
    <w:bookmarkEnd w:id="801"/>
    <w:bookmarkStart w:name="z836" w:id="802"/>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организациями самостоятельно, за исключением признаков подозрительной деятельности клиента, подлежащей финансовому мониторингу;</w:t>
      </w:r>
    </w:p>
    <w:bookmarkEnd w:id="802"/>
    <w:bookmarkStart w:name="z837" w:id="803"/>
    <w:p>
      <w:pPr>
        <w:spacing w:after="0"/>
        <w:ind w:left="0"/>
        <w:jc w:val="both"/>
      </w:pPr>
      <w:r>
        <w:rPr>
          <w:rFonts w:ascii="Times New Roman"/>
          <w:b w:val="false"/>
          <w:i w:val="false"/>
          <w:color w:val="000000"/>
          <w:sz w:val="28"/>
        </w:rPr>
        <w:t>
      2) распределение обязанностей между подразделениями (работниками) организаций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пунктами 21, 35 и 36 Требований;</w:t>
      </w:r>
    </w:p>
    <w:bookmarkEnd w:id="803"/>
    <w:bookmarkStart w:name="z838" w:id="804"/>
    <w:p>
      <w:pPr>
        <w:spacing w:after="0"/>
        <w:ind w:left="0"/>
        <w:jc w:val="both"/>
      </w:pPr>
      <w:r>
        <w:rPr>
          <w:rFonts w:ascii="Times New Roman"/>
          <w:b w:val="false"/>
          <w:i w:val="false"/>
          <w:color w:val="000000"/>
          <w:sz w:val="28"/>
        </w:rPr>
        <w:t>
      3) распределение обязанностей между подразделениями (работниками) организаций по выявлению и передаче между подразделениями (работниками) сведений о пороговых, необычных и подозрительных операциях;</w:t>
      </w:r>
    </w:p>
    <w:bookmarkEnd w:id="804"/>
    <w:bookmarkStart w:name="z839" w:id="805"/>
    <w:p>
      <w:pPr>
        <w:spacing w:after="0"/>
        <w:ind w:left="0"/>
        <w:jc w:val="both"/>
      </w:pPr>
      <w:r>
        <w:rPr>
          <w:rFonts w:ascii="Times New Roman"/>
          <w:b w:val="false"/>
          <w:i w:val="false"/>
          <w:color w:val="000000"/>
          <w:sz w:val="28"/>
        </w:rPr>
        <w:t>
      4) порядок, основания и срок принятия ответственным работником и работником подразделения по ПОД/ФТ/ФРОМУ решения о квалификации операции клиента;</w:t>
      </w:r>
    </w:p>
    <w:bookmarkEnd w:id="805"/>
    <w:bookmarkStart w:name="z840" w:id="806"/>
    <w:p>
      <w:pPr>
        <w:spacing w:after="0"/>
        <w:ind w:left="0"/>
        <w:jc w:val="both"/>
      </w:pPr>
      <w:r>
        <w:rPr>
          <w:rFonts w:ascii="Times New Roman"/>
          <w:b w:val="false"/>
          <w:i w:val="false"/>
          <w:color w:val="000000"/>
          <w:sz w:val="28"/>
        </w:rPr>
        <w:t>
      5) порядок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w:t>
      </w:r>
    </w:p>
    <w:bookmarkEnd w:id="806"/>
    <w:bookmarkStart w:name="z841" w:id="807"/>
    <w:p>
      <w:pPr>
        <w:spacing w:after="0"/>
        <w:ind w:left="0"/>
        <w:jc w:val="both"/>
      </w:pPr>
      <w:r>
        <w:rPr>
          <w:rFonts w:ascii="Times New Roman"/>
          <w:b w:val="false"/>
          <w:i w:val="false"/>
          <w:color w:val="000000"/>
          <w:sz w:val="28"/>
        </w:rPr>
        <w:t>
      6) порядок принятия и описание мер, принимаемых организациями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807"/>
    <w:bookmarkStart w:name="z842" w:id="808"/>
    <w:p>
      <w:pPr>
        <w:spacing w:after="0"/>
        <w:ind w:left="0"/>
        <w:jc w:val="both"/>
      </w:pPr>
      <w:r>
        <w:rPr>
          <w:rFonts w:ascii="Times New Roman"/>
          <w:b w:val="false"/>
          <w:i w:val="false"/>
          <w:color w:val="000000"/>
          <w:sz w:val="28"/>
        </w:rPr>
        <w:t>
      7) порядок представления в уполномоченный орган сообщений о пороговых и подозрительных операциях;</w:t>
      </w:r>
    </w:p>
    <w:bookmarkEnd w:id="808"/>
    <w:bookmarkStart w:name="z843" w:id="809"/>
    <w:p>
      <w:pPr>
        <w:spacing w:after="0"/>
        <w:ind w:left="0"/>
        <w:jc w:val="both"/>
      </w:pPr>
      <w:r>
        <w:rPr>
          <w:rFonts w:ascii="Times New Roman"/>
          <w:b w:val="false"/>
          <w:i w:val="false"/>
          <w:color w:val="000000"/>
          <w:sz w:val="28"/>
        </w:rPr>
        <w:t>
      8) порядок информирования (при необходимости) органов управления, исполнительных органов организаций и должностных лиц организаций о выявлении пороговой и подозрительной операции.</w:t>
      </w:r>
    </w:p>
    <w:bookmarkEnd w:id="809"/>
    <w:bookmarkStart w:name="z844" w:id="810"/>
    <w:p>
      <w:pPr>
        <w:spacing w:after="0"/>
        <w:ind w:left="0"/>
        <w:jc w:val="both"/>
      </w:pPr>
      <w:r>
        <w:rPr>
          <w:rFonts w:ascii="Times New Roman"/>
          <w:b w:val="false"/>
          <w:i w:val="false"/>
          <w:color w:val="000000"/>
          <w:sz w:val="28"/>
        </w:rPr>
        <w:t>
      39.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организации, выявивший указанную операцию, направляет сообщение о такой операции в подразделение по ПОД/ФТ/ФРОМУ в порядке, форме и сроки, установленные внутренними документами организации.</w:t>
      </w:r>
    </w:p>
    <w:bookmarkEnd w:id="810"/>
    <w:bookmarkStart w:name="z845" w:id="811"/>
    <w:p>
      <w:pPr>
        <w:spacing w:after="0"/>
        <w:ind w:left="0"/>
        <w:jc w:val="both"/>
      </w:pPr>
      <w:r>
        <w:rPr>
          <w:rFonts w:ascii="Times New Roman"/>
          <w:b w:val="false"/>
          <w:i w:val="false"/>
          <w:color w:val="000000"/>
          <w:sz w:val="28"/>
        </w:rPr>
        <w:t>
      В одном сообщении допускается содержание информации о нескольких операциях.</w:t>
      </w:r>
    </w:p>
    <w:bookmarkEnd w:id="811"/>
    <w:bookmarkStart w:name="z846" w:id="812"/>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организацией не менее пяти лет со дня прекращения деловых отношений с клиентом.</w:t>
      </w:r>
    </w:p>
    <w:bookmarkEnd w:id="812"/>
    <w:bookmarkStart w:name="z847" w:id="813"/>
    <w:p>
      <w:pPr>
        <w:spacing w:after="0"/>
        <w:ind w:left="0"/>
        <w:jc w:val="left"/>
      </w:pPr>
      <w:r>
        <w:rPr>
          <w:rFonts w:ascii="Times New Roman"/>
          <w:b/>
          <w:i w:val="false"/>
          <w:color w:val="000000"/>
        </w:rPr>
        <w:t xml:space="preserve"> Глава 6. Программа подготовки и обучения работников организации по вопросам ПОД/ФТ/ФРОМУ</w:t>
      </w:r>
    </w:p>
    <w:bookmarkEnd w:id="813"/>
    <w:bookmarkStart w:name="z848" w:id="814"/>
    <w:p>
      <w:pPr>
        <w:spacing w:after="0"/>
        <w:ind w:left="0"/>
        <w:jc w:val="both"/>
      </w:pPr>
      <w:r>
        <w:rPr>
          <w:rFonts w:ascii="Times New Roman"/>
          <w:b w:val="false"/>
          <w:i w:val="false"/>
          <w:color w:val="000000"/>
          <w:sz w:val="28"/>
        </w:rPr>
        <w:t>
      40. Целью Программы подготовки и обучения работников организации по вопросам ПОД/ФТ/ФРОМУ (далее – Программа обучения) является получение работниками организации знаний и формирование навыков, необходимых для исполнения ими требований законодательства Республики Казахстан, а также правил внутреннего контроля и иных внутренних документов организации в сфере ПОД/ФТ/ФРОМУ.</w:t>
      </w:r>
    </w:p>
    <w:bookmarkEnd w:id="814"/>
    <w:bookmarkStart w:name="z849" w:id="815"/>
    <w:p>
      <w:pPr>
        <w:spacing w:after="0"/>
        <w:ind w:left="0"/>
        <w:jc w:val="both"/>
      </w:pPr>
      <w:r>
        <w:rPr>
          <w:rFonts w:ascii="Times New Roman"/>
          <w:b w:val="false"/>
          <w:i w:val="false"/>
          <w:color w:val="000000"/>
          <w:sz w:val="28"/>
        </w:rPr>
        <w:t xml:space="preserve">
      41.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октября 2020 года № 97</w:t>
            </w:r>
          </w:p>
        </w:tc>
      </w:tr>
    </w:tbl>
    <w:bookmarkStart w:name="z852" w:id="816"/>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bookmarkEnd w:id="816"/>
    <w:bookmarkStart w:name="z853" w:id="817"/>
    <w:p>
      <w:pPr>
        <w:spacing w:after="0"/>
        <w:ind w:left="0"/>
        <w:jc w:val="left"/>
      </w:pPr>
      <w:r>
        <w:rPr>
          <w:rFonts w:ascii="Times New Roman"/>
          <w:b/>
          <w:i w:val="false"/>
          <w:color w:val="000000"/>
        </w:rPr>
        <w:t xml:space="preserve"> Глава 1. Общие положения</w:t>
      </w:r>
    </w:p>
    <w:bookmarkEnd w:id="817"/>
    <w:bookmarkStart w:name="z854" w:id="818"/>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(далее – Требования) разработаны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и распространяются на страховые (перестраховочные) организации, общества взаимного страхования, Экспортно-кредитное агентство Казахстана и филиалы страховых (перестраховочных) организаций-нерезидентов Республики Казахстан (далее – организация), страховые брокеры и филиалы страховых брокеров-нерезидентов Республики Казахстан (далее – страховой брокер).</w:t>
      </w:r>
    </w:p>
    <w:bookmarkEnd w:id="818"/>
    <w:bookmarkStart w:name="z855" w:id="819"/>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819"/>
    <w:bookmarkStart w:name="z856" w:id="820"/>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820"/>
    <w:bookmarkStart w:name="z857" w:id="821"/>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государственным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организацией и страховым брокером самостоятельно, за исключением признаков подозрительной деятельности клиента, подлежащей финансовому мониторингу;</w:t>
      </w:r>
    </w:p>
    <w:bookmarkEnd w:id="821"/>
    <w:bookmarkStart w:name="z858" w:id="822"/>
    <w:p>
      <w:pPr>
        <w:spacing w:after="0"/>
        <w:ind w:left="0"/>
        <w:jc w:val="both"/>
      </w:pPr>
      <w:r>
        <w:rPr>
          <w:rFonts w:ascii="Times New Roman"/>
          <w:b w:val="false"/>
          <w:i w:val="false"/>
          <w:color w:val="000000"/>
          <w:sz w:val="28"/>
        </w:rPr>
        <w:t>
      2) разовая операция (сделка) – операция по оплате физическим лицом страховой премии по договору страхования за предоставление организацией страховых услуг;</w:t>
      </w:r>
    </w:p>
    <w:bookmarkEnd w:id="822"/>
    <w:bookmarkStart w:name="z859" w:id="823"/>
    <w:p>
      <w:pPr>
        <w:spacing w:after="0"/>
        <w:ind w:left="0"/>
        <w:jc w:val="both"/>
      </w:pPr>
      <w:r>
        <w:rPr>
          <w:rFonts w:ascii="Times New Roman"/>
          <w:b w:val="false"/>
          <w:i w:val="false"/>
          <w:color w:val="000000"/>
          <w:sz w:val="28"/>
        </w:rPr>
        <w:t>
      3) клиент – физическое, юридическое лицо или иностранная структура без образования юридического лица, получающие услуги организации и (или) страхового брокера, в том числе выгодоприобретатель;</w:t>
      </w:r>
    </w:p>
    <w:bookmarkEnd w:id="823"/>
    <w:bookmarkStart w:name="z860" w:id="824"/>
    <w:p>
      <w:pPr>
        <w:spacing w:after="0"/>
        <w:ind w:left="0"/>
        <w:jc w:val="both"/>
      </w:pPr>
      <w:r>
        <w:rPr>
          <w:rFonts w:ascii="Times New Roman"/>
          <w:b w:val="false"/>
          <w:i w:val="false"/>
          <w:color w:val="000000"/>
          <w:sz w:val="28"/>
        </w:rPr>
        <w:t>
      4)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возможность преднамеренного или непреднамеренного вовлечения организации и (или) страхового брокера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824"/>
    <w:bookmarkStart w:name="z861" w:id="825"/>
    <w:p>
      <w:pPr>
        <w:spacing w:after="0"/>
        <w:ind w:left="0"/>
        <w:jc w:val="both"/>
      </w:pPr>
      <w:r>
        <w:rPr>
          <w:rFonts w:ascii="Times New Roman"/>
          <w:b w:val="false"/>
          <w:i w:val="false"/>
          <w:color w:val="000000"/>
          <w:sz w:val="28"/>
        </w:rPr>
        <w:t>
      5) управление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 совокупность принимаемых организацией и (или) страховым брокером мер по выявлению, оценке, мониторингу рисков ОД/ФТ/ФРОМУ, а также их минимизации (в отношении продуктов/услуг, клиентов, а также совершаемых клиентами операций);</w:t>
      </w:r>
    </w:p>
    <w:bookmarkEnd w:id="825"/>
    <w:bookmarkStart w:name="z862" w:id="826"/>
    <w:p>
      <w:pPr>
        <w:spacing w:after="0"/>
        <w:ind w:left="0"/>
        <w:jc w:val="both"/>
      </w:pPr>
      <w:r>
        <w:rPr>
          <w:rFonts w:ascii="Times New Roman"/>
          <w:b w:val="false"/>
          <w:i w:val="false"/>
          <w:color w:val="000000"/>
          <w:sz w:val="28"/>
        </w:rPr>
        <w:t xml:space="preserve">
      6)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 подлежит финансовому мониторингу;</w:t>
      </w:r>
    </w:p>
    <w:bookmarkEnd w:id="826"/>
    <w:bookmarkStart w:name="z863" w:id="827"/>
    <w:p>
      <w:pPr>
        <w:spacing w:after="0"/>
        <w:ind w:left="0"/>
        <w:jc w:val="both"/>
      </w:pPr>
      <w:r>
        <w:rPr>
          <w:rFonts w:ascii="Times New Roman"/>
          <w:b w:val="false"/>
          <w:i w:val="false"/>
          <w:color w:val="000000"/>
          <w:sz w:val="28"/>
        </w:rPr>
        <w:t>
      7) деловые отношения – отношения с клиентами, возникающие в процессе осуществления организациями и (или) страховыми брокерами профессиональной деятельности.</w:t>
      </w:r>
    </w:p>
    <w:bookmarkEnd w:id="827"/>
    <w:bookmarkStart w:name="z864" w:id="828"/>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ПОД/ФТ/ФРОМУ) осуществляется организацией и (или) страховым брокером в целях:</w:t>
      </w:r>
    </w:p>
    <w:bookmarkEnd w:id="828"/>
    <w:bookmarkStart w:name="z865" w:id="829"/>
    <w:p>
      <w:pPr>
        <w:spacing w:after="0"/>
        <w:ind w:left="0"/>
        <w:jc w:val="both"/>
      </w:pPr>
      <w:r>
        <w:rPr>
          <w:rFonts w:ascii="Times New Roman"/>
          <w:b w:val="false"/>
          <w:i w:val="false"/>
          <w:color w:val="000000"/>
          <w:sz w:val="28"/>
        </w:rPr>
        <w:t>
      1) обеспечения выполнения требований законодательства Республики Казахстан в сфере ПОД/ФТ/ФРОМУ;</w:t>
      </w:r>
    </w:p>
    <w:bookmarkEnd w:id="829"/>
    <w:bookmarkStart w:name="z866" w:id="830"/>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организации и (или) страхового брокера на уровне, достаточном для управления рисками ОД/ФТ/ФРОМУ и сопряженными рисками (операционного, репутационного, правового);</w:t>
      </w:r>
    </w:p>
    <w:bookmarkEnd w:id="830"/>
    <w:bookmarkStart w:name="z867" w:id="831"/>
    <w:p>
      <w:pPr>
        <w:spacing w:after="0"/>
        <w:ind w:left="0"/>
        <w:jc w:val="both"/>
      </w:pPr>
      <w:r>
        <w:rPr>
          <w:rFonts w:ascii="Times New Roman"/>
          <w:b w:val="false"/>
          <w:i w:val="false"/>
          <w:color w:val="000000"/>
          <w:sz w:val="28"/>
        </w:rPr>
        <w:t>
      3) исключения вовлечения организации и (или) страхового брокера, их должностных лиц и работников в процессы ОД/ФТ/ФРОМУ.</w:t>
      </w:r>
    </w:p>
    <w:bookmarkEnd w:id="831"/>
    <w:bookmarkStart w:name="z868" w:id="832"/>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организации и (или) страховым брокером разрабатываются и принимаются правила внутреннего контроля, включающие требования к проведению службой внутреннего аудита организации (органом страхового брокера, уполномоченным на проведение внутреннего аудита) оценки эффективности внутреннего контроля в целях ПОД/ФТ/ФРОМУ.</w:t>
      </w:r>
    </w:p>
    <w:bookmarkEnd w:id="832"/>
    <w:bookmarkStart w:name="z869" w:id="833"/>
    <w:p>
      <w:pPr>
        <w:spacing w:after="0"/>
        <w:ind w:left="0"/>
        <w:jc w:val="both"/>
      </w:pPr>
      <w:r>
        <w:rPr>
          <w:rFonts w:ascii="Times New Roman"/>
          <w:b w:val="false"/>
          <w:i w:val="false"/>
          <w:color w:val="000000"/>
          <w:sz w:val="28"/>
        </w:rPr>
        <w:t>
      Правила внутреннего контроля исполняются организацией и (или) страховым брокером с учетом результатов оценки степени подверженности услуг организации и (или) страхового брокера рискам ОД/ФТ/ФРОМУ, размера, характера и сложности организации и (или) страхового брокера.</w:t>
      </w:r>
    </w:p>
    <w:bookmarkEnd w:id="833"/>
    <w:bookmarkStart w:name="z870" w:id="834"/>
    <w:p>
      <w:pPr>
        <w:spacing w:after="0"/>
        <w:ind w:left="0"/>
        <w:jc w:val="both"/>
      </w:pPr>
      <w:r>
        <w:rPr>
          <w:rFonts w:ascii="Times New Roman"/>
          <w:b w:val="false"/>
          <w:i w:val="false"/>
          <w:color w:val="000000"/>
          <w:sz w:val="28"/>
        </w:rPr>
        <w:t xml:space="preserve">
      Правила внутреннего контроля состоят из программ,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организацией и (или) страховым брокером самостоятельно в соответствии с Требованиями и являются внутренним документом организации и (или) страхового брокера либо совокупностью таких документов, утвержденных органом управления или исполнительным органом организации и (или) страхового брокера.</w:t>
      </w:r>
    </w:p>
    <w:bookmarkEnd w:id="834"/>
    <w:bookmarkStart w:name="z871" w:id="835"/>
    <w:p>
      <w:pPr>
        <w:spacing w:after="0"/>
        <w:ind w:left="0"/>
        <w:jc w:val="left"/>
      </w:pPr>
      <w:r>
        <w:rPr>
          <w:rFonts w:ascii="Times New Roman"/>
          <w:b/>
          <w:i w:val="false"/>
          <w:color w:val="000000"/>
        </w:rPr>
        <w:t xml:space="preserve"> Глава 2. Программа организации внутреннего контроля в целях ПОД/ФТ/ФРОМУ</w:t>
      </w:r>
    </w:p>
    <w:bookmarkEnd w:id="835"/>
    <w:bookmarkStart w:name="z872" w:id="836"/>
    <w:p>
      <w:pPr>
        <w:spacing w:after="0"/>
        <w:ind w:left="0"/>
        <w:jc w:val="both"/>
      </w:pPr>
      <w:r>
        <w:rPr>
          <w:rFonts w:ascii="Times New Roman"/>
          <w:b w:val="false"/>
          <w:i w:val="false"/>
          <w:color w:val="000000"/>
          <w:sz w:val="28"/>
        </w:rPr>
        <w:t xml:space="preserve">
      5. В порядке, установленном внутренними документами организации и (или) страхового брокера, органом управления организации (уполномоченным органом страхового брокера) назначается лицо, из числа руководящих работников организации и (или) страхового брокера или иных руководителей организации и (или) страхового брокера не ниже уровня руководителя соответствующего структурного подразделения организации и (или) страхового брокера, ответственное за реализацию и соблюдение правил внутреннего контроля (далее – ответственный работник), которое имеет высшее образование в области экономики, финансов, банковского и страхового дела, бизнеса и управления, права, бухгалтерского дела и налогообложения, стаж работы в организации и (или) страховом брокере (за исключением стажа работы на должностях технического или вспомогательного персонала) не менее одного года либо стаж работы в сфере ПОД/ФТ/ФРОМУ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а также определяются работники либо подразделение организации, в компетенцию которых входят вопросы ПОД/ФТ/ФРОМУ (далее – подразделение по ПОД/ФТ/ФРОМУ).</w:t>
      </w:r>
    </w:p>
    <w:bookmarkEnd w:id="836"/>
    <w:bookmarkStart w:name="z873" w:id="837"/>
    <w:p>
      <w:pPr>
        <w:spacing w:after="0"/>
        <w:ind w:left="0"/>
        <w:jc w:val="both"/>
      </w:pPr>
      <w:r>
        <w:rPr>
          <w:rFonts w:ascii="Times New Roman"/>
          <w:b w:val="false"/>
          <w:i w:val="false"/>
          <w:color w:val="000000"/>
          <w:sz w:val="28"/>
        </w:rPr>
        <w:t>
      Контроль за соблюдением требований законодательства по ПОД/ФТ/ФРОМУ возлагается на ответственного работника, осуществляющего трудовую деятельность на постоянной основе в организации и (или) страховом брокере.</w:t>
      </w:r>
    </w:p>
    <w:bookmarkEnd w:id="837"/>
    <w:bookmarkStart w:name="z874" w:id="838"/>
    <w:p>
      <w:pPr>
        <w:spacing w:after="0"/>
        <w:ind w:left="0"/>
        <w:jc w:val="both"/>
      </w:pPr>
      <w:r>
        <w:rPr>
          <w:rFonts w:ascii="Times New Roman"/>
          <w:b w:val="false"/>
          <w:i w:val="false"/>
          <w:color w:val="000000"/>
          <w:sz w:val="28"/>
        </w:rPr>
        <w:t>
      6. Ответственный работник, контролирующий соблюдение требований законодательства по ПОД/ФТ/ФРОМУ не реже 1 (одного) раза в 3 (три) года проходит тестирование для подтверждения полученных знаний по вопросам ПОД/ФТ/ФРОМУ.</w:t>
      </w:r>
    </w:p>
    <w:bookmarkEnd w:id="838"/>
    <w:bookmarkStart w:name="z875" w:id="839"/>
    <w:p>
      <w:pPr>
        <w:spacing w:after="0"/>
        <w:ind w:left="0"/>
        <w:jc w:val="both"/>
      </w:pPr>
      <w:r>
        <w:rPr>
          <w:rFonts w:ascii="Times New Roman"/>
          <w:b w:val="false"/>
          <w:i w:val="false"/>
          <w:color w:val="000000"/>
          <w:sz w:val="28"/>
        </w:rPr>
        <w:t>
      7. Программа организации внутреннего контроля в целях ПОД/ФТ/ФРОМУ включает, но не ограничивается:</w:t>
      </w:r>
    </w:p>
    <w:bookmarkEnd w:id="839"/>
    <w:bookmarkStart w:name="z876" w:id="840"/>
    <w:p>
      <w:pPr>
        <w:spacing w:after="0"/>
        <w:ind w:left="0"/>
        <w:jc w:val="both"/>
      </w:pPr>
      <w:r>
        <w:rPr>
          <w:rFonts w:ascii="Times New Roman"/>
          <w:b w:val="false"/>
          <w:i w:val="false"/>
          <w:color w:val="000000"/>
          <w:sz w:val="28"/>
        </w:rPr>
        <w:t>
      1) процедуру фиксирования сведений, а также хранения документов и информации, полученных в ходе реализации внутреннего контроля в целях ПОД/ФТ/ФРОМУ;</w:t>
      </w:r>
    </w:p>
    <w:bookmarkEnd w:id="840"/>
    <w:bookmarkStart w:name="z877" w:id="841"/>
    <w:p>
      <w:pPr>
        <w:spacing w:after="0"/>
        <w:ind w:left="0"/>
        <w:jc w:val="both"/>
      </w:pPr>
      <w:r>
        <w:rPr>
          <w:rFonts w:ascii="Times New Roman"/>
          <w:b w:val="false"/>
          <w:i w:val="false"/>
          <w:color w:val="000000"/>
          <w:sz w:val="28"/>
        </w:rPr>
        <w:t>
      2) порядок применения мер по замораживанию операций с деньгами и (или) иным имуществом лиц, включенных в перечень лиц и организаций, связанных с финансированием терроризма и экстремизма (далее – Перечень ФТ) и перечень организаций и лиц, связанных с финансированием распространения оружия массового уничтожения (далее – Перечень ФРОМУ);</w:t>
      </w:r>
    </w:p>
    <w:bookmarkEnd w:id="841"/>
    <w:bookmarkStart w:name="z878" w:id="842"/>
    <w:p>
      <w:pPr>
        <w:spacing w:after="0"/>
        <w:ind w:left="0"/>
        <w:jc w:val="both"/>
      </w:pPr>
      <w:r>
        <w:rPr>
          <w:rFonts w:ascii="Times New Roman"/>
          <w:b w:val="false"/>
          <w:i w:val="false"/>
          <w:color w:val="000000"/>
          <w:sz w:val="28"/>
        </w:rPr>
        <w:t xml:space="preserve">
      3) порядок проверки клиента (его представителя) и бенефициарного собственника на наличие в Перечне ФТ,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и Перечне ФРОМУ,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w:t>
      </w:r>
    </w:p>
    <w:bookmarkEnd w:id="842"/>
    <w:bookmarkStart w:name="z879" w:id="843"/>
    <w:p>
      <w:pPr>
        <w:spacing w:after="0"/>
        <w:ind w:left="0"/>
        <w:jc w:val="both"/>
      </w:pPr>
      <w:r>
        <w:rPr>
          <w:rFonts w:ascii="Times New Roman"/>
          <w:b w:val="false"/>
          <w:i w:val="false"/>
          <w:color w:val="000000"/>
          <w:sz w:val="28"/>
        </w:rPr>
        <w:t>
      4) порядок прекращения мер по замораживанию операций с деньгами и (или) иным имуществом лиц, включенных в Перечень ФТ и Перечень ФРОМУ при исключении клиента (его представителя) и бенефициарного собственника из Перечня ФТ и Перечня ФРОМУ;</w:t>
      </w:r>
    </w:p>
    <w:bookmarkEnd w:id="843"/>
    <w:bookmarkStart w:name="z880" w:id="844"/>
    <w:p>
      <w:pPr>
        <w:spacing w:after="0"/>
        <w:ind w:left="0"/>
        <w:jc w:val="both"/>
      </w:pPr>
      <w:r>
        <w:rPr>
          <w:rFonts w:ascii="Times New Roman"/>
          <w:b w:val="false"/>
          <w:i w:val="false"/>
          <w:color w:val="000000"/>
          <w:sz w:val="28"/>
        </w:rPr>
        <w:t xml:space="preserve">
      5) процедуру информирования работниками организации и (или) страхового брокера, в том числе ответственным работником, органа управления и исполнительного органа организации (уполномоченного органа страхового брокера)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организации и (или) страхового брокера;</w:t>
      </w:r>
    </w:p>
    <w:bookmarkEnd w:id="844"/>
    <w:bookmarkStart w:name="z881" w:id="845"/>
    <w:p>
      <w:pPr>
        <w:spacing w:after="0"/>
        <w:ind w:left="0"/>
        <w:jc w:val="both"/>
      </w:pPr>
      <w:r>
        <w:rPr>
          <w:rFonts w:ascii="Times New Roman"/>
          <w:b w:val="false"/>
          <w:i w:val="false"/>
          <w:color w:val="000000"/>
          <w:sz w:val="28"/>
        </w:rPr>
        <w:t>
      6) описание требований по ПОД/ФТ/ФРОМУ страховой группы, в которую входит организация и (или) страховой брокер (при наличии);</w:t>
      </w:r>
    </w:p>
    <w:bookmarkEnd w:id="845"/>
    <w:bookmarkStart w:name="z882" w:id="846"/>
    <w:p>
      <w:pPr>
        <w:spacing w:after="0"/>
        <w:ind w:left="0"/>
        <w:jc w:val="both"/>
      </w:pPr>
      <w:r>
        <w:rPr>
          <w:rFonts w:ascii="Times New Roman"/>
          <w:b w:val="false"/>
          <w:i w:val="false"/>
          <w:color w:val="000000"/>
          <w:sz w:val="28"/>
        </w:rPr>
        <w:t>
      7) порядок подготовки и представления органу управления и исполнительному органу организации и (или) страхового брокера управленческой отчетности, в том числе на консолидированной основе в рамках страховой группы, по результатам оценки эффективности внутреннего контроля в целях ПОД/ФТ/ФРОМУ службой внутреннего аудита организации и (или) страхового брокера;</w:t>
      </w:r>
    </w:p>
    <w:bookmarkEnd w:id="846"/>
    <w:bookmarkStart w:name="z883" w:id="847"/>
    <w:p>
      <w:pPr>
        <w:spacing w:after="0"/>
        <w:ind w:left="0"/>
        <w:jc w:val="both"/>
      </w:pPr>
      <w:r>
        <w:rPr>
          <w:rFonts w:ascii="Times New Roman"/>
          <w:b w:val="false"/>
          <w:i w:val="false"/>
          <w:color w:val="000000"/>
          <w:sz w:val="28"/>
        </w:rPr>
        <w:t>
      8) процедуру оценки, определения, документального фиксирования и обновления результатов оценки рисков ОД/ФТ/ФРОМУ;</w:t>
      </w:r>
    </w:p>
    <w:bookmarkEnd w:id="847"/>
    <w:bookmarkStart w:name="z884" w:id="848"/>
    <w:p>
      <w:pPr>
        <w:spacing w:after="0"/>
        <w:ind w:left="0"/>
        <w:jc w:val="both"/>
      </w:pPr>
      <w:r>
        <w:rPr>
          <w:rFonts w:ascii="Times New Roman"/>
          <w:b w:val="false"/>
          <w:i w:val="false"/>
          <w:color w:val="000000"/>
          <w:sz w:val="28"/>
        </w:rPr>
        <w:t>
      9) описание функций подразделения по ПОД/ФТ/ФРОМУ, в том числе, процедуру взаимодействия с другими подразделениями организации и (или) страхового брокера, филиалами, дочерними организациями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организации и (или) страхового брокера;</w:t>
      </w:r>
    </w:p>
    <w:bookmarkEnd w:id="848"/>
    <w:bookmarkStart w:name="z885" w:id="849"/>
    <w:p>
      <w:pPr>
        <w:spacing w:after="0"/>
        <w:ind w:left="0"/>
        <w:jc w:val="both"/>
      </w:pPr>
      <w:r>
        <w:rPr>
          <w:rFonts w:ascii="Times New Roman"/>
          <w:b w:val="false"/>
          <w:i w:val="false"/>
          <w:color w:val="000000"/>
          <w:sz w:val="28"/>
        </w:rPr>
        <w:t>
      10)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ОД/ФТ/ФРОМУ и их снижения,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849"/>
    <w:bookmarkStart w:name="z886" w:id="850"/>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850"/>
    <w:bookmarkStart w:name="z887" w:id="851"/>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организации и (или) страхового брокера правил внутреннего контроля и (или) изменений (дополнений) к ним, а также мониторинг за их соблюдением в организации и (или) страховом брокере;</w:t>
      </w:r>
    </w:p>
    <w:bookmarkEnd w:id="851"/>
    <w:bookmarkStart w:name="z888" w:id="852"/>
    <w:p>
      <w:pPr>
        <w:spacing w:after="0"/>
        <w:ind w:left="0"/>
        <w:jc w:val="both"/>
      </w:pPr>
      <w:r>
        <w:rPr>
          <w:rFonts w:ascii="Times New Roman"/>
          <w:b w:val="false"/>
          <w:i w:val="false"/>
          <w:color w:val="000000"/>
          <w:sz w:val="28"/>
        </w:rPr>
        <w:t xml:space="preserve">
      2) организация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852"/>
    <w:bookmarkStart w:name="z889" w:id="853"/>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организации и (или) страхового брокера;</w:t>
      </w:r>
    </w:p>
    <w:bookmarkEnd w:id="853"/>
    <w:bookmarkStart w:name="z890" w:id="854"/>
    <w:p>
      <w:pPr>
        <w:spacing w:after="0"/>
        <w:ind w:left="0"/>
        <w:jc w:val="both"/>
      </w:pPr>
      <w:r>
        <w:rPr>
          <w:rFonts w:ascii="Times New Roman"/>
          <w:b w:val="false"/>
          <w:i w:val="false"/>
          <w:color w:val="000000"/>
          <w:sz w:val="28"/>
        </w:rPr>
        <w:t>
      4) доведение до должностного лица организации (или) страхового брокера информации о выявленных клиентах и принятых мерах по применению целевых финансовых санкций;</w:t>
      </w:r>
    </w:p>
    <w:bookmarkEnd w:id="854"/>
    <w:bookmarkStart w:name="z891" w:id="855"/>
    <w:p>
      <w:pPr>
        <w:spacing w:after="0"/>
        <w:ind w:left="0"/>
        <w:jc w:val="both"/>
      </w:pPr>
      <w:r>
        <w:rPr>
          <w:rFonts w:ascii="Times New Roman"/>
          <w:b w:val="false"/>
          <w:i w:val="false"/>
          <w:color w:val="000000"/>
          <w:sz w:val="28"/>
        </w:rPr>
        <w:t xml:space="preserve">
      5) принятие либо согласование с органом управления и исполнительным органом организации и (или) страхового брокера решений о приостановлении, либо отказе от проведения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 с клиентами, и в порядке, предусмотренном внутренними документами организации и (или) страхового брокера;</w:t>
      </w:r>
    </w:p>
    <w:bookmarkEnd w:id="855"/>
    <w:bookmarkStart w:name="z892" w:id="856"/>
    <w:p>
      <w:pPr>
        <w:spacing w:after="0"/>
        <w:ind w:left="0"/>
        <w:jc w:val="both"/>
      </w:pPr>
      <w:r>
        <w:rPr>
          <w:rFonts w:ascii="Times New Roman"/>
          <w:b w:val="false"/>
          <w:i w:val="false"/>
          <w:color w:val="000000"/>
          <w:sz w:val="28"/>
        </w:rPr>
        <w:t>
      6) информирование органа управления и (или) исполнительного органа организации и (или) страхового брокера о выявленных нарушениях правил внутреннего контроля в порядке, предусмотренном внутренними документами организации и (или) страхового брокера;</w:t>
      </w:r>
    </w:p>
    <w:bookmarkEnd w:id="856"/>
    <w:bookmarkStart w:name="z893" w:id="857"/>
    <w:p>
      <w:pPr>
        <w:spacing w:after="0"/>
        <w:ind w:left="0"/>
        <w:jc w:val="both"/>
      </w:pPr>
      <w:r>
        <w:rPr>
          <w:rFonts w:ascii="Times New Roman"/>
          <w:b w:val="false"/>
          <w:i w:val="false"/>
          <w:color w:val="000000"/>
          <w:sz w:val="28"/>
        </w:rPr>
        <w:t>
      7) подготовка и согласование с органами управления и (или) исполнительным органом организации и (или) страхового брокера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ПОД/ФТ/ФРОМУ организации (страховой группы) и (или) страхового брокера для формирования отчетов органу управления организации (уполномоченному органу страхового брокера);</w:t>
      </w:r>
    </w:p>
    <w:bookmarkEnd w:id="857"/>
    <w:bookmarkStart w:name="z894" w:id="858"/>
    <w:p>
      <w:pPr>
        <w:spacing w:after="0"/>
        <w:ind w:left="0"/>
        <w:jc w:val="both"/>
      </w:pPr>
      <w:r>
        <w:rPr>
          <w:rFonts w:ascii="Times New Roman"/>
          <w:b w:val="false"/>
          <w:i w:val="false"/>
          <w:color w:val="000000"/>
          <w:sz w:val="28"/>
        </w:rPr>
        <w:t>
      8) координация по сбору количественных и качественных показателей для оценки риска вовлеченности организации и (или) страхового брокера рискам ОД/ФТ/ФРОМУ и передачи запрашиваемой информации в уполномоченный орган по регулированию, контролю и надзору финансового рынка и финансовых организаций ежегодно не позднее 5 февраля года, следующего за отчетным годом.</w:t>
      </w:r>
    </w:p>
    <w:bookmarkEnd w:id="858"/>
    <w:bookmarkStart w:name="z895" w:id="859"/>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ПОД/ФТ/ФРОМУ вправе осуществлять:</w:t>
      </w:r>
    </w:p>
    <w:bookmarkEnd w:id="859"/>
    <w:bookmarkStart w:name="z896" w:id="860"/>
    <w:p>
      <w:pPr>
        <w:spacing w:after="0"/>
        <w:ind w:left="0"/>
        <w:jc w:val="both"/>
      </w:pPr>
      <w:r>
        <w:rPr>
          <w:rFonts w:ascii="Times New Roman"/>
          <w:b w:val="false"/>
          <w:i w:val="false"/>
          <w:color w:val="000000"/>
          <w:sz w:val="28"/>
        </w:rPr>
        <w:t xml:space="preserve">
      1) направление запросов органу управления и (или) исполнительному органу организации и (или) страхового брокера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внутренними документами организации и (или) страхового брокера;</w:t>
      </w:r>
    </w:p>
    <w:bookmarkEnd w:id="860"/>
    <w:bookmarkStart w:name="z897" w:id="861"/>
    <w:p>
      <w:pPr>
        <w:spacing w:after="0"/>
        <w:ind w:left="0"/>
        <w:jc w:val="both"/>
      </w:pPr>
      <w:r>
        <w:rPr>
          <w:rFonts w:ascii="Times New Roman"/>
          <w:b w:val="false"/>
          <w:i w:val="false"/>
          <w:color w:val="000000"/>
          <w:sz w:val="28"/>
        </w:rPr>
        <w:t>
      2) получение доступа ко всем помещениям организации и (или) страхового брокера,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 и (или) страхового брокера;</w:t>
      </w:r>
    </w:p>
    <w:bookmarkEnd w:id="861"/>
    <w:bookmarkStart w:name="z898" w:id="862"/>
    <w:p>
      <w:pPr>
        <w:spacing w:after="0"/>
        <w:ind w:left="0"/>
        <w:jc w:val="both"/>
      </w:pPr>
      <w:r>
        <w:rPr>
          <w:rFonts w:ascii="Times New Roman"/>
          <w:b w:val="false"/>
          <w:i w:val="false"/>
          <w:color w:val="000000"/>
          <w:sz w:val="28"/>
        </w:rPr>
        <w:t>
      3) дача подразделениям организации и (или) страхового брокера указаний, касающихся проведения операции;</w:t>
      </w:r>
    </w:p>
    <w:bookmarkEnd w:id="862"/>
    <w:bookmarkStart w:name="z899" w:id="863"/>
    <w:p>
      <w:pPr>
        <w:spacing w:after="0"/>
        <w:ind w:left="0"/>
        <w:jc w:val="both"/>
      </w:pPr>
      <w:r>
        <w:rPr>
          <w:rFonts w:ascii="Times New Roman"/>
          <w:b w:val="false"/>
          <w:i w:val="false"/>
          <w:color w:val="000000"/>
          <w:sz w:val="28"/>
        </w:rPr>
        <w:t>
      4) обеспечение конфиденциальности информации, полученной при осуществлении своих функций;</w:t>
      </w:r>
    </w:p>
    <w:bookmarkEnd w:id="863"/>
    <w:bookmarkStart w:name="z900" w:id="864"/>
    <w:p>
      <w:pPr>
        <w:spacing w:after="0"/>
        <w:ind w:left="0"/>
        <w:jc w:val="both"/>
      </w:pPr>
      <w:r>
        <w:rPr>
          <w:rFonts w:ascii="Times New Roman"/>
          <w:b w:val="false"/>
          <w:i w:val="false"/>
          <w:color w:val="000000"/>
          <w:sz w:val="28"/>
        </w:rPr>
        <w:t>
      5) обеспечение сохранности получаемых от подразделений организации и (или) страхового брокера документов и файлов.</w:t>
      </w:r>
    </w:p>
    <w:bookmarkEnd w:id="864"/>
    <w:bookmarkStart w:name="z901" w:id="865"/>
    <w:p>
      <w:pPr>
        <w:spacing w:after="0"/>
        <w:ind w:left="0"/>
        <w:jc w:val="both"/>
      </w:pPr>
      <w:r>
        <w:rPr>
          <w:rFonts w:ascii="Times New Roman"/>
          <w:b w:val="false"/>
          <w:i w:val="false"/>
          <w:color w:val="000000"/>
          <w:sz w:val="28"/>
        </w:rPr>
        <w:t>
      10. При наличии в филиалах организации и (или) страхового брокера работников, на которых полностью или частично возложены функции и полномочия, предусмотренные пунктами 8 и 9 Требований, координацию деятельности таких работников осуществляет ответственный работник.</w:t>
      </w:r>
    </w:p>
    <w:bookmarkEnd w:id="865"/>
    <w:bookmarkStart w:name="z902" w:id="866"/>
    <w:p>
      <w:pPr>
        <w:spacing w:after="0"/>
        <w:ind w:left="0"/>
        <w:jc w:val="both"/>
      </w:pPr>
      <w:r>
        <w:rPr>
          <w:rFonts w:ascii="Times New Roman"/>
          <w:b w:val="false"/>
          <w:i w:val="false"/>
          <w:color w:val="000000"/>
          <w:sz w:val="28"/>
        </w:rPr>
        <w:t>
      11. Функции ответственного работника, работников организации и (или) страхового брокера, на которых возложены функции, предусмотренные пунктом 8 Требований, не совмещаются с функциями службы внутреннего аудита, а также функциями подразделений, осуществляющих операционную (текущую) деятельность организации и (или) страхового брокера.</w:t>
      </w:r>
    </w:p>
    <w:bookmarkEnd w:id="866"/>
    <w:bookmarkStart w:name="z903" w:id="867"/>
    <w:p>
      <w:pPr>
        <w:spacing w:after="0"/>
        <w:ind w:left="0"/>
        <w:jc w:val="both"/>
      </w:pPr>
      <w:r>
        <w:rPr>
          <w:rFonts w:ascii="Times New Roman"/>
          <w:b w:val="false"/>
          <w:i w:val="false"/>
          <w:color w:val="000000"/>
          <w:sz w:val="28"/>
        </w:rPr>
        <w:t>
      Первый руководитель страхового брокера не может выполнять функции ответственного работника страхового брокера.</w:t>
      </w:r>
    </w:p>
    <w:bookmarkEnd w:id="867"/>
    <w:bookmarkStart w:name="z904" w:id="868"/>
    <w:p>
      <w:pPr>
        <w:spacing w:after="0"/>
        <w:ind w:left="0"/>
        <w:jc w:val="both"/>
      </w:pPr>
      <w:r>
        <w:rPr>
          <w:rFonts w:ascii="Times New Roman"/>
          <w:b w:val="false"/>
          <w:i w:val="false"/>
          <w:color w:val="000000"/>
          <w:sz w:val="28"/>
        </w:rPr>
        <w:t>
      12. Организация и (или) страховой брокер для автоматизации процессов по вопросам внутреннего контроля в целях ПОД/ФТ/ФРОМУ использует автоматизированные цифровые системы, соответствующие требованиям, правил внутреннего контроля организации и (или) страхового брокера.</w:t>
      </w:r>
    </w:p>
    <w:bookmarkEnd w:id="868"/>
    <w:bookmarkStart w:name="z905" w:id="869"/>
    <w:p>
      <w:pPr>
        <w:spacing w:after="0"/>
        <w:ind w:left="0"/>
        <w:jc w:val="left"/>
      </w:pPr>
      <w:r>
        <w:rPr>
          <w:rFonts w:ascii="Times New Roman"/>
          <w:b/>
          <w:i w:val="false"/>
          <w:color w:val="000000"/>
        </w:rPr>
        <w:t xml:space="preserve"> Глава 3. Программа управления рисками ОД/ФТ/ФРОМУ</w:t>
      </w:r>
    </w:p>
    <w:bookmarkEnd w:id="869"/>
    <w:bookmarkStart w:name="z906" w:id="870"/>
    <w:p>
      <w:pPr>
        <w:spacing w:after="0"/>
        <w:ind w:left="0"/>
        <w:jc w:val="both"/>
      </w:pPr>
      <w:r>
        <w:rPr>
          <w:rFonts w:ascii="Times New Roman"/>
          <w:b w:val="false"/>
          <w:i w:val="false"/>
          <w:color w:val="000000"/>
          <w:sz w:val="28"/>
        </w:rPr>
        <w:t>
      13. В целях организации управления рисками ОД/ФТ/ФРОМУ организация и (или) страховой брокер разрабатывает программу управления рисками ОД/ФТ/ФРОМУ.</w:t>
      </w:r>
    </w:p>
    <w:bookmarkEnd w:id="870"/>
    <w:bookmarkStart w:name="z907" w:id="871"/>
    <w:p>
      <w:pPr>
        <w:spacing w:after="0"/>
        <w:ind w:left="0"/>
        <w:jc w:val="both"/>
      </w:pPr>
      <w:r>
        <w:rPr>
          <w:rFonts w:ascii="Times New Roman"/>
          <w:b w:val="false"/>
          <w:i w:val="false"/>
          <w:color w:val="000000"/>
          <w:sz w:val="28"/>
        </w:rPr>
        <w:t xml:space="preserve">
      Результаты оценки рисков предоставляются по требованию уполномоченного органа по регулированию, контролю и надзору финансового рынка и финансовых организаций в соответствии с частью первой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871"/>
    <w:bookmarkStart w:name="z908" w:id="872"/>
    <w:p>
      <w:pPr>
        <w:spacing w:after="0"/>
        <w:ind w:left="0"/>
        <w:jc w:val="both"/>
      </w:pPr>
      <w:r>
        <w:rPr>
          <w:rFonts w:ascii="Times New Roman"/>
          <w:b w:val="false"/>
          <w:i w:val="false"/>
          <w:color w:val="000000"/>
          <w:sz w:val="28"/>
        </w:rPr>
        <w:t>
      14. Программа управления рисками ОД/ФТ/ФРОМУ включает, но не ограничивается:</w:t>
      </w:r>
    </w:p>
    <w:bookmarkEnd w:id="872"/>
    <w:bookmarkStart w:name="z909" w:id="873"/>
    <w:p>
      <w:pPr>
        <w:spacing w:after="0"/>
        <w:ind w:left="0"/>
        <w:jc w:val="both"/>
      </w:pPr>
      <w:r>
        <w:rPr>
          <w:rFonts w:ascii="Times New Roman"/>
          <w:b w:val="false"/>
          <w:i w:val="false"/>
          <w:color w:val="000000"/>
          <w:sz w:val="28"/>
        </w:rPr>
        <w:t>
      1) процедуру организации управления рисками ОД/ФТ/ФРОМУ организации и (или) страхового брокера в разрезе его структурных подразделений;</w:t>
      </w:r>
    </w:p>
    <w:bookmarkEnd w:id="873"/>
    <w:bookmarkStart w:name="z910" w:id="874"/>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w:t>
      </w:r>
    </w:p>
    <w:bookmarkEnd w:id="874"/>
    <w:bookmarkStart w:name="z911" w:id="875"/>
    <w:p>
      <w:pPr>
        <w:spacing w:after="0"/>
        <w:ind w:left="0"/>
        <w:jc w:val="both"/>
      </w:pPr>
      <w:r>
        <w:rPr>
          <w:rFonts w:ascii="Times New Roman"/>
          <w:b w:val="false"/>
          <w:i w:val="false"/>
          <w:color w:val="000000"/>
          <w:sz w:val="28"/>
        </w:rPr>
        <w:t>
      уровня риска клиента;</w:t>
      </w:r>
    </w:p>
    <w:bookmarkEnd w:id="875"/>
    <w:bookmarkStart w:name="z912" w:id="876"/>
    <w:p>
      <w:pPr>
        <w:spacing w:after="0"/>
        <w:ind w:left="0"/>
        <w:jc w:val="both"/>
      </w:pPr>
      <w:r>
        <w:rPr>
          <w:rFonts w:ascii="Times New Roman"/>
          <w:b w:val="false"/>
          <w:i w:val="false"/>
          <w:color w:val="000000"/>
          <w:sz w:val="28"/>
        </w:rPr>
        <w:t>
      степени подверженности услуг (продуктов) организации и (или) страхового брокера рискам ОД/ФТ/ФРОМУ;</w:t>
      </w:r>
    </w:p>
    <w:bookmarkEnd w:id="876"/>
    <w:bookmarkStart w:name="z913" w:id="877"/>
    <w:p>
      <w:pPr>
        <w:spacing w:after="0"/>
        <w:ind w:left="0"/>
        <w:jc w:val="both"/>
      </w:pPr>
      <w:r>
        <w:rPr>
          <w:rFonts w:ascii="Times New Roman"/>
          <w:b w:val="false"/>
          <w:i w:val="false"/>
          <w:color w:val="000000"/>
          <w:sz w:val="28"/>
        </w:rPr>
        <w:t>
      3) процедуру осуществления регулярного мониторинга, анализа и контроля за рисками клиентов и степенью подверженности продуктов (услуг) организации и (или) страхового брокера рискам ОД/ФТ/ФРОМУ, предусматривающий перечень предупредительных мероприятий, процедуру и сроки их проведения, контроль за результатами в соответствии с принятыми мерами;</w:t>
      </w:r>
    </w:p>
    <w:bookmarkEnd w:id="877"/>
    <w:bookmarkStart w:name="z914" w:id="878"/>
    <w:p>
      <w:pPr>
        <w:spacing w:after="0"/>
        <w:ind w:left="0"/>
        <w:jc w:val="both"/>
      </w:pPr>
      <w:r>
        <w:rPr>
          <w:rFonts w:ascii="Times New Roman"/>
          <w:b w:val="false"/>
          <w:i w:val="false"/>
          <w:color w:val="000000"/>
          <w:sz w:val="28"/>
        </w:rPr>
        <w:t>
      4) процедуру присвоения, сроки и основания для пересмотра уровней рисков клиентов.</w:t>
      </w:r>
    </w:p>
    <w:bookmarkEnd w:id="878"/>
    <w:bookmarkStart w:name="z915" w:id="879"/>
    <w:p>
      <w:pPr>
        <w:spacing w:after="0"/>
        <w:ind w:left="0"/>
        <w:jc w:val="both"/>
      </w:pPr>
      <w:r>
        <w:rPr>
          <w:rFonts w:ascii="Times New Roman"/>
          <w:b w:val="false"/>
          <w:i w:val="false"/>
          <w:color w:val="000000"/>
          <w:sz w:val="28"/>
        </w:rPr>
        <w:t>
      15. Организация и (или) страховой брокер на ежегодной основе осуществляет оценку степени подверженности услуг (продуктов) организации и (или) страхового брокера рискам ОД/ФТ/ФРОМУ с учетом,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w:t>
      </w:r>
    </w:p>
    <w:bookmarkEnd w:id="879"/>
    <w:bookmarkStart w:name="z916" w:id="880"/>
    <w:p>
      <w:pPr>
        <w:spacing w:after="0"/>
        <w:ind w:left="0"/>
        <w:jc w:val="both"/>
      </w:pPr>
      <w:r>
        <w:rPr>
          <w:rFonts w:ascii="Times New Roman"/>
          <w:b w:val="false"/>
          <w:i w:val="false"/>
          <w:color w:val="000000"/>
          <w:sz w:val="28"/>
        </w:rPr>
        <w:t>
      Оценка степени подверженности услуг (продуктов) организации и (или) страхового брокера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тех или иных операций, изменение условий предоставления услуг (продуктов), отказ от предоставления услуг (продуктов).</w:t>
      </w:r>
    </w:p>
    <w:bookmarkEnd w:id="880"/>
    <w:bookmarkStart w:name="z917" w:id="881"/>
    <w:p>
      <w:pPr>
        <w:spacing w:after="0"/>
        <w:ind w:left="0"/>
        <w:jc w:val="both"/>
      </w:pPr>
      <w:r>
        <w:rPr>
          <w:rFonts w:ascii="Times New Roman"/>
          <w:b w:val="false"/>
          <w:i w:val="false"/>
          <w:color w:val="000000"/>
          <w:sz w:val="28"/>
        </w:rPr>
        <w:t>
      16. Типы клиентов, чей статус и (или) чья деятельность повышают риск ОД/ФТ/ФРОМУ, включают, но не ограничиваются:</w:t>
      </w:r>
    </w:p>
    <w:bookmarkEnd w:id="881"/>
    <w:bookmarkStart w:name="z918" w:id="882"/>
    <w:p>
      <w:pPr>
        <w:spacing w:after="0"/>
        <w:ind w:left="0"/>
        <w:jc w:val="both"/>
      </w:pPr>
      <w:r>
        <w:rPr>
          <w:rFonts w:ascii="Times New Roman"/>
          <w:b w:val="false"/>
          <w:i w:val="false"/>
          <w:color w:val="000000"/>
          <w:sz w:val="28"/>
        </w:rPr>
        <w:t>
      1) публичное должностное лицо, его супруга (супруг) и близкие родственники;</w:t>
      </w:r>
    </w:p>
    <w:bookmarkEnd w:id="882"/>
    <w:bookmarkStart w:name="z919" w:id="883"/>
    <w:p>
      <w:pPr>
        <w:spacing w:after="0"/>
        <w:ind w:left="0"/>
        <w:jc w:val="both"/>
      </w:pPr>
      <w:r>
        <w:rPr>
          <w:rFonts w:ascii="Times New Roman"/>
          <w:b w:val="false"/>
          <w:i w:val="false"/>
          <w:color w:val="000000"/>
          <w:sz w:val="28"/>
        </w:rPr>
        <w:t>
      2) иностранные перестрахователи (цеденты) в случае, если сделка по перестрахованию заключается без участия страхового брокера и такие иностранные перестрахователи (цеденты) не имеют рейтинга финансовой надежности или кредитного рейтинга, присвоенного рейтинговыми агентствами, одобренными нормативными правовыми актами уполномоченного органа по регулированию, контролю и надзору финансового рынка и финансовых организаций;</w:t>
      </w:r>
    </w:p>
    <w:bookmarkEnd w:id="883"/>
    <w:bookmarkStart w:name="z920" w:id="884"/>
    <w:p>
      <w:pPr>
        <w:spacing w:after="0"/>
        <w:ind w:left="0"/>
        <w:jc w:val="both"/>
      </w:pPr>
      <w:r>
        <w:rPr>
          <w:rFonts w:ascii="Times New Roman"/>
          <w:b w:val="false"/>
          <w:i w:val="false"/>
          <w:color w:val="000000"/>
          <w:sz w:val="28"/>
        </w:rPr>
        <w:t>
      3) иностранные страховые брокеры (за исключением имеющих дочернюю организацию в Республике Казахстан, имеющую лицензию уполномоченного органа по регулированию, контролю и надзору финансового рынка и финансовых организаций на осуществление страховой брокерской деятельности и соблюдающую требования по ПОД/ФТ/ФРОМУ);</w:t>
      </w:r>
    </w:p>
    <w:bookmarkEnd w:id="884"/>
    <w:bookmarkStart w:name="z921" w:id="885"/>
    <w:p>
      <w:pPr>
        <w:spacing w:after="0"/>
        <w:ind w:left="0"/>
        <w:jc w:val="both"/>
      </w:pPr>
      <w:r>
        <w:rPr>
          <w:rFonts w:ascii="Times New Roman"/>
          <w:b w:val="false"/>
          <w:i w:val="false"/>
          <w:color w:val="000000"/>
          <w:sz w:val="28"/>
        </w:rPr>
        <w:t>
      4) юридические лица и индивидуальные предприниматели, деятельность которых связана с интенсивным оборотом наличных денег, в том числе:</w:t>
      </w:r>
    </w:p>
    <w:bookmarkEnd w:id="885"/>
    <w:bookmarkStart w:name="z922" w:id="886"/>
    <w:p>
      <w:pPr>
        <w:spacing w:after="0"/>
        <w:ind w:left="0"/>
        <w:jc w:val="both"/>
      </w:pPr>
      <w:r>
        <w:rPr>
          <w:rFonts w:ascii="Times New Roman"/>
          <w:b w:val="false"/>
          <w:i w:val="false"/>
          <w:color w:val="000000"/>
          <w:sz w:val="28"/>
        </w:rPr>
        <w:t>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886"/>
    <w:bookmarkStart w:name="z923" w:id="887"/>
    <w:p>
      <w:pPr>
        <w:spacing w:after="0"/>
        <w:ind w:left="0"/>
        <w:jc w:val="both"/>
      </w:pPr>
      <w:r>
        <w:rPr>
          <w:rFonts w:ascii="Times New Roman"/>
          <w:b w:val="false"/>
          <w:i w:val="false"/>
          <w:color w:val="000000"/>
          <w:sz w:val="28"/>
        </w:rPr>
        <w:t>
      организации, исключительной деятельностью которых является инкассация банкнот, монет и ценностей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887"/>
    <w:bookmarkStart w:name="z924" w:id="888"/>
    <w:p>
      <w:pPr>
        <w:spacing w:after="0"/>
        <w:ind w:left="0"/>
        <w:jc w:val="both"/>
      </w:pPr>
      <w:r>
        <w:rPr>
          <w:rFonts w:ascii="Times New Roman"/>
          <w:b w:val="false"/>
          <w:i w:val="false"/>
          <w:color w:val="000000"/>
          <w:sz w:val="28"/>
        </w:rPr>
        <w:t>
      организации, осуществляющие микрофинансовую деятельность;</w:t>
      </w:r>
    </w:p>
    <w:bookmarkEnd w:id="888"/>
    <w:bookmarkStart w:name="z925" w:id="889"/>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bookmarkEnd w:id="889"/>
    <w:bookmarkStart w:name="z926" w:id="890"/>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890"/>
    <w:bookmarkStart w:name="z927" w:id="891"/>
    <w:p>
      <w:pPr>
        <w:spacing w:after="0"/>
        <w:ind w:left="0"/>
        <w:jc w:val="both"/>
      </w:pPr>
      <w:r>
        <w:rPr>
          <w:rFonts w:ascii="Times New Roman"/>
          <w:b w:val="false"/>
          <w:i w:val="false"/>
          <w:color w:val="000000"/>
          <w:sz w:val="28"/>
        </w:rPr>
        <w:t>
      лица, предоставляющие туристские услуги;</w:t>
      </w:r>
    </w:p>
    <w:bookmarkEnd w:id="891"/>
    <w:bookmarkStart w:name="z928" w:id="892"/>
    <w:p>
      <w:pPr>
        <w:spacing w:after="0"/>
        <w:ind w:left="0"/>
        <w:jc w:val="both"/>
      </w:pPr>
      <w:r>
        <w:rPr>
          <w:rFonts w:ascii="Times New Roman"/>
          <w:b w:val="false"/>
          <w:i w:val="false"/>
          <w:color w:val="000000"/>
          <w:sz w:val="28"/>
        </w:rPr>
        <w:t>
      5) лица, предоставляющие услуги по финансовому лизингу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892"/>
    <w:bookmarkStart w:name="z929" w:id="893"/>
    <w:p>
      <w:pPr>
        <w:spacing w:after="0"/>
        <w:ind w:left="0"/>
        <w:jc w:val="both"/>
      </w:pPr>
      <w:r>
        <w:rPr>
          <w:rFonts w:ascii="Times New Roman"/>
          <w:b w:val="false"/>
          <w:i w:val="false"/>
          <w:color w:val="000000"/>
          <w:sz w:val="28"/>
        </w:rPr>
        <w:t>
      6) лица, осуществляющие посредническую деятельность по купле-продаже недвижимости;</w:t>
      </w:r>
    </w:p>
    <w:bookmarkEnd w:id="893"/>
    <w:bookmarkStart w:name="z930" w:id="894"/>
    <w:p>
      <w:pPr>
        <w:spacing w:after="0"/>
        <w:ind w:left="0"/>
        <w:jc w:val="both"/>
      </w:pPr>
      <w:r>
        <w:rPr>
          <w:rFonts w:ascii="Times New Roman"/>
          <w:b w:val="false"/>
          <w:i w:val="false"/>
          <w:color w:val="000000"/>
          <w:sz w:val="28"/>
        </w:rPr>
        <w:t>
      7) лица, деятельность которых связана с производством и (или) торговлей оружием, взрывчатыми веществами;</w:t>
      </w:r>
    </w:p>
    <w:bookmarkEnd w:id="894"/>
    <w:bookmarkStart w:name="z931" w:id="895"/>
    <w:p>
      <w:pPr>
        <w:spacing w:after="0"/>
        <w:ind w:left="0"/>
        <w:jc w:val="both"/>
      </w:pPr>
      <w:r>
        <w:rPr>
          <w:rFonts w:ascii="Times New Roman"/>
          <w:b w:val="false"/>
          <w:i w:val="false"/>
          <w:color w:val="000000"/>
          <w:sz w:val="28"/>
        </w:rPr>
        <w:t>
      8)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895"/>
    <w:bookmarkStart w:name="z932" w:id="896"/>
    <w:p>
      <w:pPr>
        <w:spacing w:after="0"/>
        <w:ind w:left="0"/>
        <w:jc w:val="both"/>
      </w:pPr>
      <w:r>
        <w:rPr>
          <w:rFonts w:ascii="Times New Roman"/>
          <w:b w:val="false"/>
          <w:i w:val="false"/>
          <w:color w:val="000000"/>
          <w:sz w:val="28"/>
        </w:rPr>
        <w:t>
      9) некоммерческие организации, в организационно-правовой форме фондов, религиозных объединений;</w:t>
      </w:r>
    </w:p>
    <w:bookmarkEnd w:id="896"/>
    <w:bookmarkStart w:name="z933" w:id="897"/>
    <w:p>
      <w:pPr>
        <w:spacing w:after="0"/>
        <w:ind w:left="0"/>
        <w:jc w:val="both"/>
      </w:pPr>
      <w:r>
        <w:rPr>
          <w:rFonts w:ascii="Times New Roman"/>
          <w:b w:val="false"/>
          <w:i w:val="false"/>
          <w:color w:val="000000"/>
          <w:sz w:val="28"/>
        </w:rPr>
        <w:t>
      10) лица, расположенные (зарегистрированные) в иностранных государствах и (или) внутренних территориях, указанных в пункте 18 Требований, а также расположенные в Республике Казахстан филиалы и представительства таких лиц;</w:t>
      </w:r>
    </w:p>
    <w:bookmarkEnd w:id="897"/>
    <w:bookmarkStart w:name="z934" w:id="898"/>
    <w:p>
      <w:pPr>
        <w:spacing w:after="0"/>
        <w:ind w:left="0"/>
        <w:jc w:val="both"/>
      </w:pPr>
      <w:r>
        <w:rPr>
          <w:rFonts w:ascii="Times New Roman"/>
          <w:b w:val="false"/>
          <w:i w:val="false"/>
          <w:color w:val="000000"/>
          <w:sz w:val="28"/>
        </w:rPr>
        <w:t>
      11) при наличии сомнений в достоверности представленных клиентом сведений;</w:t>
      </w:r>
    </w:p>
    <w:bookmarkEnd w:id="898"/>
    <w:bookmarkStart w:name="z935" w:id="899"/>
    <w:p>
      <w:pPr>
        <w:spacing w:after="0"/>
        <w:ind w:left="0"/>
        <w:jc w:val="both"/>
      </w:pPr>
      <w:r>
        <w:rPr>
          <w:rFonts w:ascii="Times New Roman"/>
          <w:b w:val="false"/>
          <w:i w:val="false"/>
          <w:color w:val="000000"/>
          <w:sz w:val="28"/>
        </w:rPr>
        <w:t>
      12) совершение клиентом действий, направленных на уклонение от процедур надлежащей проверки клиента, предусмотренных Законом о ПОД/ФТ/ФРОМУ;</w:t>
      </w:r>
    </w:p>
    <w:bookmarkEnd w:id="899"/>
    <w:bookmarkStart w:name="z936" w:id="900"/>
    <w:p>
      <w:pPr>
        <w:spacing w:after="0"/>
        <w:ind w:left="0"/>
        <w:jc w:val="both"/>
      </w:pPr>
      <w:r>
        <w:rPr>
          <w:rFonts w:ascii="Times New Roman"/>
          <w:b w:val="false"/>
          <w:i w:val="false"/>
          <w:color w:val="000000"/>
          <w:sz w:val="28"/>
        </w:rPr>
        <w:t>
      13) лица, осуществляющие выпуск и оборот необеспеченных цифровых активов на территории Международного финансового центра "Астана".</w:t>
      </w:r>
    </w:p>
    <w:bookmarkEnd w:id="900"/>
    <w:bookmarkStart w:name="z937" w:id="901"/>
    <w:p>
      <w:pPr>
        <w:spacing w:after="0"/>
        <w:ind w:left="0"/>
        <w:jc w:val="both"/>
      </w:pPr>
      <w:r>
        <w:rPr>
          <w:rFonts w:ascii="Times New Roman"/>
          <w:b w:val="false"/>
          <w:i w:val="false"/>
          <w:color w:val="000000"/>
          <w:sz w:val="28"/>
        </w:rPr>
        <w:t>
      17. Типы клиентов, чей статус и (или) чья деятельность понижают риск ОД/ФТ/ФРОМУ, включают, но не ограничиваются:</w:t>
      </w:r>
    </w:p>
    <w:bookmarkEnd w:id="901"/>
    <w:bookmarkStart w:name="z938" w:id="902"/>
    <w:p>
      <w:pPr>
        <w:spacing w:after="0"/>
        <w:ind w:left="0"/>
        <w:jc w:val="both"/>
      </w:pPr>
      <w:r>
        <w:rPr>
          <w:rFonts w:ascii="Times New Roman"/>
          <w:b w:val="false"/>
          <w:i w:val="false"/>
          <w:color w:val="000000"/>
          <w:sz w:val="28"/>
        </w:rPr>
        <w:t>
      1) государственные органы Республики Казахстан, включая Национальный Банк Республики Казахстан, уполномоченный орган по регулированию, контролю и надзору финансового рынка и финансовых организаций, а также юридические лица, контроль над которыми осуществляется государственными органами;</w:t>
      </w:r>
    </w:p>
    <w:bookmarkEnd w:id="902"/>
    <w:bookmarkStart w:name="z939" w:id="903"/>
    <w:p>
      <w:pPr>
        <w:spacing w:after="0"/>
        <w:ind w:left="0"/>
        <w:jc w:val="both"/>
      </w:pPr>
      <w:r>
        <w:rPr>
          <w:rFonts w:ascii="Times New Roman"/>
          <w:b w:val="false"/>
          <w:i w:val="false"/>
          <w:color w:val="000000"/>
          <w:sz w:val="28"/>
        </w:rPr>
        <w:t>
      2) юридические лица, созданные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903"/>
    <w:bookmarkStart w:name="z940" w:id="904"/>
    <w:p>
      <w:pPr>
        <w:spacing w:after="0"/>
        <w:ind w:left="0"/>
        <w:jc w:val="both"/>
      </w:pPr>
      <w:r>
        <w:rPr>
          <w:rFonts w:ascii="Times New Roman"/>
          <w:b w:val="false"/>
          <w:i w:val="false"/>
          <w:color w:val="000000"/>
          <w:sz w:val="28"/>
        </w:rPr>
        <w:t>
      3) банки второго уровня, страховые (перестраховочные) организации, профессиональные участники рынка ценных бумаг - резиденты Республики Казахстан, провайдеры услуг цифровых активов, регулируемые Национальным Банком Республики Казахстан (операторы обмена необеспеченных цифровых активов, операторы платформы цифровых финансовых активов, операторы торговой платформы цифровых активов) и участники особого режима регулирования Национального Банка Республики Казахстан, осуществляющие деятельность в сфере цифровых активов и эмитенты цифровых финансовых активов;</w:t>
      </w:r>
    </w:p>
    <w:bookmarkEnd w:id="904"/>
    <w:bookmarkStart w:name="z941" w:id="905"/>
    <w:p>
      <w:pPr>
        <w:spacing w:after="0"/>
        <w:ind w:left="0"/>
        <w:jc w:val="both"/>
      </w:pPr>
      <w:r>
        <w:rPr>
          <w:rFonts w:ascii="Times New Roman"/>
          <w:b w:val="false"/>
          <w:i w:val="false"/>
          <w:color w:val="000000"/>
          <w:sz w:val="28"/>
        </w:rPr>
        <w:t>
      4) страховые брокеры - резиденты, имеющие лицензию уполномоченного органа по регулированию, контролю и надзору финансового рынка и финансовых организаций, страховые брокеры - нерезиденты, имеющие дочернюю организацию в Республике Казахстан, имеющую лицензию уполномоченного органа по регулированию, контролю и надзору финансового рынка и финансовых организаций;</w:t>
      </w:r>
    </w:p>
    <w:bookmarkEnd w:id="905"/>
    <w:bookmarkStart w:name="z942" w:id="906"/>
    <w:p>
      <w:pPr>
        <w:spacing w:after="0"/>
        <w:ind w:left="0"/>
        <w:jc w:val="both"/>
      </w:pPr>
      <w:r>
        <w:rPr>
          <w:rFonts w:ascii="Times New Roman"/>
          <w:b w:val="false"/>
          <w:i w:val="false"/>
          <w:color w:val="000000"/>
          <w:sz w:val="28"/>
        </w:rPr>
        <w:t>
      5) организации, акции которых включены в официальный список фондовой биржи и (или) фондовой биржи иностранного государства;</w:t>
      </w:r>
    </w:p>
    <w:bookmarkEnd w:id="906"/>
    <w:bookmarkStart w:name="z943" w:id="907"/>
    <w:p>
      <w:pPr>
        <w:spacing w:after="0"/>
        <w:ind w:left="0"/>
        <w:jc w:val="both"/>
      </w:pPr>
      <w:r>
        <w:rPr>
          <w:rFonts w:ascii="Times New Roman"/>
          <w:b w:val="false"/>
          <w:i w:val="false"/>
          <w:color w:val="000000"/>
          <w:sz w:val="28"/>
        </w:rPr>
        <w:t>
      6) международные организации, расположенные на территории Республики Казахстан, либо участником которых является Республика Казахстан;</w:t>
      </w:r>
    </w:p>
    <w:bookmarkEnd w:id="907"/>
    <w:bookmarkStart w:name="z944" w:id="908"/>
    <w:p>
      <w:pPr>
        <w:spacing w:after="0"/>
        <w:ind w:left="0"/>
        <w:jc w:val="both"/>
      </w:pPr>
      <w:r>
        <w:rPr>
          <w:rFonts w:ascii="Times New Roman"/>
          <w:b w:val="false"/>
          <w:i w:val="false"/>
          <w:color w:val="000000"/>
          <w:sz w:val="28"/>
        </w:rPr>
        <w:t>
      7) иностранные страховые (перестраховочные) организации, имеющие рейтинг финансовой надежности либо кредитный рейтинг, присвоенный рейтинговым агентством, одобренными нормативными правовыми актами уполномоченного органа по регулированию, контролю и надзору финансового рынка и финансовых организаций;</w:t>
      </w:r>
    </w:p>
    <w:bookmarkEnd w:id="908"/>
    <w:bookmarkStart w:name="z945" w:id="909"/>
    <w:p>
      <w:pPr>
        <w:spacing w:after="0"/>
        <w:ind w:left="0"/>
        <w:jc w:val="both"/>
      </w:pPr>
      <w:r>
        <w:rPr>
          <w:rFonts w:ascii="Times New Roman"/>
          <w:b w:val="false"/>
          <w:i w:val="false"/>
          <w:color w:val="000000"/>
          <w:sz w:val="28"/>
        </w:rPr>
        <w:t>
      8) юридические лица, ценные бумаги (акции и (или) облигации) которых котируются на международных фондовых биржах или на Казахстанской фондовой бирже либо которые имеют кредитный рейтинг, присвоенный рейтинговым агентством, одобренными нормативными правовыми актами уполномоченного органа по регулированию, контролю и надзору финансового рынка и финансовых организаций;</w:t>
      </w:r>
    </w:p>
    <w:bookmarkEnd w:id="909"/>
    <w:bookmarkStart w:name="z946" w:id="910"/>
    <w:p>
      <w:pPr>
        <w:spacing w:after="0"/>
        <w:ind w:left="0"/>
        <w:jc w:val="both"/>
      </w:pPr>
      <w:r>
        <w:rPr>
          <w:rFonts w:ascii="Times New Roman"/>
          <w:b w:val="false"/>
          <w:i w:val="false"/>
          <w:color w:val="000000"/>
          <w:sz w:val="28"/>
        </w:rPr>
        <w:t>
      9) страхователи, информация о которых содержится в базе данных Государственного кредитного бюро и которые прошли должную проверку этой организацией.</w:t>
      </w:r>
    </w:p>
    <w:bookmarkEnd w:id="910"/>
    <w:bookmarkStart w:name="z947" w:id="911"/>
    <w:p>
      <w:pPr>
        <w:spacing w:after="0"/>
        <w:ind w:left="0"/>
        <w:jc w:val="both"/>
      </w:pPr>
      <w:r>
        <w:rPr>
          <w:rFonts w:ascii="Times New Roman"/>
          <w:b w:val="false"/>
          <w:i w:val="false"/>
          <w:color w:val="000000"/>
          <w:sz w:val="28"/>
        </w:rPr>
        <w:t>
      18. Организация и (или) страховой брокер осуществляет оценку странового (географического) риска, связанного с ведением деятельности в иностранных государствах, указанных в настоящем пункте, предоставлением услуг (продуктов) клиентам из таких иностранных государств, осуществлением операций с участием таких иностранных государств.</w:t>
      </w:r>
    </w:p>
    <w:bookmarkEnd w:id="911"/>
    <w:bookmarkStart w:name="z948" w:id="912"/>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912"/>
    <w:bookmarkStart w:name="z949" w:id="913"/>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w:t>
      </w:r>
    </w:p>
    <w:bookmarkEnd w:id="913"/>
    <w:bookmarkStart w:name="z950" w:id="914"/>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Организаций Объединенных Наций (далее – ООН);</w:t>
      </w:r>
    </w:p>
    <w:bookmarkEnd w:id="914"/>
    <w:bookmarkStart w:name="z951" w:id="915"/>
    <w:p>
      <w:pPr>
        <w:spacing w:after="0"/>
        <w:ind w:left="0"/>
        <w:jc w:val="both"/>
      </w:pPr>
      <w:r>
        <w:rPr>
          <w:rFonts w:ascii="Times New Roman"/>
          <w:b w:val="false"/>
          <w:i w:val="false"/>
          <w:color w:val="000000"/>
          <w:sz w:val="28"/>
        </w:rPr>
        <w:t xml:space="preserve">
      3) иностранные государства (территории), включенные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915"/>
    <w:bookmarkStart w:name="z952" w:id="916"/>
    <w:p>
      <w:pPr>
        <w:spacing w:after="0"/>
        <w:ind w:left="0"/>
        <w:jc w:val="both"/>
      </w:pPr>
      <w:r>
        <w:rPr>
          <w:rFonts w:ascii="Times New Roman"/>
          <w:b w:val="false"/>
          <w:i w:val="false"/>
          <w:color w:val="000000"/>
          <w:sz w:val="28"/>
        </w:rPr>
        <w:t>
      4) иностранные государства (территории), определенные организацией и (или) страховым брокером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916"/>
    <w:bookmarkStart w:name="z953" w:id="917"/>
    <w:p>
      <w:pPr>
        <w:spacing w:after="0"/>
        <w:ind w:left="0"/>
        <w:jc w:val="both"/>
      </w:pPr>
      <w:r>
        <w:rPr>
          <w:rFonts w:ascii="Times New Roman"/>
          <w:b w:val="false"/>
          <w:i w:val="false"/>
          <w:color w:val="000000"/>
          <w:sz w:val="28"/>
        </w:rPr>
        <w:t>
      Ссылки на перечни таких государств (территорий) по данным ООН и международных организаций размещаются на официальном интернет-ресурсе уполномоченного органа.</w:t>
      </w:r>
    </w:p>
    <w:bookmarkEnd w:id="917"/>
    <w:bookmarkStart w:name="z954" w:id="918"/>
    <w:p>
      <w:pPr>
        <w:spacing w:after="0"/>
        <w:ind w:left="0"/>
        <w:jc w:val="both"/>
      </w:pPr>
      <w:r>
        <w:rPr>
          <w:rFonts w:ascii="Times New Roman"/>
          <w:b w:val="false"/>
          <w:i w:val="false"/>
          <w:color w:val="000000"/>
          <w:sz w:val="28"/>
        </w:rPr>
        <w:t>
      19. Услуги (продукты, операции) организации и (или) страхового брокера, а также способы их предоставления, повышающие риск ОД/ФТ/ФРОМУ, включают, но не ограничиваются:</w:t>
      </w:r>
    </w:p>
    <w:bookmarkEnd w:id="918"/>
    <w:bookmarkStart w:name="z955" w:id="919"/>
    <w:p>
      <w:pPr>
        <w:spacing w:after="0"/>
        <w:ind w:left="0"/>
        <w:jc w:val="both"/>
      </w:pPr>
      <w:r>
        <w:rPr>
          <w:rFonts w:ascii="Times New Roman"/>
          <w:b w:val="false"/>
          <w:i w:val="false"/>
          <w:color w:val="000000"/>
          <w:sz w:val="28"/>
        </w:rPr>
        <w:t>
      1) новые продукты и новая деловая практика, включая новые механизмы передачи информации, новые или развивающиеся технологии, как для новых, так и для уже существующих продуктов, определяемые в правилах внутреннего контроля организации и (или) страхового брокера;</w:t>
      </w:r>
    </w:p>
    <w:bookmarkEnd w:id="919"/>
    <w:bookmarkStart w:name="z956" w:id="920"/>
    <w:p>
      <w:pPr>
        <w:spacing w:after="0"/>
        <w:ind w:left="0"/>
        <w:jc w:val="both"/>
      </w:pPr>
      <w:r>
        <w:rPr>
          <w:rFonts w:ascii="Times New Roman"/>
          <w:b w:val="false"/>
          <w:i w:val="false"/>
          <w:color w:val="000000"/>
          <w:sz w:val="28"/>
        </w:rPr>
        <w:t>
      2) услуги добровольного накопительного страхования;</w:t>
      </w:r>
    </w:p>
    <w:bookmarkEnd w:id="920"/>
    <w:bookmarkStart w:name="z957" w:id="921"/>
    <w:p>
      <w:pPr>
        <w:spacing w:after="0"/>
        <w:ind w:left="0"/>
        <w:jc w:val="both"/>
      </w:pPr>
      <w:r>
        <w:rPr>
          <w:rFonts w:ascii="Times New Roman"/>
          <w:b w:val="false"/>
          <w:i w:val="false"/>
          <w:color w:val="000000"/>
          <w:sz w:val="28"/>
        </w:rPr>
        <w:t>
      3) осуществление страховой выплаты наличными деньгами по договорам добровольного ненакопительного страхования на сумму, превышающую 10 000 000 тенге, либо сумму в иностранной валюте, превышающую эквивалент 10 000 000 тенге;</w:t>
      </w:r>
    </w:p>
    <w:bookmarkEnd w:id="921"/>
    <w:bookmarkStart w:name="z958" w:id="922"/>
    <w:p>
      <w:pPr>
        <w:spacing w:after="0"/>
        <w:ind w:left="0"/>
        <w:jc w:val="both"/>
      </w:pPr>
      <w:r>
        <w:rPr>
          <w:rFonts w:ascii="Times New Roman"/>
          <w:b w:val="false"/>
          <w:i w:val="false"/>
          <w:color w:val="000000"/>
          <w:sz w:val="28"/>
        </w:rPr>
        <w:t>
      4) совершение клиентом сложной, необычно крупной либо не имеющей очевидного экономического смысла или видимой законной цели операции с деньгами и (или) иным имуществом.</w:t>
      </w:r>
    </w:p>
    <w:bookmarkEnd w:id="922"/>
    <w:bookmarkStart w:name="z959" w:id="923"/>
    <w:p>
      <w:pPr>
        <w:spacing w:after="0"/>
        <w:ind w:left="0"/>
        <w:jc w:val="both"/>
      </w:pPr>
      <w:r>
        <w:rPr>
          <w:rFonts w:ascii="Times New Roman"/>
          <w:b w:val="false"/>
          <w:i w:val="false"/>
          <w:color w:val="000000"/>
          <w:sz w:val="28"/>
        </w:rPr>
        <w:t>
      20. Услуги (продукты, операции) организации и (или) страхового брокера, а также способы их предоставления, понижающие риск ОД/ФТ/ФРОМУ, включают, но не ограничиваются:</w:t>
      </w:r>
    </w:p>
    <w:bookmarkEnd w:id="923"/>
    <w:bookmarkStart w:name="z960" w:id="924"/>
    <w:p>
      <w:pPr>
        <w:spacing w:after="0"/>
        <w:ind w:left="0"/>
        <w:jc w:val="both"/>
      </w:pPr>
      <w:r>
        <w:rPr>
          <w:rFonts w:ascii="Times New Roman"/>
          <w:b w:val="false"/>
          <w:i w:val="false"/>
          <w:color w:val="000000"/>
          <w:sz w:val="28"/>
        </w:rPr>
        <w:t>
      1) заключение договоров обязательного страхования;</w:t>
      </w:r>
    </w:p>
    <w:bookmarkEnd w:id="924"/>
    <w:bookmarkStart w:name="z961" w:id="925"/>
    <w:p>
      <w:pPr>
        <w:spacing w:after="0"/>
        <w:ind w:left="0"/>
        <w:jc w:val="both"/>
      </w:pPr>
      <w:r>
        <w:rPr>
          <w:rFonts w:ascii="Times New Roman"/>
          <w:b w:val="false"/>
          <w:i w:val="false"/>
          <w:color w:val="000000"/>
          <w:sz w:val="28"/>
        </w:rPr>
        <w:t>
      2) заключение договоров пенсионного аннуитета.</w:t>
      </w:r>
    </w:p>
    <w:bookmarkEnd w:id="925"/>
    <w:bookmarkStart w:name="z962" w:id="926"/>
    <w:p>
      <w:pPr>
        <w:spacing w:after="0"/>
        <w:ind w:left="0"/>
        <w:jc w:val="both"/>
      </w:pPr>
      <w:r>
        <w:rPr>
          <w:rFonts w:ascii="Times New Roman"/>
          <w:b w:val="false"/>
          <w:i w:val="false"/>
          <w:color w:val="000000"/>
          <w:sz w:val="28"/>
        </w:rPr>
        <w:t>
      21. При оценке степени подверженности услуг (продуктов) организации и (или) страхового брокера рискам ОД/ФТ/ФРОМУ в соответствии с категориями и факторами рисков, указанными в пунктах 16, 17, 18, 19 и 20 Требований, организацией и (или) страховым брокером учитываются дополнительные сведения, влияющие на итоговую степень риска, включая, но не ограничиваясь:</w:t>
      </w:r>
    </w:p>
    <w:bookmarkEnd w:id="926"/>
    <w:bookmarkStart w:name="z963" w:id="927"/>
    <w:p>
      <w:pPr>
        <w:spacing w:after="0"/>
        <w:ind w:left="0"/>
        <w:jc w:val="both"/>
      </w:pPr>
      <w:r>
        <w:rPr>
          <w:rFonts w:ascii="Times New Roman"/>
          <w:b w:val="false"/>
          <w:i w:val="false"/>
          <w:color w:val="000000"/>
          <w:sz w:val="28"/>
        </w:rPr>
        <w:t>
      1) количество направленных организацией и (или) страховым брокером в уполномоченный орган сообщений о подозрительных операциях клиентов;</w:t>
      </w:r>
    </w:p>
    <w:bookmarkEnd w:id="927"/>
    <w:bookmarkStart w:name="z964" w:id="928"/>
    <w:p>
      <w:pPr>
        <w:spacing w:after="0"/>
        <w:ind w:left="0"/>
        <w:jc w:val="both"/>
      </w:pPr>
      <w:r>
        <w:rPr>
          <w:rFonts w:ascii="Times New Roman"/>
          <w:b w:val="false"/>
          <w:i w:val="false"/>
          <w:color w:val="000000"/>
          <w:sz w:val="28"/>
        </w:rPr>
        <w:t>
      2) количество направленных организацией и (или) страховым брокером в уполномоченный орган сообщений о пороговых операциях клиентов.</w:t>
      </w:r>
    </w:p>
    <w:bookmarkEnd w:id="928"/>
    <w:bookmarkStart w:name="z965" w:id="929"/>
    <w:p>
      <w:pPr>
        <w:spacing w:after="0"/>
        <w:ind w:left="0"/>
        <w:jc w:val="both"/>
      </w:pPr>
      <w:r>
        <w:rPr>
          <w:rFonts w:ascii="Times New Roman"/>
          <w:b w:val="false"/>
          <w:i w:val="false"/>
          <w:color w:val="000000"/>
          <w:sz w:val="28"/>
        </w:rPr>
        <w:t>
      22. В рамках реализации программы управления рисками ОД/ФТ/ФРОМУ организацией и (или) страховым брокером принимаются меры по классификации клиентов с учетом категорий и факторов риска, указанных в пунктах 16, 17, 18, 19 и 20 Требований, а также иных категорий и факторов рисков, устанавливаемых организацией и (или) страховым брокером.</w:t>
      </w:r>
    </w:p>
    <w:bookmarkEnd w:id="929"/>
    <w:bookmarkStart w:name="z966" w:id="930"/>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и (или) страховым брокером по результатам анализа имеющихся у организации и (или) страхового брокера сведений и информации о клиенте (клиентах), оценивается по шкале определения уровня риска, разработанной организацией и (или) страховым брокером, которая состоит не менее чем из двух уровней.</w:t>
      </w:r>
    </w:p>
    <w:bookmarkEnd w:id="930"/>
    <w:bookmarkStart w:name="z967" w:id="931"/>
    <w:p>
      <w:pPr>
        <w:spacing w:after="0"/>
        <w:ind w:left="0"/>
        <w:jc w:val="both"/>
      </w:pPr>
      <w:r>
        <w:rPr>
          <w:rFonts w:ascii="Times New Roman"/>
          <w:b w:val="false"/>
          <w:i w:val="false"/>
          <w:color w:val="000000"/>
          <w:sz w:val="28"/>
        </w:rPr>
        <w:t>
      Оценка риска с использованием категорий и факторов рисков, указанных в пунктах 16, 17, 18, 19 и 20 Требований, проводится в отношении клиентов (групп клиентов) на основе результатов мониторинга операций (деловых отношений).</w:t>
      </w:r>
    </w:p>
    <w:bookmarkEnd w:id="931"/>
    <w:bookmarkStart w:name="z968" w:id="932"/>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и (или) страховым брокером по мере обновления сведений о клиенте (группе клиентов) и результатов мониторинга операций (деловых отношений).</w:t>
      </w:r>
    </w:p>
    <w:bookmarkEnd w:id="932"/>
    <w:bookmarkStart w:name="z969" w:id="933"/>
    <w:p>
      <w:pPr>
        <w:spacing w:after="0"/>
        <w:ind w:left="0"/>
        <w:jc w:val="both"/>
      </w:pPr>
      <w:r>
        <w:rPr>
          <w:rFonts w:ascii="Times New Roman"/>
          <w:b w:val="false"/>
          <w:i w:val="false"/>
          <w:color w:val="000000"/>
          <w:sz w:val="28"/>
        </w:rPr>
        <w:t>
      23. Организации и (или) страховые брокеры определяют и оценивают риски ОД/ФТ/ФРОМУ, которые могут возникнуть в связи с:</w:t>
      </w:r>
    </w:p>
    <w:bookmarkEnd w:id="933"/>
    <w:bookmarkStart w:name="z970" w:id="934"/>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передачи;</w:t>
      </w:r>
    </w:p>
    <w:bookmarkEnd w:id="934"/>
    <w:bookmarkStart w:name="z971" w:id="935"/>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действующих продуктов.</w:t>
      </w:r>
    </w:p>
    <w:bookmarkEnd w:id="935"/>
    <w:bookmarkStart w:name="z972" w:id="936"/>
    <w:p>
      <w:pPr>
        <w:spacing w:after="0"/>
        <w:ind w:left="0"/>
        <w:jc w:val="both"/>
      </w:pPr>
      <w:r>
        <w:rPr>
          <w:rFonts w:ascii="Times New Roman"/>
          <w:b w:val="false"/>
          <w:i w:val="false"/>
          <w:color w:val="000000"/>
          <w:sz w:val="28"/>
        </w:rPr>
        <w:t>
      Оценка рисков ОД/ФТ/ФРОМУ проводится до запуска новых продуктов, деловой практики или использования новых, или развивающихся технологий.</w:t>
      </w:r>
    </w:p>
    <w:bookmarkEnd w:id="936"/>
    <w:bookmarkStart w:name="z973" w:id="937"/>
    <w:p>
      <w:pPr>
        <w:spacing w:after="0"/>
        <w:ind w:left="0"/>
        <w:jc w:val="both"/>
      </w:pPr>
      <w:r>
        <w:rPr>
          <w:rFonts w:ascii="Times New Roman"/>
          <w:b w:val="false"/>
          <w:i w:val="false"/>
          <w:color w:val="000000"/>
          <w:sz w:val="28"/>
        </w:rPr>
        <w:t xml:space="preserve">
      24. При реализации программы управления рисками организации и (или) страховые брокеры учитывают опубликованную информацию из отчета по национальной оценке рисков ОД/ФТ/ФРОМУ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ПОД/ФТ/ФРОМУ.</w:t>
      </w:r>
    </w:p>
    <w:bookmarkEnd w:id="937"/>
    <w:bookmarkStart w:name="z974" w:id="938"/>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938"/>
    <w:bookmarkStart w:name="z975" w:id="939"/>
    <w:p>
      <w:pPr>
        <w:spacing w:after="0"/>
        <w:ind w:left="0"/>
        <w:jc w:val="both"/>
      </w:pPr>
      <w:r>
        <w:rPr>
          <w:rFonts w:ascii="Times New Roman"/>
          <w:b w:val="false"/>
          <w:i w:val="false"/>
          <w:color w:val="000000"/>
          <w:sz w:val="28"/>
        </w:rPr>
        <w:t xml:space="preserve">
      25.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организация и (или) страховой брокер разрабатывает программу идентификации клиентов (их представителей) и бенефициарных собственников.</w:t>
      </w:r>
    </w:p>
    <w:bookmarkEnd w:id="939"/>
    <w:bookmarkStart w:name="z976" w:id="940"/>
    <w:p>
      <w:pPr>
        <w:spacing w:after="0"/>
        <w:ind w:left="0"/>
        <w:jc w:val="both"/>
      </w:pPr>
      <w:r>
        <w:rPr>
          <w:rFonts w:ascii="Times New Roman"/>
          <w:b w:val="false"/>
          <w:i w:val="false"/>
          <w:color w:val="000000"/>
          <w:sz w:val="28"/>
        </w:rPr>
        <w:t xml:space="preserve">
      Меры, предусмотренные подпунктами 1), 2), 2-1) и 2-2)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осуществляются страховой (перестраховочной) организацией, страховым брокером, обществом взаимного страхования,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до уплаты страховой премии и (или) осуществления страховой выплаты.</w:t>
      </w:r>
    </w:p>
    <w:bookmarkEnd w:id="940"/>
    <w:bookmarkStart w:name="z977" w:id="941"/>
    <w:p>
      <w:pPr>
        <w:spacing w:after="0"/>
        <w:ind w:left="0"/>
        <w:jc w:val="both"/>
      </w:pPr>
      <w:r>
        <w:rPr>
          <w:rFonts w:ascii="Times New Roman"/>
          <w:b w:val="false"/>
          <w:i w:val="false"/>
          <w:color w:val="000000"/>
          <w:sz w:val="28"/>
        </w:rPr>
        <w:t>
      Идентификация и надлежащая проверка клиента (его представителя) и бенефициарного собственника организацией и страховым брокером осуществляется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941"/>
    <w:bookmarkStart w:name="z978" w:id="942"/>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942"/>
    <w:bookmarkStart w:name="z979" w:id="943"/>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943"/>
    <w:bookmarkStart w:name="z980" w:id="944"/>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944"/>
    <w:bookmarkStart w:name="z981" w:id="945"/>
    <w:p>
      <w:pPr>
        <w:spacing w:after="0"/>
        <w:ind w:left="0"/>
        <w:jc w:val="both"/>
      </w:pPr>
      <w:r>
        <w:rPr>
          <w:rFonts w:ascii="Times New Roman"/>
          <w:b w:val="false"/>
          <w:i w:val="false"/>
          <w:color w:val="000000"/>
          <w:sz w:val="28"/>
        </w:rPr>
        <w:t>
      Мероприятия по выявлению бенефициарного собственника клиента проводятся организацией и (или) страховым брокером в отношении страхователя, а по договорам добровольного накопительного страхования, в том числе по договорам страхования жизни также в отношении выгодоприобретателя.</w:t>
      </w:r>
    </w:p>
    <w:bookmarkEnd w:id="945"/>
    <w:bookmarkStart w:name="z982" w:id="946"/>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w:t>
      </w:r>
    </w:p>
    <w:bookmarkEnd w:id="946"/>
    <w:bookmarkStart w:name="z983" w:id="947"/>
    <w:p>
      <w:pPr>
        <w:spacing w:after="0"/>
        <w:ind w:left="0"/>
        <w:jc w:val="both"/>
      </w:pPr>
      <w:r>
        <w:rPr>
          <w:rFonts w:ascii="Times New Roman"/>
          <w:b w:val="false"/>
          <w:i w:val="false"/>
          <w:color w:val="000000"/>
          <w:sz w:val="28"/>
        </w:rPr>
        <w:t xml:space="preserve">
      В зависимости от уровня риска клиента степень проводимых организацией и (или) страховым брокером мероприятий выражается в применении упрощенных либо усиленных мер надлежащей проверки клиентов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w:t>
      </w:r>
    </w:p>
    <w:bookmarkEnd w:id="947"/>
    <w:bookmarkStart w:name="z984" w:id="948"/>
    <w:p>
      <w:pPr>
        <w:spacing w:after="0"/>
        <w:ind w:left="0"/>
        <w:jc w:val="both"/>
      </w:pPr>
      <w:r>
        <w:rPr>
          <w:rFonts w:ascii="Times New Roman"/>
          <w:b w:val="false"/>
          <w:i w:val="false"/>
          <w:color w:val="000000"/>
          <w:sz w:val="28"/>
        </w:rPr>
        <w:t xml:space="preserve">
      26.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организация и (или) страховой брокер проводит идентификацию клиента (его представителя) и бенефициарного собственника до установления деловых отношений.</w:t>
      </w:r>
    </w:p>
    <w:bookmarkEnd w:id="948"/>
    <w:bookmarkStart w:name="z985" w:id="949"/>
    <w:p>
      <w:pPr>
        <w:spacing w:after="0"/>
        <w:ind w:left="0"/>
        <w:jc w:val="both"/>
      </w:pPr>
      <w:r>
        <w:rPr>
          <w:rFonts w:ascii="Times New Roman"/>
          <w:b w:val="false"/>
          <w:i w:val="false"/>
          <w:color w:val="000000"/>
          <w:sz w:val="28"/>
        </w:rPr>
        <w:t xml:space="preserve">
      27. С учетом требований пунктов 2 и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ПОД/ФТ/ФРОМУ организация и (или) страховой брокер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представителя) и бенефициарном собственнике и устанавливает предполагаемую цель деловых отношений или разовой операции (сделки) в случаях:</w:t>
      </w:r>
    </w:p>
    <w:bookmarkEnd w:id="949"/>
    <w:bookmarkStart w:name="z986" w:id="950"/>
    <w:p>
      <w:pPr>
        <w:spacing w:after="0"/>
        <w:ind w:left="0"/>
        <w:jc w:val="both"/>
      </w:pPr>
      <w:r>
        <w:rPr>
          <w:rFonts w:ascii="Times New Roman"/>
          <w:b w:val="false"/>
          <w:i w:val="false"/>
          <w:color w:val="000000"/>
          <w:sz w:val="28"/>
        </w:rPr>
        <w:t>
      1) совершения клиентом пороговой операции (сделки);</w:t>
      </w:r>
    </w:p>
    <w:bookmarkEnd w:id="950"/>
    <w:bookmarkStart w:name="z987" w:id="951"/>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951"/>
    <w:bookmarkStart w:name="z988" w:id="952"/>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ОД/ФТ/ФРОМУ;</w:t>
      </w:r>
    </w:p>
    <w:bookmarkEnd w:id="952"/>
    <w:bookmarkStart w:name="z989" w:id="953"/>
    <w:p>
      <w:pPr>
        <w:spacing w:after="0"/>
        <w:ind w:left="0"/>
        <w:jc w:val="both"/>
      </w:pPr>
      <w:r>
        <w:rPr>
          <w:rFonts w:ascii="Times New Roman"/>
          <w:b w:val="false"/>
          <w:i w:val="false"/>
          <w:color w:val="000000"/>
          <w:sz w:val="28"/>
        </w:rPr>
        <w:t>
      4) совершения клиентом необычных операций (сделок);</w:t>
      </w:r>
    </w:p>
    <w:bookmarkEnd w:id="953"/>
    <w:bookmarkStart w:name="z990" w:id="954"/>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и бенефициарном собственнике;</w:t>
      </w:r>
    </w:p>
    <w:bookmarkEnd w:id="954"/>
    <w:bookmarkStart w:name="z991" w:id="955"/>
    <w:p>
      <w:pPr>
        <w:spacing w:after="0"/>
        <w:ind w:left="0"/>
        <w:jc w:val="both"/>
      </w:pPr>
      <w:r>
        <w:rPr>
          <w:rFonts w:ascii="Times New Roman"/>
          <w:b w:val="false"/>
          <w:i w:val="false"/>
          <w:color w:val="000000"/>
          <w:sz w:val="28"/>
        </w:rPr>
        <w:t>
      6) совершения клиентом – физическим лицом операции по оплате страховой премии по договору страхования, если сумма такой операции превышает 100 000 (сто тысяч) тенге либо сумму в иностранной валюте, эквивалентную 100 000 (сто тысяч) тенге.</w:t>
      </w:r>
    </w:p>
    <w:bookmarkEnd w:id="955"/>
    <w:bookmarkStart w:name="z992" w:id="956"/>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и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субъектом финансового мониторинга решения о наличии такого сомнения.</w:t>
      </w:r>
    </w:p>
    <w:bookmarkEnd w:id="956"/>
    <w:bookmarkStart w:name="z993" w:id="957"/>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957"/>
    <w:bookmarkStart w:name="z994" w:id="958"/>
    <w:p>
      <w:pPr>
        <w:spacing w:after="0"/>
        <w:ind w:left="0"/>
        <w:jc w:val="both"/>
      </w:pPr>
      <w:r>
        <w:rPr>
          <w:rFonts w:ascii="Times New Roman"/>
          <w:b w:val="false"/>
          <w:i w:val="false"/>
          <w:color w:val="000000"/>
          <w:sz w:val="28"/>
        </w:rPr>
        <w:t>
      28. Программа идентификации клиента (его представителя) и бенефициарного собственника включает:</w:t>
      </w:r>
    </w:p>
    <w:bookmarkEnd w:id="958"/>
    <w:bookmarkStart w:name="z995" w:id="959"/>
    <w:p>
      <w:pPr>
        <w:spacing w:after="0"/>
        <w:ind w:left="0"/>
        <w:jc w:val="both"/>
      </w:pPr>
      <w:r>
        <w:rPr>
          <w:rFonts w:ascii="Times New Roman"/>
          <w:b w:val="false"/>
          <w:i w:val="false"/>
          <w:color w:val="000000"/>
          <w:sz w:val="28"/>
        </w:rPr>
        <w:t>
      1) процедуру принятия клиентов на обслуживание, включая процедуру и основания для отказа в установлении деловых отношений и (или) в проведении операции, а также прекращения деловых отношений;</w:t>
      </w:r>
    </w:p>
    <w:bookmarkEnd w:id="959"/>
    <w:bookmarkStart w:name="z996" w:id="960"/>
    <w:p>
      <w:pPr>
        <w:spacing w:after="0"/>
        <w:ind w:left="0"/>
        <w:jc w:val="both"/>
      </w:pPr>
      <w:r>
        <w:rPr>
          <w:rFonts w:ascii="Times New Roman"/>
          <w:b w:val="false"/>
          <w:i w:val="false"/>
          <w:color w:val="000000"/>
          <w:sz w:val="28"/>
        </w:rPr>
        <w:t>
      2) процедуру идентификации клиента (его представителя) и бенефициарного собственника, в том числе применение усиленных и упрощенных мер по надлежащей проверке клиента;</w:t>
      </w:r>
    </w:p>
    <w:bookmarkEnd w:id="960"/>
    <w:bookmarkStart w:name="z997" w:id="961"/>
    <w:p>
      <w:pPr>
        <w:spacing w:after="0"/>
        <w:ind w:left="0"/>
        <w:jc w:val="both"/>
      </w:pPr>
      <w:r>
        <w:rPr>
          <w:rFonts w:ascii="Times New Roman"/>
          <w:b w:val="false"/>
          <w:i w:val="false"/>
          <w:color w:val="000000"/>
          <w:sz w:val="28"/>
        </w:rPr>
        <w:t>
      3) особенности проведения идентификации при установлении деловых отношений (принятии рисков в перестрахование) с иностранными перестрахователями (цедентами);</w:t>
      </w:r>
    </w:p>
    <w:bookmarkEnd w:id="961"/>
    <w:bookmarkStart w:name="z998" w:id="962"/>
    <w:p>
      <w:pPr>
        <w:spacing w:after="0"/>
        <w:ind w:left="0"/>
        <w:jc w:val="both"/>
      </w:pPr>
      <w:r>
        <w:rPr>
          <w:rFonts w:ascii="Times New Roman"/>
          <w:b w:val="false"/>
          <w:i w:val="false"/>
          <w:color w:val="000000"/>
          <w:sz w:val="28"/>
        </w:rPr>
        <w:t>
      4) описание мер, направленных на выявление организацией и (или) страховым брокером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962"/>
    <w:bookmarkStart w:name="z999" w:id="963"/>
    <w:p>
      <w:pPr>
        <w:spacing w:after="0"/>
        <w:ind w:left="0"/>
        <w:jc w:val="both"/>
      </w:pPr>
      <w:r>
        <w:rPr>
          <w:rFonts w:ascii="Times New Roman"/>
          <w:b w:val="false"/>
          <w:i w:val="false"/>
          <w:color w:val="000000"/>
          <w:sz w:val="28"/>
        </w:rPr>
        <w:t>
      5) процедуру проверки клиента (его представителя) и бенефициарного собственника на наличие в Перечне ФТ и Перечне ФРОМУ;</w:t>
      </w:r>
    </w:p>
    <w:bookmarkEnd w:id="963"/>
    <w:bookmarkStart w:name="z1000" w:id="964"/>
    <w:p>
      <w:pPr>
        <w:spacing w:after="0"/>
        <w:ind w:left="0"/>
        <w:jc w:val="both"/>
      </w:pPr>
      <w:r>
        <w:rPr>
          <w:rFonts w:ascii="Times New Roman"/>
          <w:b w:val="false"/>
          <w:i w:val="false"/>
          <w:color w:val="000000"/>
          <w:sz w:val="28"/>
        </w:rPr>
        <w:t>
      6) особенности идентификации при дистанционном установлении деловых отношений (без личного присутствия клиента или его представителя);</w:t>
      </w:r>
    </w:p>
    <w:bookmarkEnd w:id="964"/>
    <w:bookmarkStart w:name="z1001" w:id="965"/>
    <w:p>
      <w:pPr>
        <w:spacing w:after="0"/>
        <w:ind w:left="0"/>
        <w:jc w:val="both"/>
      </w:pPr>
      <w:r>
        <w:rPr>
          <w:rFonts w:ascii="Times New Roman"/>
          <w:b w:val="false"/>
          <w:i w:val="false"/>
          <w:color w:val="000000"/>
          <w:sz w:val="28"/>
        </w:rPr>
        <w:t>
      7)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ПОД/ФТ/ФРОМУ, страховой группы (при наличии);</w:t>
      </w:r>
    </w:p>
    <w:bookmarkEnd w:id="965"/>
    <w:bookmarkStart w:name="z1002" w:id="966"/>
    <w:p>
      <w:pPr>
        <w:spacing w:after="0"/>
        <w:ind w:left="0"/>
        <w:jc w:val="both"/>
      </w:pPr>
      <w:r>
        <w:rPr>
          <w:rFonts w:ascii="Times New Roman"/>
          <w:b w:val="false"/>
          <w:i w:val="false"/>
          <w:color w:val="000000"/>
          <w:sz w:val="28"/>
        </w:rPr>
        <w:t>
      8)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bookmarkEnd w:id="966"/>
    <w:bookmarkStart w:name="z1003" w:id="967"/>
    <w:p>
      <w:pPr>
        <w:spacing w:after="0"/>
        <w:ind w:left="0"/>
        <w:jc w:val="both"/>
      </w:pPr>
      <w:r>
        <w:rPr>
          <w:rFonts w:ascii="Times New Roman"/>
          <w:b w:val="false"/>
          <w:i w:val="false"/>
          <w:color w:val="000000"/>
          <w:sz w:val="28"/>
        </w:rPr>
        <w:t>
      9) процедуру проверки достоверности сведений о клиенте (его представителе) и бенефициарном собственнике;</w:t>
      </w:r>
    </w:p>
    <w:bookmarkEnd w:id="967"/>
    <w:bookmarkStart w:name="z1004" w:id="968"/>
    <w:p>
      <w:pPr>
        <w:spacing w:after="0"/>
        <w:ind w:left="0"/>
        <w:jc w:val="both"/>
      </w:pPr>
      <w:r>
        <w:rPr>
          <w:rFonts w:ascii="Times New Roman"/>
          <w:b w:val="false"/>
          <w:i w:val="false"/>
          <w:color w:val="000000"/>
          <w:sz w:val="28"/>
        </w:rPr>
        <w:t>
      10) требования к форме, содержанию и процедуре ведения досье клиента, обновления сведений, содержащихся в досье, с указанием периодичности обновления сведений;</w:t>
      </w:r>
    </w:p>
    <w:bookmarkEnd w:id="968"/>
    <w:bookmarkStart w:name="z1005" w:id="969"/>
    <w:p>
      <w:pPr>
        <w:spacing w:after="0"/>
        <w:ind w:left="0"/>
        <w:jc w:val="both"/>
      </w:pPr>
      <w:r>
        <w:rPr>
          <w:rFonts w:ascii="Times New Roman"/>
          <w:b w:val="false"/>
          <w:i w:val="false"/>
          <w:color w:val="000000"/>
          <w:sz w:val="28"/>
        </w:rPr>
        <w:t>
      11) процедуру оценки уровня риска клиента, основания оценки такого риска;</w:t>
      </w:r>
    </w:p>
    <w:bookmarkEnd w:id="969"/>
    <w:bookmarkStart w:name="z1006" w:id="970"/>
    <w:p>
      <w:pPr>
        <w:spacing w:after="0"/>
        <w:ind w:left="0"/>
        <w:jc w:val="both"/>
      </w:pPr>
      <w:r>
        <w:rPr>
          <w:rFonts w:ascii="Times New Roman"/>
          <w:b w:val="false"/>
          <w:i w:val="false"/>
          <w:color w:val="000000"/>
          <w:sz w:val="28"/>
        </w:rPr>
        <w:t xml:space="preserve">
      12) порядок получения и представления по запросу организации сведений о бенефициарных собственниках клиентов по форме, определенной уполномоченным органом по финансовому мониторингу в соответствии с частями третей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ПОД/ФТ/ФРОМУ.</w:t>
      </w:r>
    </w:p>
    <w:bookmarkEnd w:id="970"/>
    <w:bookmarkStart w:name="z1007" w:id="971"/>
    <w:p>
      <w:pPr>
        <w:spacing w:after="0"/>
        <w:ind w:left="0"/>
        <w:jc w:val="both"/>
      </w:pPr>
      <w:r>
        <w:rPr>
          <w:rFonts w:ascii="Times New Roman"/>
          <w:b w:val="false"/>
          <w:i w:val="false"/>
          <w:color w:val="000000"/>
          <w:sz w:val="28"/>
        </w:rPr>
        <w:t>
      Допускается включение организацией и (или) страховым брокером в программу дополнительных мер по идентификации клиента (его представителя) и бенефициарного собственника.</w:t>
      </w:r>
    </w:p>
    <w:bookmarkEnd w:id="971"/>
    <w:bookmarkStart w:name="z1008" w:id="972"/>
    <w:p>
      <w:pPr>
        <w:spacing w:after="0"/>
        <w:ind w:left="0"/>
        <w:jc w:val="both"/>
      </w:pPr>
      <w:r>
        <w:rPr>
          <w:rFonts w:ascii="Times New Roman"/>
          <w:b w:val="false"/>
          <w:i w:val="false"/>
          <w:color w:val="000000"/>
          <w:sz w:val="28"/>
        </w:rPr>
        <w:t xml:space="preserve">
      Если организация и (или) страховой брокер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на основании договора поручила иному лицу применение в отношении клиентов организации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и (или) страховой брокер разрабатывает правила взаимодействия с такими лицами, которые включают:</w:t>
      </w:r>
    </w:p>
    <w:bookmarkEnd w:id="972"/>
    <w:bookmarkStart w:name="z1009" w:id="973"/>
    <w:p>
      <w:pPr>
        <w:spacing w:after="0"/>
        <w:ind w:left="0"/>
        <w:jc w:val="both"/>
      </w:pPr>
      <w:r>
        <w:rPr>
          <w:rFonts w:ascii="Times New Roman"/>
          <w:b w:val="false"/>
          <w:i w:val="false"/>
          <w:color w:val="000000"/>
          <w:sz w:val="28"/>
        </w:rPr>
        <w:t>
      процедуру заключения организацией и (или) страховым брокером договоров с лицами, которым поручено проведение идентификации, а также перечень должностных лиц организации и (или) страхового брокера, уполномоченных заключать такие договоры;</w:t>
      </w:r>
    </w:p>
    <w:bookmarkEnd w:id="973"/>
    <w:bookmarkStart w:name="z1010" w:id="974"/>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организацией и (или) страховым брокером и лицами, которым поручено проведение идентификации;</w:t>
      </w:r>
    </w:p>
    <w:bookmarkEnd w:id="974"/>
    <w:bookmarkStart w:name="z1011" w:id="975"/>
    <w:p>
      <w:pPr>
        <w:spacing w:after="0"/>
        <w:ind w:left="0"/>
        <w:jc w:val="both"/>
      </w:pPr>
      <w:r>
        <w:rPr>
          <w:rFonts w:ascii="Times New Roman"/>
          <w:b w:val="false"/>
          <w:i w:val="false"/>
          <w:color w:val="000000"/>
          <w:sz w:val="28"/>
        </w:rPr>
        <w:t>
      процедуру и сроки передачи организации и (или) страховому брокеру сведений, полученных при проведении идентификации, лицами, которым поручено проведение идентификации;</w:t>
      </w:r>
    </w:p>
    <w:bookmarkEnd w:id="975"/>
    <w:bookmarkStart w:name="z1012" w:id="976"/>
    <w:p>
      <w:pPr>
        <w:spacing w:after="0"/>
        <w:ind w:left="0"/>
        <w:jc w:val="both"/>
      </w:pPr>
      <w:r>
        <w:rPr>
          <w:rFonts w:ascii="Times New Roman"/>
          <w:b w:val="false"/>
          <w:i w:val="false"/>
          <w:color w:val="000000"/>
          <w:sz w:val="28"/>
        </w:rPr>
        <w:t>
      процедуру осуществления организацией и (или) страховым брокером контроля за соблюдением лицами, которым поручено проведение идентификации, требований по идентификации, включая процедуру, сроки и полноту передачи организации и (или) страховому брокеру полученных сведений, а также меры, принимаемые организацией и (или) страховым брокером по устранению выявленных нарушений;</w:t>
      </w:r>
    </w:p>
    <w:bookmarkEnd w:id="976"/>
    <w:bookmarkStart w:name="z1013" w:id="977"/>
    <w:p>
      <w:pPr>
        <w:spacing w:after="0"/>
        <w:ind w:left="0"/>
        <w:jc w:val="both"/>
      </w:pPr>
      <w:r>
        <w:rPr>
          <w:rFonts w:ascii="Times New Roman"/>
          <w:b w:val="false"/>
          <w:i w:val="false"/>
          <w:color w:val="000000"/>
          <w:sz w:val="28"/>
        </w:rPr>
        <w:t>
      основания, процедуру и сроки принятия организацией и (или) страховым брокером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организации и (или) страховому брокеру полученных сведений;</w:t>
      </w:r>
    </w:p>
    <w:bookmarkEnd w:id="977"/>
    <w:bookmarkStart w:name="z1014" w:id="978"/>
    <w:p>
      <w:pPr>
        <w:spacing w:after="0"/>
        <w:ind w:left="0"/>
        <w:jc w:val="both"/>
      </w:pPr>
      <w:r>
        <w:rPr>
          <w:rFonts w:ascii="Times New Roman"/>
          <w:b w:val="false"/>
          <w:i w:val="false"/>
          <w:color w:val="000000"/>
          <w:sz w:val="28"/>
        </w:rPr>
        <w:t>
      перечень должностных лиц организации и (или) страхового брокера, уполномоченных принимать решение об одностороннем отказе от исполнения договора с лицами, которым поручено проведение идентификации;</w:t>
      </w:r>
    </w:p>
    <w:bookmarkEnd w:id="978"/>
    <w:bookmarkStart w:name="z1015" w:id="979"/>
    <w:p>
      <w:pPr>
        <w:spacing w:after="0"/>
        <w:ind w:left="0"/>
        <w:jc w:val="both"/>
      </w:pPr>
      <w:r>
        <w:rPr>
          <w:rFonts w:ascii="Times New Roman"/>
          <w:b w:val="false"/>
          <w:i w:val="false"/>
          <w:color w:val="000000"/>
          <w:sz w:val="28"/>
        </w:rPr>
        <w:t>
      положения об ответственности лиц, которым организация и (или) страховой брокер поручил (поручила) проведение идентификации, за несоблюдение ими требований по идентификации, включая процедуру, сроки и полноту передачи организации и (или) страховому брокеру полученных сведений;</w:t>
      </w:r>
    </w:p>
    <w:bookmarkEnd w:id="979"/>
    <w:bookmarkStart w:name="z1016" w:id="980"/>
    <w:p>
      <w:pPr>
        <w:spacing w:after="0"/>
        <w:ind w:left="0"/>
        <w:jc w:val="both"/>
      </w:pPr>
      <w:r>
        <w:rPr>
          <w:rFonts w:ascii="Times New Roman"/>
          <w:b w:val="false"/>
          <w:i w:val="false"/>
          <w:color w:val="000000"/>
          <w:sz w:val="28"/>
        </w:rPr>
        <w:t>
      процедуру взаимодействия организации и (или) страхового брокера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980"/>
    <w:bookmarkStart w:name="z1017" w:id="981"/>
    <w:p>
      <w:pPr>
        <w:spacing w:after="0"/>
        <w:ind w:left="0"/>
        <w:jc w:val="both"/>
      </w:pPr>
      <w:r>
        <w:rPr>
          <w:rFonts w:ascii="Times New Roman"/>
          <w:b w:val="false"/>
          <w:i w:val="false"/>
          <w:color w:val="000000"/>
          <w:sz w:val="28"/>
        </w:rPr>
        <w:t>
      Организация обеспечивает соблюдение требований по надлежащей проверке клиента страховыми агентами, с которыми заключены договоры поручения.</w:t>
      </w:r>
    </w:p>
    <w:bookmarkEnd w:id="981"/>
    <w:bookmarkStart w:name="z1018" w:id="982"/>
    <w:p>
      <w:pPr>
        <w:spacing w:after="0"/>
        <w:ind w:left="0"/>
        <w:jc w:val="both"/>
      </w:pPr>
      <w:r>
        <w:rPr>
          <w:rFonts w:ascii="Times New Roman"/>
          <w:b w:val="false"/>
          <w:i w:val="false"/>
          <w:color w:val="000000"/>
          <w:sz w:val="28"/>
        </w:rPr>
        <w:t xml:space="preserve">
      Организации и (или) страховые брокеры, поручившие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учитывают возможные риски ОД/ФТ/ФРОМУ.</w:t>
      </w:r>
    </w:p>
    <w:bookmarkEnd w:id="982"/>
    <w:bookmarkStart w:name="z1019" w:id="983"/>
    <w:p>
      <w:pPr>
        <w:spacing w:after="0"/>
        <w:ind w:left="0"/>
        <w:jc w:val="both"/>
      </w:pPr>
      <w:r>
        <w:rPr>
          <w:rFonts w:ascii="Times New Roman"/>
          <w:b w:val="false"/>
          <w:i w:val="false"/>
          <w:color w:val="000000"/>
          <w:sz w:val="28"/>
        </w:rPr>
        <w:t>
      29. Меры по надлежащей проверке не проводятся при осуществлении клиентом – физическим лицом операции по оплате страховой премии по договору страхования, если сумма такой операции не превышает 100 000 тенге либо сумму в иностранной валюте, эквивалентную 100 000 тенге, за исключением случаев совершения клиентом подозрительной операции.</w:t>
      </w:r>
    </w:p>
    <w:bookmarkEnd w:id="983"/>
    <w:bookmarkStart w:name="z1020" w:id="984"/>
    <w:p>
      <w:pPr>
        <w:spacing w:after="0"/>
        <w:ind w:left="0"/>
        <w:jc w:val="both"/>
      </w:pPr>
      <w:r>
        <w:rPr>
          <w:rFonts w:ascii="Times New Roman"/>
          <w:b w:val="false"/>
          <w:i w:val="false"/>
          <w:color w:val="000000"/>
          <w:sz w:val="28"/>
        </w:rPr>
        <w:t>
      30. Сведения, полученные в соответствии с пунктами 26 и 27 Требований в рамках идентификации клиента (его представителя) и бенефициарного собственника, документально фиксируются и вносятся организацией и (или) страховым брокером в досье клиента, которое хранится организацией и (или) страховым брокером на протяжении всего периода деловых отношений с клиентом и не менее 5 (пяти) лет со дня прекращения деловых отношений с клиентом либо совершения разовой операции (сделки).</w:t>
      </w:r>
    </w:p>
    <w:bookmarkEnd w:id="984"/>
    <w:bookmarkStart w:name="z1021" w:id="985"/>
    <w:p>
      <w:pPr>
        <w:spacing w:after="0"/>
        <w:ind w:left="0"/>
        <w:jc w:val="both"/>
      </w:pPr>
      <w:r>
        <w:rPr>
          <w:rFonts w:ascii="Times New Roman"/>
          <w:b w:val="false"/>
          <w:i w:val="false"/>
          <w:color w:val="000000"/>
          <w:sz w:val="28"/>
        </w:rPr>
        <w:t xml:space="preserve">
      При применении организацией и (или) страховым брокером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и (или) страховой брокер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клиента которых полагается организация и (или) страховой брокер,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цифровых систем или баз данных других субъектов финансового мониторинга.</w:t>
      </w:r>
    </w:p>
    <w:bookmarkEnd w:id="985"/>
    <w:bookmarkStart w:name="z1022" w:id="986"/>
    <w:p>
      <w:pPr>
        <w:spacing w:after="0"/>
        <w:ind w:left="0"/>
        <w:jc w:val="both"/>
      </w:pPr>
      <w:r>
        <w:rPr>
          <w:rFonts w:ascii="Times New Roman"/>
          <w:b w:val="false"/>
          <w:i w:val="false"/>
          <w:color w:val="000000"/>
          <w:sz w:val="28"/>
        </w:rPr>
        <w:t xml:space="preserve">
      Если организации и (или) страховые брокеры полагаются на меры надлежащей проверки клиентов (их представителей) и бенефициарных собственников, принятые иностранной финансовой организацией, организации и (или) страховой брокер устанавливают,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такой субъект финансового мониторинга или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986"/>
    <w:bookmarkStart w:name="z1023" w:id="987"/>
    <w:p>
      <w:pPr>
        <w:spacing w:after="0"/>
        <w:ind w:left="0"/>
        <w:jc w:val="both"/>
      </w:pPr>
      <w:r>
        <w:rPr>
          <w:rFonts w:ascii="Times New Roman"/>
          <w:b w:val="false"/>
          <w:i w:val="false"/>
          <w:color w:val="000000"/>
          <w:sz w:val="28"/>
        </w:rPr>
        <w:t xml:space="preserve">
      Организации и (или) страховые брокеры, являющиеся участниками страховой группы, при необходимости полагаются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принятые в отношении соответствующих клиентов (их представителей) и бенефициарных собственников другими участниками такой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987"/>
    <w:bookmarkStart w:name="z1024" w:id="988"/>
    <w:p>
      <w:pPr>
        <w:spacing w:after="0"/>
        <w:ind w:left="0"/>
        <w:jc w:val="both"/>
      </w:pPr>
      <w:r>
        <w:rPr>
          <w:rFonts w:ascii="Times New Roman"/>
          <w:b w:val="false"/>
          <w:i w:val="false"/>
          <w:color w:val="000000"/>
          <w:sz w:val="28"/>
        </w:rPr>
        <w:t>
      Группы клиентов, по которым организацией и (или) страховым брокером в соответствии с внутренними документами ведутся досье, включают, но не ограничиваются:</w:t>
      </w:r>
    </w:p>
    <w:bookmarkEnd w:id="988"/>
    <w:bookmarkStart w:name="z1025" w:id="989"/>
    <w:p>
      <w:pPr>
        <w:spacing w:after="0"/>
        <w:ind w:left="0"/>
        <w:jc w:val="both"/>
      </w:pPr>
      <w:r>
        <w:rPr>
          <w:rFonts w:ascii="Times New Roman"/>
          <w:b w:val="false"/>
          <w:i w:val="false"/>
          <w:color w:val="000000"/>
          <w:sz w:val="28"/>
        </w:rPr>
        <w:t>
      1) физические лица;</w:t>
      </w:r>
    </w:p>
    <w:bookmarkEnd w:id="989"/>
    <w:bookmarkStart w:name="z1026" w:id="990"/>
    <w:p>
      <w:pPr>
        <w:spacing w:after="0"/>
        <w:ind w:left="0"/>
        <w:jc w:val="both"/>
      </w:pPr>
      <w:r>
        <w:rPr>
          <w:rFonts w:ascii="Times New Roman"/>
          <w:b w:val="false"/>
          <w:i w:val="false"/>
          <w:color w:val="000000"/>
          <w:sz w:val="28"/>
        </w:rPr>
        <w:t>
      2) юридические лица, в том числе иностранные перестрахователи (цеденты);</w:t>
      </w:r>
    </w:p>
    <w:bookmarkEnd w:id="990"/>
    <w:bookmarkStart w:name="z1027" w:id="991"/>
    <w:p>
      <w:pPr>
        <w:spacing w:after="0"/>
        <w:ind w:left="0"/>
        <w:jc w:val="both"/>
      </w:pPr>
      <w:r>
        <w:rPr>
          <w:rFonts w:ascii="Times New Roman"/>
          <w:b w:val="false"/>
          <w:i w:val="false"/>
          <w:color w:val="000000"/>
          <w:sz w:val="28"/>
        </w:rPr>
        <w:t>
      3) иностранные структуры без образования юридического лица.</w:t>
      </w:r>
    </w:p>
    <w:bookmarkEnd w:id="991"/>
    <w:bookmarkStart w:name="z1028" w:id="992"/>
    <w:p>
      <w:pPr>
        <w:spacing w:after="0"/>
        <w:ind w:left="0"/>
        <w:jc w:val="both"/>
      </w:pPr>
      <w:r>
        <w:rPr>
          <w:rFonts w:ascii="Times New Roman"/>
          <w:b w:val="false"/>
          <w:i w:val="false"/>
          <w:color w:val="000000"/>
          <w:sz w:val="28"/>
        </w:rPr>
        <w:t xml:space="preserve">
      Организация и (или) страховой брокер формирует досье клиента путем фиксирования сведений о нем в зависимости от уровня его риска, присвоенного организацией и (или) страховым брокером в соответствии с правилами внутреннего контроля организации и (или) страхового брокера. В случае присвоения клиенту низкого уровня в отношении него проводятся упрощенные меры надлежащей проверки и фиксируется перечень сведений, предусмотренный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992"/>
    <w:bookmarkStart w:name="z1029" w:id="993"/>
    <w:p>
      <w:pPr>
        <w:spacing w:after="0"/>
        <w:ind w:left="0"/>
        <w:jc w:val="both"/>
      </w:pPr>
      <w:r>
        <w:rPr>
          <w:rFonts w:ascii="Times New Roman"/>
          <w:b w:val="false"/>
          <w:i w:val="false"/>
          <w:color w:val="000000"/>
          <w:sz w:val="28"/>
        </w:rPr>
        <w:t xml:space="preserve">
      В случае присвоения клиенту высокого уровня риска в отношении него проводятся усиленные меры надлежащей проверки и к дополнительным сведениям относятся сведения, предусмотренные пунктом 5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(сведений о налоговом резидентстве, роде деятельности и источнике финансирования совершаемых операций).</w:t>
      </w:r>
    </w:p>
    <w:bookmarkEnd w:id="993"/>
    <w:bookmarkStart w:name="z1030" w:id="994"/>
    <w:p>
      <w:pPr>
        <w:spacing w:after="0"/>
        <w:ind w:left="0"/>
        <w:jc w:val="both"/>
      </w:pPr>
      <w:r>
        <w:rPr>
          <w:rFonts w:ascii="Times New Roman"/>
          <w:b w:val="false"/>
          <w:i w:val="false"/>
          <w:color w:val="000000"/>
          <w:sz w:val="28"/>
        </w:rPr>
        <w:t>
      31. В процессе идентификации клиента (его представителя), или выявлении бенефициарного собственника, организацией и (или) страховым брокером проводится проверка на наличие такого клиента (бенефициарного собственника) в Перечне ФТ и Перечне ФРОМУ.</w:t>
      </w:r>
    </w:p>
    <w:bookmarkEnd w:id="994"/>
    <w:bookmarkStart w:name="z1031" w:id="995"/>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995"/>
    <w:bookmarkStart w:name="z1032" w:id="996"/>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996"/>
    <w:bookmarkStart w:name="z1033" w:id="997"/>
    <w:p>
      <w:pPr>
        <w:spacing w:after="0"/>
        <w:ind w:left="0"/>
        <w:jc w:val="both"/>
      </w:pPr>
      <w:r>
        <w:rPr>
          <w:rFonts w:ascii="Times New Roman"/>
          <w:b w:val="false"/>
          <w:i w:val="false"/>
          <w:color w:val="000000"/>
          <w:sz w:val="28"/>
        </w:rPr>
        <w:t>
      Организацией и (или) страховым брокером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997"/>
    <w:bookmarkStart w:name="z1034" w:id="998"/>
    <w:p>
      <w:pPr>
        <w:spacing w:after="0"/>
        <w:ind w:left="0"/>
        <w:jc w:val="both"/>
      </w:pPr>
      <w:r>
        <w:rPr>
          <w:rFonts w:ascii="Times New Roman"/>
          <w:b w:val="false"/>
          <w:i w:val="false"/>
          <w:color w:val="000000"/>
          <w:sz w:val="28"/>
        </w:rPr>
        <w:t xml:space="preserve">
      Организация и (или) страховой брокер в отношении публичных должностных лиц, указанных в абзацах шестом, седьмом и восьмом подпункта 3-3) </w:t>
      </w:r>
      <w:r>
        <w:rPr>
          <w:rFonts w:ascii="Times New Roman"/>
          <w:b w:val="false"/>
          <w:i w:val="false"/>
          <w:color w:val="000000"/>
          <w:sz w:val="28"/>
        </w:rPr>
        <w:t>статьи 1</w:t>
      </w:r>
      <w:r>
        <w:rPr>
          <w:rFonts w:ascii="Times New Roman"/>
          <w:b w:val="false"/>
          <w:i w:val="false"/>
          <w:color w:val="000000"/>
          <w:sz w:val="28"/>
        </w:rPr>
        <w:t xml:space="preserve"> Закона о ПОД/ФТ/ФРОМУ, их супругов и близких родственников:</w:t>
      </w:r>
    </w:p>
    <w:bookmarkEnd w:id="998"/>
    <w:bookmarkStart w:name="z1035" w:id="999"/>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к случаям ОД/ФТ/ФРОМУ;</w:t>
      </w:r>
    </w:p>
    <w:bookmarkEnd w:id="999"/>
    <w:bookmarkStart w:name="z1036" w:id="1000"/>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и (или) страхового брокера на установление, продолжение деловых отношений с такими клиентами (их представителями) и бенефициарными собственниками;</w:t>
      </w:r>
    </w:p>
    <w:bookmarkEnd w:id="1000"/>
    <w:bookmarkStart w:name="z1037" w:id="1001"/>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1001"/>
    <w:bookmarkStart w:name="z1038" w:id="1002"/>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1002"/>
    <w:bookmarkStart w:name="z1039" w:id="1003"/>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ПОД/ФТ/ФРОМУ, их супругов и близких родственников, которым присвоен высокий уровень риска, организация и (или) страховой брокер,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ПОД/ФТ/ФРОМУ, дополнительно применяет меры, установленные подпунктами 1), 2), 3) и 4) части пятой настоящего пункта.</w:t>
      </w:r>
    </w:p>
    <w:bookmarkEnd w:id="1003"/>
    <w:bookmarkStart w:name="z1040" w:id="1004"/>
    <w:p>
      <w:pPr>
        <w:spacing w:after="0"/>
        <w:ind w:left="0"/>
        <w:jc w:val="both"/>
      </w:pPr>
      <w:r>
        <w:rPr>
          <w:rFonts w:ascii="Times New Roman"/>
          <w:b w:val="false"/>
          <w:i w:val="false"/>
          <w:color w:val="000000"/>
          <w:sz w:val="28"/>
        </w:rPr>
        <w:t>
      Организация и (или) страховой брокер при идентификации физического лица (руководителя, учредителей (участников) юридического лица или иностранной структуры без образования юридического лица, бенефициарного собственника) устанавливает и фиксирует следующие данные:</w:t>
      </w:r>
    </w:p>
    <w:bookmarkEnd w:id="1004"/>
    <w:bookmarkStart w:name="z1041" w:id="1005"/>
    <w:p>
      <w:pPr>
        <w:spacing w:after="0"/>
        <w:ind w:left="0"/>
        <w:jc w:val="both"/>
      </w:pPr>
      <w:r>
        <w:rPr>
          <w:rFonts w:ascii="Times New Roman"/>
          <w:b w:val="false"/>
          <w:i w:val="false"/>
          <w:color w:val="000000"/>
          <w:sz w:val="28"/>
        </w:rPr>
        <w:t>
      фамилия, имя, отчество (при его наличии); гражданство; дата и место рождения;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 реквизиты документа, удостоверяющего личность, и (или) иного документа, на основании которого проводится идентификация, вид деятельности (для индивидуальных предпринимателей);</w:t>
      </w:r>
    </w:p>
    <w:bookmarkEnd w:id="1005"/>
    <w:bookmarkStart w:name="z1042" w:id="1006"/>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1006"/>
    <w:bookmarkStart w:name="z1043" w:id="1007"/>
    <w:p>
      <w:pPr>
        <w:spacing w:after="0"/>
        <w:ind w:left="0"/>
        <w:jc w:val="both"/>
      </w:pPr>
      <w:r>
        <w:rPr>
          <w:rFonts w:ascii="Times New Roman"/>
          <w:b w:val="false"/>
          <w:i w:val="false"/>
          <w:color w:val="000000"/>
          <w:sz w:val="28"/>
        </w:rPr>
        <w:t>
      Организация и (или) страховой брокер при идентификации клиента- 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1007"/>
    <w:bookmarkStart w:name="z1044" w:id="1008"/>
    <w:p>
      <w:pPr>
        <w:spacing w:after="0"/>
        <w:ind w:left="0"/>
        <w:jc w:val="both"/>
      </w:pPr>
      <w:r>
        <w:rPr>
          <w:rFonts w:ascii="Times New Roman"/>
          <w:b w:val="false"/>
          <w:i w:val="false"/>
          <w:color w:val="000000"/>
          <w:sz w:val="28"/>
        </w:rPr>
        <w:t>
      наименование;</w:t>
      </w:r>
    </w:p>
    <w:bookmarkEnd w:id="1008"/>
    <w:bookmarkStart w:name="z1045" w:id="1009"/>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 адрес места нахождения и регистрации;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 вид деятельности; данные о руководителе (ином лице, уполномоченном в соответствии с учредительными документами действовать от имени клиента-юридического лица или клиента-иностранную структуру без образования юридического лица), лице, имеющем право подписи на финансовых документах; данные о бенефициарных собственниках.</w:t>
      </w:r>
    </w:p>
    <w:bookmarkEnd w:id="1009"/>
    <w:bookmarkStart w:name="z1046" w:id="1010"/>
    <w:p>
      <w:pPr>
        <w:spacing w:after="0"/>
        <w:ind w:left="0"/>
        <w:jc w:val="both"/>
      </w:pPr>
      <w:r>
        <w:rPr>
          <w:rFonts w:ascii="Times New Roman"/>
          <w:b w:val="false"/>
          <w:i w:val="false"/>
          <w:color w:val="000000"/>
          <w:sz w:val="28"/>
        </w:rPr>
        <w:t>
      Организации и (или) страховые брокеры при идентификации клиента-иностранной структуры без образования юридического лица устанавливают и фиксируют следующие данные:</w:t>
      </w:r>
    </w:p>
    <w:bookmarkEnd w:id="1010"/>
    <w:bookmarkStart w:name="z1047" w:id="1011"/>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1011"/>
    <w:bookmarkStart w:name="z1048" w:id="1012"/>
    <w:p>
      <w:pPr>
        <w:spacing w:after="0"/>
        <w:ind w:left="0"/>
        <w:jc w:val="both"/>
      </w:pPr>
      <w:r>
        <w:rPr>
          <w:rFonts w:ascii="Times New Roman"/>
          <w:b w:val="false"/>
          <w:i w:val="false"/>
          <w:color w:val="000000"/>
          <w:sz w:val="28"/>
        </w:rPr>
        <w:t xml:space="preserve">
      адрес места нахождения, </w:t>
      </w:r>
    </w:p>
    <w:bookmarkEnd w:id="1012"/>
    <w:bookmarkStart w:name="z1049" w:id="1013"/>
    <w:p>
      <w:pPr>
        <w:spacing w:after="0"/>
        <w:ind w:left="0"/>
        <w:jc w:val="both"/>
      </w:pPr>
      <w:r>
        <w:rPr>
          <w:rFonts w:ascii="Times New Roman"/>
          <w:b w:val="false"/>
          <w:i w:val="false"/>
          <w:color w:val="000000"/>
          <w:sz w:val="28"/>
        </w:rPr>
        <w:t xml:space="preserve">
      место ведения основной деятельности, </w:t>
      </w:r>
    </w:p>
    <w:bookmarkEnd w:id="1013"/>
    <w:bookmarkStart w:name="z1050" w:id="1014"/>
    <w:p>
      <w:pPr>
        <w:spacing w:after="0"/>
        <w:ind w:left="0"/>
        <w:jc w:val="both"/>
      </w:pPr>
      <w:r>
        <w:rPr>
          <w:rFonts w:ascii="Times New Roman"/>
          <w:b w:val="false"/>
          <w:i w:val="false"/>
          <w:color w:val="000000"/>
          <w:sz w:val="28"/>
        </w:rPr>
        <w:t xml:space="preserve">
      характер деятельности, </w:t>
      </w:r>
    </w:p>
    <w:bookmarkEnd w:id="1014"/>
    <w:bookmarkStart w:name="z1051" w:id="1015"/>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1015"/>
    <w:bookmarkStart w:name="z1052" w:id="1016"/>
    <w:p>
      <w:pPr>
        <w:spacing w:after="0"/>
        <w:ind w:left="0"/>
        <w:jc w:val="both"/>
      </w:pPr>
      <w:r>
        <w:rPr>
          <w:rFonts w:ascii="Times New Roman"/>
          <w:b w:val="false"/>
          <w:i w:val="false"/>
          <w:color w:val="000000"/>
          <w:sz w:val="28"/>
        </w:rPr>
        <w:t>
      32. Документы и сведения,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1016"/>
    <w:bookmarkStart w:name="z1053" w:id="1017"/>
    <w:p>
      <w:pPr>
        <w:spacing w:after="0"/>
        <w:ind w:left="0"/>
        <w:jc w:val="both"/>
      </w:pPr>
      <w:r>
        <w:rPr>
          <w:rFonts w:ascii="Times New Roman"/>
          <w:b w:val="false"/>
          <w:i w:val="false"/>
          <w:color w:val="000000"/>
          <w:sz w:val="28"/>
        </w:rPr>
        <w:t xml:space="preserve">
      33. Организации и (или) страховые брокеры не совершают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1017"/>
    <w:bookmarkStart w:name="z1054" w:id="1018"/>
    <w:p>
      <w:pPr>
        <w:spacing w:after="0"/>
        <w:ind w:left="0"/>
        <w:jc w:val="both"/>
      </w:pPr>
      <w:r>
        <w:rPr>
          <w:rFonts w:ascii="Times New Roman"/>
          <w:b w:val="false"/>
          <w:i w:val="false"/>
          <w:color w:val="000000"/>
          <w:sz w:val="28"/>
        </w:rPr>
        <w:t>
      34.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с учетом уровня риска клиента (группы клиентов) и (или) степени подверженности услуг (продуктов) организации и (или) страхового брокера, которыми пользуется клиент, рискам ОД/ФТ/ФРОМУ.</w:t>
      </w:r>
    </w:p>
    <w:bookmarkEnd w:id="1018"/>
    <w:bookmarkStart w:name="z1055" w:id="1019"/>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1019"/>
    <w:bookmarkStart w:name="z1056" w:id="1020"/>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1020"/>
    <w:bookmarkStart w:name="z1057" w:id="1021"/>
    <w:p>
      <w:pPr>
        <w:spacing w:after="0"/>
        <w:ind w:left="0"/>
        <w:jc w:val="both"/>
      </w:pPr>
      <w:r>
        <w:rPr>
          <w:rFonts w:ascii="Times New Roman"/>
          <w:b w:val="false"/>
          <w:i w:val="false"/>
          <w:color w:val="000000"/>
          <w:sz w:val="28"/>
        </w:rPr>
        <w:t xml:space="preserve">
      35.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сообщений об операциях, подлежащих финансовому мониторингу, организация и (или) страховой брокер разрабатывает программу мониторинга и изучения операций клиентов.</w:t>
      </w:r>
    </w:p>
    <w:bookmarkEnd w:id="1021"/>
    <w:bookmarkStart w:name="z1058" w:id="1022"/>
    <w:p>
      <w:pPr>
        <w:spacing w:after="0"/>
        <w:ind w:left="0"/>
        <w:jc w:val="both"/>
      </w:pPr>
      <w:r>
        <w:rPr>
          <w:rFonts w:ascii="Times New Roman"/>
          <w:b w:val="false"/>
          <w:i w:val="false"/>
          <w:color w:val="000000"/>
          <w:sz w:val="28"/>
        </w:rPr>
        <w:t>
      36. Программа мониторинга и изучения операций клиентов включает, но не ограничивается:</w:t>
      </w:r>
    </w:p>
    <w:bookmarkEnd w:id="1022"/>
    <w:bookmarkStart w:name="z1059" w:id="1023"/>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организацией и (или) страховым брокером самостоятельно, за исключением признаков подозрительной деятельности клиента, подлежащей финансовому мониторингу;</w:t>
      </w:r>
    </w:p>
    <w:bookmarkEnd w:id="1023"/>
    <w:bookmarkStart w:name="z1060" w:id="1024"/>
    <w:p>
      <w:pPr>
        <w:spacing w:after="0"/>
        <w:ind w:left="0"/>
        <w:jc w:val="both"/>
      </w:pPr>
      <w:r>
        <w:rPr>
          <w:rFonts w:ascii="Times New Roman"/>
          <w:b w:val="false"/>
          <w:i w:val="false"/>
          <w:color w:val="000000"/>
          <w:sz w:val="28"/>
        </w:rPr>
        <w:t xml:space="preserve">
      2) процедуру выявления операции клиента, имеющие характеристики, соответствующие типологиям, схемам и способам легализации (отмывания) преступных доходов и финансирования терроризма, утвержденным уполномоченным органом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 Закона о ПОД/ФТ/ФРОМУ;</w:t>
      </w:r>
    </w:p>
    <w:bookmarkEnd w:id="1024"/>
    <w:bookmarkStart w:name="z1061" w:id="1025"/>
    <w:p>
      <w:pPr>
        <w:spacing w:after="0"/>
        <w:ind w:left="0"/>
        <w:jc w:val="both"/>
      </w:pPr>
      <w:r>
        <w:rPr>
          <w:rFonts w:ascii="Times New Roman"/>
          <w:b w:val="false"/>
          <w:i w:val="false"/>
          <w:color w:val="000000"/>
          <w:sz w:val="28"/>
        </w:rPr>
        <w:t>
      3) распределение обязанностей между подразделениями (работниками) организации и (или) страхового брокера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1025"/>
    <w:bookmarkStart w:name="z1062" w:id="1026"/>
    <w:p>
      <w:pPr>
        <w:spacing w:after="0"/>
        <w:ind w:left="0"/>
        <w:jc w:val="both"/>
      </w:pPr>
      <w:r>
        <w:rPr>
          <w:rFonts w:ascii="Times New Roman"/>
          <w:b w:val="false"/>
          <w:i w:val="false"/>
          <w:color w:val="000000"/>
          <w:sz w:val="28"/>
        </w:rPr>
        <w:t>
      4) распределение обязанностей между подразделениями (работниками) организации и (или) страхового брокера по выявлению и передаче между подразделениями (работниками) сведений об операциях, подлежащих финансовому мониторингу;</w:t>
      </w:r>
    </w:p>
    <w:bookmarkEnd w:id="1026"/>
    <w:bookmarkStart w:name="z1063" w:id="1027"/>
    <w:p>
      <w:pPr>
        <w:spacing w:after="0"/>
        <w:ind w:left="0"/>
        <w:jc w:val="both"/>
      </w:pPr>
      <w:r>
        <w:rPr>
          <w:rFonts w:ascii="Times New Roman"/>
          <w:b w:val="false"/>
          <w:i w:val="false"/>
          <w:color w:val="000000"/>
          <w:sz w:val="28"/>
        </w:rPr>
        <w:t>
      5) процедуру, основания и срок принятия ответственным работником решения о квалификации операции клиента;</w:t>
      </w:r>
    </w:p>
    <w:bookmarkEnd w:id="1027"/>
    <w:bookmarkStart w:name="z1064" w:id="1028"/>
    <w:p>
      <w:pPr>
        <w:spacing w:after="0"/>
        <w:ind w:left="0"/>
        <w:jc w:val="both"/>
      </w:pPr>
      <w:r>
        <w:rPr>
          <w:rFonts w:ascii="Times New Roman"/>
          <w:b w:val="false"/>
          <w:i w:val="false"/>
          <w:color w:val="000000"/>
          <w:sz w:val="28"/>
        </w:rPr>
        <w:t>
      6) процедуру фиксирования (в том числе способы фиксирования) и хранения сведений о результатах изучения сложных, не необычных операций;</w:t>
      </w:r>
    </w:p>
    <w:bookmarkEnd w:id="1028"/>
    <w:bookmarkStart w:name="z1065" w:id="1029"/>
    <w:p>
      <w:pPr>
        <w:spacing w:after="0"/>
        <w:ind w:left="0"/>
        <w:jc w:val="both"/>
      </w:pPr>
      <w:r>
        <w:rPr>
          <w:rFonts w:ascii="Times New Roman"/>
          <w:b w:val="false"/>
          <w:i w:val="false"/>
          <w:color w:val="000000"/>
          <w:sz w:val="28"/>
        </w:rPr>
        <w:t>
      7) процедуру принятия и описание мер, принимаемых организацией и (или) страховым брокером в отношении клиента и его операций в случае осуществления клиентом систематически и (или) в значительных объемах необычных, подозрительных операций или операций, имеющих характеристики, соответствующие типологиям, схемам и способам легализации (отмывания) преступных доходов, финансирования терроризма и финансирования распространения оружия массового уничтожения.</w:t>
      </w:r>
    </w:p>
    <w:bookmarkEnd w:id="1029"/>
    <w:bookmarkStart w:name="z1066" w:id="1030"/>
    <w:p>
      <w:pPr>
        <w:spacing w:after="0"/>
        <w:ind w:left="0"/>
        <w:jc w:val="both"/>
      </w:pPr>
      <w:r>
        <w:rPr>
          <w:rFonts w:ascii="Times New Roman"/>
          <w:b w:val="false"/>
          <w:i w:val="false"/>
          <w:color w:val="000000"/>
          <w:sz w:val="28"/>
        </w:rPr>
        <w:t>
      8) порядок представления в уполномоченный орган по финансовому мониторингу сообщений о пороговых и подозрительных операциях;</w:t>
      </w:r>
    </w:p>
    <w:bookmarkEnd w:id="1030"/>
    <w:bookmarkStart w:name="z1067" w:id="1031"/>
    <w:p>
      <w:pPr>
        <w:spacing w:after="0"/>
        <w:ind w:left="0"/>
        <w:jc w:val="both"/>
      </w:pPr>
      <w:r>
        <w:rPr>
          <w:rFonts w:ascii="Times New Roman"/>
          <w:b w:val="false"/>
          <w:i w:val="false"/>
          <w:color w:val="000000"/>
          <w:sz w:val="28"/>
        </w:rPr>
        <w:t>
      9) порядок информирования (при необходимости) органа управления, исполнительного органа и должностных лиц организаций и (или) страховых брокеров о выявлении пороговой и (или) подозрительной операции.</w:t>
      </w:r>
    </w:p>
    <w:bookmarkEnd w:id="1031"/>
    <w:bookmarkStart w:name="z1068" w:id="1032"/>
    <w:p>
      <w:pPr>
        <w:spacing w:after="0"/>
        <w:ind w:left="0"/>
        <w:jc w:val="both"/>
      </w:pPr>
      <w:r>
        <w:rPr>
          <w:rFonts w:ascii="Times New Roman"/>
          <w:b w:val="false"/>
          <w:i w:val="false"/>
          <w:color w:val="000000"/>
          <w:sz w:val="28"/>
        </w:rPr>
        <w:t>
      37. В рамках программы мониторинга и изучения операций клиентов организацией и (или) страховым брокером проводятся мероприятия, направленные на установление целей и оснований всех пороговых, необычных, подозрительных операций и операций, имеющих характеристики, соответствующие типологиям, схемам и способам легализации (отмывания) преступных доходов, финансирования терроризма и финансирования распространения оружия массового уничтожения, а также при необходимости источника финансирования.</w:t>
      </w:r>
    </w:p>
    <w:bookmarkEnd w:id="1032"/>
    <w:bookmarkStart w:name="z1069" w:id="1033"/>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для ежегодной оценки степени подверженности услуг (продуктов) организации и (или) страхового брокера рискам ОД/ФТ/ФРОМУ, а также для пересмотра уровней рисков клиентов.</w:t>
      </w:r>
    </w:p>
    <w:bookmarkEnd w:id="1033"/>
    <w:bookmarkStart w:name="z1070" w:id="1034"/>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30 Требований, и (или) хранятся у организации и (или) страхового брокера на протяжении всего периода деловых отношений с клиентом и не менее пяти лет после совершения операции, либо совершения разовой операции (сделки).</w:t>
      </w:r>
    </w:p>
    <w:bookmarkEnd w:id="1034"/>
    <w:bookmarkStart w:name="z1071" w:id="1035"/>
    <w:p>
      <w:pPr>
        <w:spacing w:after="0"/>
        <w:ind w:left="0"/>
        <w:jc w:val="both"/>
      </w:pPr>
      <w:r>
        <w:rPr>
          <w:rFonts w:ascii="Times New Roman"/>
          <w:b w:val="false"/>
          <w:i w:val="false"/>
          <w:color w:val="000000"/>
          <w:sz w:val="28"/>
        </w:rPr>
        <w:t>
      38. Частота изучения операций клиента определяется организацией и (или) страховым брокером с учетом уровня риска клиента (группы клиентов) и (или) степени подверженности услуг (продуктов) организации и (или) страхового брокера, которыми пользуется клиент, рискам ОД/ФТ/ФРОМУ, совершение (попытка совершения) клиентом операций (операции), подлежащих финансовому мониторингу, а также с учетом имеющихся у организации и (или) страхового брокера типологий, схем и способов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1035"/>
    <w:bookmarkStart w:name="z1072" w:id="1036"/>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организацией и (или) страховым брокером изучаются операции, которые проводит (проводил) клиент за определенный период времени.</w:t>
      </w:r>
    </w:p>
    <w:bookmarkEnd w:id="1036"/>
    <w:bookmarkStart w:name="z1073" w:id="1037"/>
    <w:p>
      <w:pPr>
        <w:spacing w:after="0"/>
        <w:ind w:left="0"/>
        <w:jc w:val="both"/>
      </w:pPr>
      <w:r>
        <w:rPr>
          <w:rFonts w:ascii="Times New Roman"/>
          <w:b w:val="false"/>
          <w:i w:val="false"/>
          <w:color w:val="000000"/>
          <w:sz w:val="28"/>
        </w:rPr>
        <w:t>
      39. При возникновении сомнений в части правомерности квалификации операции в качестве пороговой, а также при выявлении необычной, подозрительной операции или операции,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работник организации и (или) страхового брокера, выявивший указанную операцию, направляет сообщение о такой операции ответственному работнику (в подразделение по ПОД/ФТ/ФРОМУ) в порядке, в форме и в сроки, установленные внутренними документами организации и (или) страхового брокера.</w:t>
      </w:r>
    </w:p>
    <w:bookmarkEnd w:id="1037"/>
    <w:bookmarkStart w:name="z1074" w:id="1038"/>
    <w:p>
      <w:pPr>
        <w:spacing w:after="0"/>
        <w:ind w:left="0"/>
        <w:jc w:val="both"/>
      </w:pPr>
      <w:r>
        <w:rPr>
          <w:rFonts w:ascii="Times New Roman"/>
          <w:b w:val="false"/>
          <w:i w:val="false"/>
          <w:color w:val="000000"/>
          <w:sz w:val="28"/>
        </w:rPr>
        <w:t>
      В одном сообщении допускается содержание информации о нескольких операциях.</w:t>
      </w:r>
    </w:p>
    <w:bookmarkEnd w:id="1038"/>
    <w:bookmarkStart w:name="z1075" w:id="1039"/>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организацией и (или) страховым брокером не менее пяти лет после совершения операции.</w:t>
      </w:r>
    </w:p>
    <w:bookmarkEnd w:id="1039"/>
    <w:bookmarkStart w:name="z1076" w:id="1040"/>
    <w:p>
      <w:pPr>
        <w:spacing w:after="0"/>
        <w:ind w:left="0"/>
        <w:jc w:val="left"/>
      </w:pPr>
      <w:r>
        <w:rPr>
          <w:rFonts w:ascii="Times New Roman"/>
          <w:b/>
          <w:i w:val="false"/>
          <w:color w:val="000000"/>
        </w:rPr>
        <w:t xml:space="preserve"> Глава 6. Программа подготовки и обучения работников организации и (или) страхового брокера по вопросам ПОД/ФТ/ФРОМУ</w:t>
      </w:r>
    </w:p>
    <w:bookmarkEnd w:id="1040"/>
    <w:bookmarkStart w:name="z1077" w:id="1041"/>
    <w:p>
      <w:pPr>
        <w:spacing w:after="0"/>
        <w:ind w:left="0"/>
        <w:jc w:val="both"/>
      </w:pPr>
      <w:r>
        <w:rPr>
          <w:rFonts w:ascii="Times New Roman"/>
          <w:b w:val="false"/>
          <w:i w:val="false"/>
          <w:color w:val="000000"/>
          <w:sz w:val="28"/>
        </w:rPr>
        <w:t>
      40. Целью Программы подготовки и обучения работников организации и (или) страхового брокера по вопросам ПОД/ФТ/ФРОМУ (далее – Программа обучения) является получение работниками организации и (или) страхового брокера знаний и формирование навыков, необходимых для исполнения ими требований законодательства Республики Казахстан в сфере ПОД/ФТ/ФРОМУ, а также правил внутреннего контроля и иных внутренних документов организации и (или) страхового брокера в сфере ПОД/ФТ/ФРОМУ.</w:t>
      </w:r>
    </w:p>
    <w:bookmarkEnd w:id="1041"/>
    <w:bookmarkStart w:name="z1078" w:id="1042"/>
    <w:p>
      <w:pPr>
        <w:spacing w:after="0"/>
        <w:ind w:left="0"/>
        <w:jc w:val="both"/>
      </w:pPr>
      <w:r>
        <w:rPr>
          <w:rFonts w:ascii="Times New Roman"/>
          <w:b w:val="false"/>
          <w:i w:val="false"/>
          <w:color w:val="000000"/>
          <w:sz w:val="28"/>
        </w:rPr>
        <w:t xml:space="preserve">
      41.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октября 2020 года № 98</w:t>
            </w:r>
          </w:p>
        </w:tc>
      </w:tr>
    </w:tbl>
    <w:bookmarkStart w:name="z1081" w:id="1043"/>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w:t>
      </w:r>
    </w:p>
    <w:bookmarkEnd w:id="1043"/>
    <w:bookmarkStart w:name="z1082" w:id="1044"/>
    <w:p>
      <w:pPr>
        <w:spacing w:after="0"/>
        <w:ind w:left="0"/>
        <w:jc w:val="left"/>
      </w:pPr>
      <w:r>
        <w:rPr>
          <w:rFonts w:ascii="Times New Roman"/>
          <w:b/>
          <w:i w:val="false"/>
          <w:color w:val="000000"/>
        </w:rPr>
        <w:t xml:space="preserve"> Глава 1. Общие положения</w:t>
      </w:r>
    </w:p>
    <w:bookmarkEnd w:id="1044"/>
    <w:bookmarkStart w:name="z1083" w:id="1045"/>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 (далее – фондовая биржа) (далее – Требования) разработаны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045"/>
    <w:bookmarkStart w:name="z1084" w:id="1046"/>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 (далее – Закон о рынке ценных бумаг)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1046"/>
    <w:bookmarkStart w:name="z1085" w:id="1047"/>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1047"/>
    <w:bookmarkStart w:name="z1086" w:id="1048"/>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фондовой биржей самостоятельно, за исключением признаков подозрительной деятельности клиента, подлежащей финансовому мониторингу;</w:t>
      </w:r>
    </w:p>
    <w:bookmarkEnd w:id="1048"/>
    <w:bookmarkStart w:name="z1087" w:id="1049"/>
    <w:p>
      <w:pPr>
        <w:spacing w:after="0"/>
        <w:ind w:left="0"/>
        <w:jc w:val="both"/>
      </w:pPr>
      <w:r>
        <w:rPr>
          <w:rFonts w:ascii="Times New Roman"/>
          <w:b w:val="false"/>
          <w:i w:val="false"/>
          <w:color w:val="000000"/>
          <w:sz w:val="28"/>
        </w:rPr>
        <w:t>
      2) клиент – физическое, юридическое лицо или иностранная структура без образования юридического лица, получающие услуги фондовой биржи;</w:t>
      </w:r>
    </w:p>
    <w:bookmarkEnd w:id="1049"/>
    <w:bookmarkStart w:name="z1088" w:id="1050"/>
    <w:p>
      <w:pPr>
        <w:spacing w:after="0"/>
        <w:ind w:left="0"/>
        <w:jc w:val="both"/>
      </w:pPr>
      <w:r>
        <w:rPr>
          <w:rFonts w:ascii="Times New Roman"/>
          <w:b w:val="false"/>
          <w:i w:val="false"/>
          <w:color w:val="000000"/>
          <w:sz w:val="28"/>
        </w:rPr>
        <w:t>
      3)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риски преднамеренного или непреднамеренного вовлечения фондовой биржи, а также ее членов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050"/>
    <w:bookmarkStart w:name="z1089" w:id="1051"/>
    <w:p>
      <w:pPr>
        <w:spacing w:after="0"/>
        <w:ind w:left="0"/>
        <w:jc w:val="both"/>
      </w:pPr>
      <w:r>
        <w:rPr>
          <w:rFonts w:ascii="Times New Roman"/>
          <w:b w:val="false"/>
          <w:i w:val="false"/>
          <w:color w:val="000000"/>
          <w:sz w:val="28"/>
        </w:rPr>
        <w:t>
      4) управление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 совокупность принимаемых фондовой биржей мер по выявлению, оценке, мониторингу рисков ОД/ФТ/ФРОМУ, а также их минимизации (в отношении продуктов/услуг, клиентов, а также совершаемых клиентами операций);</w:t>
      </w:r>
    </w:p>
    <w:bookmarkEnd w:id="1051"/>
    <w:bookmarkStart w:name="z1090" w:id="1052"/>
    <w:p>
      <w:pPr>
        <w:spacing w:after="0"/>
        <w:ind w:left="0"/>
        <w:jc w:val="both"/>
      </w:pPr>
      <w:r>
        <w:rPr>
          <w:rFonts w:ascii="Times New Roman"/>
          <w:b w:val="false"/>
          <w:i w:val="false"/>
          <w:color w:val="000000"/>
          <w:sz w:val="28"/>
        </w:rPr>
        <w:t xml:space="preserve">
      5)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 подлежит финансовому мониторингу; </w:t>
      </w:r>
    </w:p>
    <w:bookmarkEnd w:id="1052"/>
    <w:bookmarkStart w:name="z1091" w:id="1053"/>
    <w:p>
      <w:pPr>
        <w:spacing w:after="0"/>
        <w:ind w:left="0"/>
        <w:jc w:val="both"/>
      </w:pPr>
      <w:r>
        <w:rPr>
          <w:rFonts w:ascii="Times New Roman"/>
          <w:b w:val="false"/>
          <w:i w:val="false"/>
          <w:color w:val="000000"/>
          <w:sz w:val="28"/>
        </w:rPr>
        <w:t>
      6) деловые отношения – отношения с клиентами, возникающие в процессе осуществления фондовыми биржами профессиональной деятельности.</w:t>
      </w:r>
    </w:p>
    <w:bookmarkEnd w:id="1053"/>
    <w:bookmarkStart w:name="z1092" w:id="1054"/>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ПОД/ФТ/ФРОМУ) осуществляется фондовой биржей в целях:</w:t>
      </w:r>
    </w:p>
    <w:bookmarkEnd w:id="1054"/>
    <w:bookmarkStart w:name="z1093" w:id="1055"/>
    <w:p>
      <w:pPr>
        <w:spacing w:after="0"/>
        <w:ind w:left="0"/>
        <w:jc w:val="both"/>
      </w:pPr>
      <w:r>
        <w:rPr>
          <w:rFonts w:ascii="Times New Roman"/>
          <w:b w:val="false"/>
          <w:i w:val="false"/>
          <w:color w:val="000000"/>
          <w:sz w:val="28"/>
        </w:rPr>
        <w:t xml:space="preserve">
      1) обеспечения выполнения фондовой биржей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1055"/>
    <w:bookmarkStart w:name="z1094" w:id="1056"/>
    <w:p>
      <w:pPr>
        <w:spacing w:after="0"/>
        <w:ind w:left="0"/>
        <w:jc w:val="both"/>
      </w:pPr>
      <w:r>
        <w:rPr>
          <w:rFonts w:ascii="Times New Roman"/>
          <w:b w:val="false"/>
          <w:i w:val="false"/>
          <w:color w:val="000000"/>
          <w:sz w:val="28"/>
        </w:rPr>
        <w:t>
      2) поддержания эффективности системы внутреннего контроля фондовой биржи на уровне, достаточном для управления рисками ОД/ФТ/ФРОМУ и сопряженными рисками (операционного, репутационного, правового);</w:t>
      </w:r>
    </w:p>
    <w:bookmarkEnd w:id="1056"/>
    <w:bookmarkStart w:name="z1095" w:id="1057"/>
    <w:p>
      <w:pPr>
        <w:spacing w:after="0"/>
        <w:ind w:left="0"/>
        <w:jc w:val="both"/>
      </w:pPr>
      <w:r>
        <w:rPr>
          <w:rFonts w:ascii="Times New Roman"/>
          <w:b w:val="false"/>
          <w:i w:val="false"/>
          <w:color w:val="000000"/>
          <w:sz w:val="28"/>
        </w:rPr>
        <w:t>
      3) исключения вовлечения фондовой биржи, ее должностных лиц и работников в процессы ОД/ФТ/ФРОМУ.</w:t>
      </w:r>
    </w:p>
    <w:bookmarkEnd w:id="1057"/>
    <w:bookmarkStart w:name="z1096" w:id="1058"/>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фондовой биржи разрабатываются и принимаются правила внутреннего контроля, включающие требования к проведению службой внутреннего аудита фондовой биржи оценки эффективности внутреннего контроля в целях ПОД/ФТ/ФРОМУ.</w:t>
      </w:r>
    </w:p>
    <w:bookmarkEnd w:id="1058"/>
    <w:bookmarkStart w:name="z1097" w:id="1059"/>
    <w:p>
      <w:pPr>
        <w:spacing w:after="0"/>
        <w:ind w:left="0"/>
        <w:jc w:val="both"/>
      </w:pPr>
      <w:r>
        <w:rPr>
          <w:rFonts w:ascii="Times New Roman"/>
          <w:b w:val="false"/>
          <w:i w:val="false"/>
          <w:color w:val="000000"/>
          <w:sz w:val="28"/>
        </w:rPr>
        <w:t>
      Правила внутреннего контроля исполняются фондовой биржей с учетом результатов оценки степени подверженности услуг фондовой биржи рискам ОД/ФТ/ФРОМУ, размера, характера и сложности фондовой биржи.</w:t>
      </w:r>
    </w:p>
    <w:bookmarkEnd w:id="1059"/>
    <w:bookmarkStart w:name="z1098" w:id="1060"/>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фондовой биржей самостоятельно в соответствии с Требованиями и являются внутренним документом фондовой биржи либо совокупностью таких документов, утвержденных органом управления или исполнительным органом фондовой биржи.</w:t>
      </w:r>
    </w:p>
    <w:bookmarkEnd w:id="1060"/>
    <w:bookmarkStart w:name="z1099" w:id="1061"/>
    <w:p>
      <w:pPr>
        <w:spacing w:after="0"/>
        <w:ind w:left="0"/>
        <w:jc w:val="left"/>
      </w:pPr>
      <w:r>
        <w:rPr>
          <w:rFonts w:ascii="Times New Roman"/>
          <w:b/>
          <w:i w:val="false"/>
          <w:color w:val="000000"/>
        </w:rPr>
        <w:t xml:space="preserve"> Глава 2. Программа организации внутреннего контроля в целях ПОД/ФТ/ФРОМУ</w:t>
      </w:r>
    </w:p>
    <w:bookmarkEnd w:id="1061"/>
    <w:bookmarkStart w:name="z1100" w:id="1062"/>
    <w:p>
      <w:pPr>
        <w:spacing w:after="0"/>
        <w:ind w:left="0"/>
        <w:jc w:val="both"/>
      </w:pPr>
      <w:r>
        <w:rPr>
          <w:rFonts w:ascii="Times New Roman"/>
          <w:b w:val="false"/>
          <w:i w:val="false"/>
          <w:color w:val="000000"/>
          <w:sz w:val="28"/>
        </w:rPr>
        <w:t xml:space="preserve">
      5. В порядке, установленном внутренними документами фондовой биржи, на фондовой бирже назначается лицо, ответственное за реализацию и соблюдение правил внутреннего контроля на фондовой бирже (далее – ответственный работник), из числа руководящих работников фондовой биржи или иных руководителей фондовой биржи не ниже уровня руководителя соответствующего структурного подразделения фондовой биржи, которое имеет высшее образование в области экономики, финансов, банковского и страхового дела, бизнеса и управления, права, бухгалтерского дела и налогообложения, стаж работы на должности руководителя подразделения фондовой биржи, связанного с осуществлением биржевых и (или) банковских операций, не менее одного года либо стаж работы в сфере ПОД/ФТ/ФРОМУ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также определяются работники либо подразделение фондовой биржи, в компетенцию которых входят вопросы ПОД/ФТ/ФРОМУ (далее – подразделение по ПОД/ФТ/ФРОМУ).</w:t>
      </w:r>
    </w:p>
    <w:bookmarkEnd w:id="1062"/>
    <w:bookmarkStart w:name="z1101" w:id="1063"/>
    <w:p>
      <w:pPr>
        <w:spacing w:after="0"/>
        <w:ind w:left="0"/>
        <w:jc w:val="both"/>
      </w:pPr>
      <w:r>
        <w:rPr>
          <w:rFonts w:ascii="Times New Roman"/>
          <w:b w:val="false"/>
          <w:i w:val="false"/>
          <w:color w:val="000000"/>
          <w:sz w:val="28"/>
        </w:rPr>
        <w:t>
      6. Программа организации внутреннего контроля в целях ПОД/ФТ/ФРОМУ включает, но не ограничивается:</w:t>
      </w:r>
    </w:p>
    <w:bookmarkEnd w:id="1063"/>
    <w:bookmarkStart w:name="z1102" w:id="1064"/>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1064"/>
    <w:bookmarkStart w:name="z1103" w:id="1065"/>
    <w:p>
      <w:pPr>
        <w:spacing w:after="0"/>
        <w:ind w:left="0"/>
        <w:jc w:val="both"/>
      </w:pPr>
      <w:r>
        <w:rPr>
          <w:rFonts w:ascii="Times New Roman"/>
          <w:b w:val="false"/>
          <w:i w:val="false"/>
          <w:color w:val="000000"/>
          <w:sz w:val="28"/>
        </w:rPr>
        <w:t>
      2) порядок применения мер по замораживанию операций с деньгами и (или) иным имуществом лиц, включенных в перечень лиц и организаций, связанных с финансированием терроризма и экстремизма (далее – Перечень ФТ) и перечень организаций и лиц, связанных с финансированием распространения оружия массового уничтожения (далее – Перечень ФРОМУ);</w:t>
      </w:r>
    </w:p>
    <w:bookmarkEnd w:id="1065"/>
    <w:bookmarkStart w:name="z1104" w:id="1066"/>
    <w:p>
      <w:pPr>
        <w:spacing w:after="0"/>
        <w:ind w:left="0"/>
        <w:jc w:val="both"/>
      </w:pPr>
      <w:r>
        <w:rPr>
          <w:rFonts w:ascii="Times New Roman"/>
          <w:b w:val="false"/>
          <w:i w:val="false"/>
          <w:color w:val="000000"/>
          <w:sz w:val="28"/>
        </w:rPr>
        <w:t xml:space="preserve">
      3) порядок проверки клиента (его представителя) и бенефициарного собственника на наличие в Перечне ФТ,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и Перечне ФРОМУ,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w:t>
      </w:r>
    </w:p>
    <w:bookmarkEnd w:id="1066"/>
    <w:bookmarkStart w:name="z1105" w:id="1067"/>
    <w:p>
      <w:pPr>
        <w:spacing w:after="0"/>
        <w:ind w:left="0"/>
        <w:jc w:val="both"/>
      </w:pPr>
      <w:r>
        <w:rPr>
          <w:rFonts w:ascii="Times New Roman"/>
          <w:b w:val="false"/>
          <w:i w:val="false"/>
          <w:color w:val="000000"/>
          <w:sz w:val="28"/>
        </w:rPr>
        <w:t>
      4) порядок прекращения мер по замораживанию операций с деньгами и (или) иным имуществом лиц, включенных в Перечень ФТ и Перечень ФРОМУ при исключении клиента (его представителя) и бенефициарного собственника из Перечня ФТ и Перечня ФРОМУ;</w:t>
      </w:r>
    </w:p>
    <w:bookmarkEnd w:id="1067"/>
    <w:bookmarkStart w:name="z1106" w:id="1068"/>
    <w:p>
      <w:pPr>
        <w:spacing w:after="0"/>
        <w:ind w:left="0"/>
        <w:jc w:val="both"/>
      </w:pPr>
      <w:r>
        <w:rPr>
          <w:rFonts w:ascii="Times New Roman"/>
          <w:b w:val="false"/>
          <w:i w:val="false"/>
          <w:color w:val="000000"/>
          <w:sz w:val="28"/>
        </w:rPr>
        <w:t xml:space="preserve">
      5) порядок информирования работниками фондовой биржи, в том числе ответственным работником, органа управления и (или) исполнительного органа фондовой биржи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фондовой биржи;</w:t>
      </w:r>
    </w:p>
    <w:bookmarkEnd w:id="1068"/>
    <w:bookmarkStart w:name="z1107" w:id="1069"/>
    <w:p>
      <w:pPr>
        <w:spacing w:after="0"/>
        <w:ind w:left="0"/>
        <w:jc w:val="both"/>
      </w:pPr>
      <w:r>
        <w:rPr>
          <w:rFonts w:ascii="Times New Roman"/>
          <w:b w:val="false"/>
          <w:i w:val="false"/>
          <w:color w:val="000000"/>
          <w:sz w:val="28"/>
        </w:rPr>
        <w:t>
      6) порядок подготовки и представления органу управления и (или) исполнительному органу фондовой биржи управленческой отчетности по результатам оценки эффективности внутреннего контроля в целях ПОД/ФТ/ФРОМУ службой внутреннего аудита фондовой биржи;</w:t>
      </w:r>
    </w:p>
    <w:bookmarkEnd w:id="1069"/>
    <w:bookmarkStart w:name="z1108" w:id="1070"/>
    <w:p>
      <w:pPr>
        <w:spacing w:after="0"/>
        <w:ind w:left="0"/>
        <w:jc w:val="both"/>
      </w:pPr>
      <w:r>
        <w:rPr>
          <w:rFonts w:ascii="Times New Roman"/>
          <w:b w:val="false"/>
          <w:i w:val="false"/>
          <w:color w:val="000000"/>
          <w:sz w:val="28"/>
        </w:rPr>
        <w:t>
      7) процедуру оценки, определения, документального фиксирования и обновления результатов оценки рисков ОД/ФТ/ФРОМУ.</w:t>
      </w:r>
    </w:p>
    <w:bookmarkEnd w:id="1070"/>
    <w:bookmarkStart w:name="z1109" w:id="1071"/>
    <w:p>
      <w:pPr>
        <w:spacing w:after="0"/>
        <w:ind w:left="0"/>
        <w:jc w:val="both"/>
      </w:pPr>
      <w:r>
        <w:rPr>
          <w:rFonts w:ascii="Times New Roman"/>
          <w:b w:val="false"/>
          <w:i w:val="false"/>
          <w:color w:val="000000"/>
          <w:sz w:val="28"/>
        </w:rPr>
        <w:t>
      7. Функции ответственного работника и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1071"/>
    <w:bookmarkStart w:name="z1110" w:id="1072"/>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фондовой биржи правил внутреннего контроля и (или) изменений (дополнений) к ним, а также мониторинга за их соблюдением на фондовой бирже;</w:t>
      </w:r>
    </w:p>
    <w:bookmarkEnd w:id="1072"/>
    <w:bookmarkStart w:name="z1111" w:id="1073"/>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1073"/>
    <w:bookmarkStart w:name="z1112" w:id="1074"/>
    <w:p>
      <w:pPr>
        <w:spacing w:after="0"/>
        <w:ind w:left="0"/>
        <w:jc w:val="both"/>
      </w:pPr>
      <w:r>
        <w:rPr>
          <w:rFonts w:ascii="Times New Roman"/>
          <w:b w:val="false"/>
          <w:i w:val="false"/>
          <w:color w:val="000000"/>
          <w:sz w:val="28"/>
        </w:rPr>
        <w:t>
      3) информирование органа управления и (или) исполнительного органа фондовой биржи о выявленных клиентах и принятых мерах по применению целевых финансовых санкций;</w:t>
      </w:r>
    </w:p>
    <w:bookmarkEnd w:id="1074"/>
    <w:bookmarkStart w:name="z1113" w:id="1075"/>
    <w:p>
      <w:pPr>
        <w:spacing w:after="0"/>
        <w:ind w:left="0"/>
        <w:jc w:val="both"/>
      </w:pPr>
      <w:r>
        <w:rPr>
          <w:rFonts w:ascii="Times New Roman"/>
          <w:b w:val="false"/>
          <w:i w:val="false"/>
          <w:color w:val="000000"/>
          <w:sz w:val="28"/>
        </w:rPr>
        <w:t>
      4)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фондовой биржи;</w:t>
      </w:r>
    </w:p>
    <w:bookmarkEnd w:id="1075"/>
    <w:bookmarkStart w:name="z1114" w:id="1076"/>
    <w:p>
      <w:pPr>
        <w:spacing w:after="0"/>
        <w:ind w:left="0"/>
        <w:jc w:val="both"/>
      </w:pPr>
      <w:r>
        <w:rPr>
          <w:rFonts w:ascii="Times New Roman"/>
          <w:b w:val="false"/>
          <w:i w:val="false"/>
          <w:color w:val="000000"/>
          <w:sz w:val="28"/>
        </w:rPr>
        <w:t xml:space="preserve">
      5) принятие решений о приостановлении либо отказе от проведения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 с клиентами, и в порядке, предусмотренном внутренними документами фондовой биржи;</w:t>
      </w:r>
    </w:p>
    <w:bookmarkEnd w:id="1076"/>
    <w:bookmarkStart w:name="z1115" w:id="1077"/>
    <w:p>
      <w:pPr>
        <w:spacing w:after="0"/>
        <w:ind w:left="0"/>
        <w:jc w:val="both"/>
      </w:pPr>
      <w:r>
        <w:rPr>
          <w:rFonts w:ascii="Times New Roman"/>
          <w:b w:val="false"/>
          <w:i w:val="false"/>
          <w:color w:val="000000"/>
          <w:sz w:val="28"/>
        </w:rPr>
        <w:t>
      6) направление запросов органу управления и (или) исполнительному органу фондовой биржи для принятия решения об установлении, продолжении либо прекращении деловых отношений с клиентами в случаях и порядке, предусмотренных Законом о ПОД/ФТ/ФРОМУ и внутренними документами фондовой биржи;</w:t>
      </w:r>
    </w:p>
    <w:bookmarkEnd w:id="1077"/>
    <w:bookmarkStart w:name="z1116" w:id="1078"/>
    <w:p>
      <w:pPr>
        <w:spacing w:after="0"/>
        <w:ind w:left="0"/>
        <w:jc w:val="both"/>
      </w:pPr>
      <w:r>
        <w:rPr>
          <w:rFonts w:ascii="Times New Roman"/>
          <w:b w:val="false"/>
          <w:i w:val="false"/>
          <w:color w:val="000000"/>
          <w:sz w:val="28"/>
        </w:rPr>
        <w:t>
      7) информирование органа управления и (или) исполнительного органа фондовой биржи о выявленных нарушениях правил внутреннего контроля в порядке, предусмотренном внутренними документами фондовой биржи;</w:t>
      </w:r>
    </w:p>
    <w:bookmarkEnd w:id="1078"/>
    <w:bookmarkStart w:name="z1117" w:id="1079"/>
    <w:p>
      <w:pPr>
        <w:spacing w:after="0"/>
        <w:ind w:left="0"/>
        <w:jc w:val="both"/>
      </w:pPr>
      <w:r>
        <w:rPr>
          <w:rFonts w:ascii="Times New Roman"/>
          <w:b w:val="false"/>
          <w:i w:val="false"/>
          <w:color w:val="000000"/>
          <w:sz w:val="28"/>
        </w:rPr>
        <w:t>
      8) подготовку информации о результатах реализации правил внутреннего контроля и рекомендуемых мерах по улучшению систем управления рисками ОД/ФТ/ФРОМУ и внутреннего контроля в целях ПОД/ФТ/ФРОМУ для формирования отчетов органу управления и (или) исполнительному органу фондовой биржи.</w:t>
      </w:r>
    </w:p>
    <w:bookmarkEnd w:id="1079"/>
    <w:bookmarkStart w:name="z1118" w:id="1080"/>
    <w:p>
      <w:pPr>
        <w:spacing w:after="0"/>
        <w:ind w:left="0"/>
        <w:jc w:val="both"/>
      </w:pPr>
      <w:r>
        <w:rPr>
          <w:rFonts w:ascii="Times New Roman"/>
          <w:b w:val="false"/>
          <w:i w:val="false"/>
          <w:color w:val="000000"/>
          <w:sz w:val="28"/>
        </w:rPr>
        <w:t>
      8. Для выполнения возложенных функций ответственный работник наделяется следующими полномочиями, включая, но не ограничиваясь:</w:t>
      </w:r>
    </w:p>
    <w:bookmarkEnd w:id="1080"/>
    <w:bookmarkStart w:name="z1119" w:id="1081"/>
    <w:p>
      <w:pPr>
        <w:spacing w:after="0"/>
        <w:ind w:left="0"/>
        <w:jc w:val="both"/>
      </w:pPr>
      <w:r>
        <w:rPr>
          <w:rFonts w:ascii="Times New Roman"/>
          <w:b w:val="false"/>
          <w:i w:val="false"/>
          <w:color w:val="000000"/>
          <w:sz w:val="28"/>
        </w:rPr>
        <w:t>
      1) получение доступа ко всем помещениям фондовой биржи,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фондовой биржи;</w:t>
      </w:r>
    </w:p>
    <w:bookmarkEnd w:id="1081"/>
    <w:bookmarkStart w:name="z1120" w:id="1082"/>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1082"/>
    <w:bookmarkStart w:name="z1121" w:id="1083"/>
    <w:p>
      <w:pPr>
        <w:spacing w:after="0"/>
        <w:ind w:left="0"/>
        <w:jc w:val="both"/>
      </w:pPr>
      <w:r>
        <w:rPr>
          <w:rFonts w:ascii="Times New Roman"/>
          <w:b w:val="false"/>
          <w:i w:val="false"/>
          <w:color w:val="000000"/>
          <w:sz w:val="28"/>
        </w:rPr>
        <w:t>
      3) обеспечение сохранности получаемых от подразделений фондовой биржи документов и файлов.</w:t>
      </w:r>
    </w:p>
    <w:bookmarkEnd w:id="1083"/>
    <w:bookmarkStart w:name="z1122" w:id="1084"/>
    <w:p>
      <w:pPr>
        <w:spacing w:after="0"/>
        <w:ind w:left="0"/>
        <w:jc w:val="both"/>
      </w:pPr>
      <w:r>
        <w:rPr>
          <w:rFonts w:ascii="Times New Roman"/>
          <w:b w:val="false"/>
          <w:i w:val="false"/>
          <w:color w:val="000000"/>
          <w:sz w:val="28"/>
        </w:rPr>
        <w:t>
      9. Функции ответственного работника не совмещаются с функциями, осуществляемыми службой внутреннего аудита, а также функциями подразделений фондовой биржи, связанных с осуществлением биржевых и (или) банковских операций.</w:t>
      </w:r>
    </w:p>
    <w:bookmarkEnd w:id="1084"/>
    <w:bookmarkStart w:name="z1123" w:id="1085"/>
    <w:p>
      <w:pPr>
        <w:spacing w:after="0"/>
        <w:ind w:left="0"/>
        <w:jc w:val="both"/>
      </w:pPr>
      <w:r>
        <w:rPr>
          <w:rFonts w:ascii="Times New Roman"/>
          <w:b w:val="false"/>
          <w:i w:val="false"/>
          <w:color w:val="000000"/>
          <w:sz w:val="28"/>
        </w:rPr>
        <w:t>
      10. Фондовая биржа для автоматизации процессов по вопросам внутреннего контроля в целях ПОД/ФТ/ФРОМУ использует автоматизированные цифровые системы, соответствующие требованиям, правил внутреннего контроля фондовой биржи.</w:t>
      </w:r>
    </w:p>
    <w:bookmarkEnd w:id="1085"/>
    <w:bookmarkStart w:name="z1124" w:id="1086"/>
    <w:p>
      <w:pPr>
        <w:spacing w:after="0"/>
        <w:ind w:left="0"/>
        <w:jc w:val="left"/>
      </w:pPr>
      <w:r>
        <w:rPr>
          <w:rFonts w:ascii="Times New Roman"/>
          <w:b/>
          <w:i w:val="false"/>
          <w:color w:val="000000"/>
        </w:rPr>
        <w:t xml:space="preserve"> Глава 3. Программа управления рисками ОД/ФТ/ФРОМУ</w:t>
      </w:r>
    </w:p>
    <w:bookmarkEnd w:id="1086"/>
    <w:bookmarkStart w:name="z1125" w:id="1087"/>
    <w:p>
      <w:pPr>
        <w:spacing w:after="0"/>
        <w:ind w:left="0"/>
        <w:jc w:val="both"/>
      </w:pPr>
      <w:r>
        <w:rPr>
          <w:rFonts w:ascii="Times New Roman"/>
          <w:b w:val="false"/>
          <w:i w:val="false"/>
          <w:color w:val="000000"/>
          <w:sz w:val="28"/>
        </w:rPr>
        <w:t>
      11. В целях организации управления рисками ОД/ФТ/ФРОМУ фондовая биржа разрабатывает программу управления рисками ОД/ФТ/ФРОМУ.</w:t>
      </w:r>
    </w:p>
    <w:bookmarkEnd w:id="1087"/>
    <w:bookmarkStart w:name="z1126" w:id="1088"/>
    <w:p>
      <w:pPr>
        <w:spacing w:after="0"/>
        <w:ind w:left="0"/>
        <w:jc w:val="both"/>
      </w:pPr>
      <w:r>
        <w:rPr>
          <w:rFonts w:ascii="Times New Roman"/>
          <w:b w:val="false"/>
          <w:i w:val="false"/>
          <w:color w:val="000000"/>
          <w:sz w:val="28"/>
        </w:rPr>
        <w:t xml:space="preserve">
      Результаты оценки рисков предоставляются по требованию уполномоченного органа по регулированию, контролю и надзору финансового рынка и финансовых организаций, в соответствии с частью первой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1088"/>
    <w:bookmarkStart w:name="z1127" w:id="1089"/>
    <w:p>
      <w:pPr>
        <w:spacing w:after="0"/>
        <w:ind w:left="0"/>
        <w:jc w:val="both"/>
      </w:pPr>
      <w:r>
        <w:rPr>
          <w:rFonts w:ascii="Times New Roman"/>
          <w:b w:val="false"/>
          <w:i w:val="false"/>
          <w:color w:val="000000"/>
          <w:sz w:val="28"/>
        </w:rPr>
        <w:t xml:space="preserve">
      12. При реализации программы управления рисками ОД/ФТ/ФРОМУ фондовая биржа учитывает опубликованную информацию из отчета по национальной оценке рисков легализации (отмыванию) доходов, финансирования терроризма и финансированию распространения оружия массового уничтожения в соответствии с пунктом 7 </w:t>
      </w:r>
      <w:r>
        <w:rPr>
          <w:rFonts w:ascii="Times New Roman"/>
          <w:b w:val="false"/>
          <w:i w:val="false"/>
          <w:color w:val="000000"/>
          <w:sz w:val="28"/>
        </w:rPr>
        <w:t>статьи 11-1</w:t>
      </w:r>
      <w:r>
        <w:rPr>
          <w:rFonts w:ascii="Times New Roman"/>
          <w:b w:val="false"/>
          <w:i w:val="false"/>
          <w:color w:val="000000"/>
          <w:sz w:val="28"/>
        </w:rPr>
        <w:t xml:space="preserve"> Закона о ПОД/ФТ/ФРОМУ.</w:t>
      </w:r>
    </w:p>
    <w:bookmarkEnd w:id="1089"/>
    <w:bookmarkStart w:name="z1128" w:id="1090"/>
    <w:p>
      <w:pPr>
        <w:spacing w:after="0"/>
        <w:ind w:left="0"/>
        <w:jc w:val="both"/>
      </w:pPr>
      <w:r>
        <w:rPr>
          <w:rFonts w:ascii="Times New Roman"/>
          <w:b w:val="false"/>
          <w:i w:val="false"/>
          <w:color w:val="000000"/>
          <w:sz w:val="28"/>
        </w:rPr>
        <w:t>
      13. Фондовая биржа на ежегодной основе осуществляет оценку степени подверженности услуг фондовой биржи рискам ОД/ФТ/ФРОМУ с учетом, как минимум, следующих специфических категорий рисков: риск по типу клиентов, страновой (географический) риск, риск услуги и (или) способа ее предоставления.</w:t>
      </w:r>
    </w:p>
    <w:bookmarkEnd w:id="1090"/>
    <w:bookmarkStart w:name="z1129" w:id="1091"/>
    <w:p>
      <w:pPr>
        <w:spacing w:after="0"/>
        <w:ind w:left="0"/>
        <w:jc w:val="both"/>
      </w:pPr>
      <w:r>
        <w:rPr>
          <w:rFonts w:ascii="Times New Roman"/>
          <w:b w:val="false"/>
          <w:i w:val="false"/>
          <w:color w:val="000000"/>
          <w:sz w:val="28"/>
        </w:rPr>
        <w:t>
      Оценка степени подверженности услуг фондовой биржи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тех или иных операций, изменение условий предоставления услуг, отказ от предоставления услуг.</w:t>
      </w:r>
    </w:p>
    <w:bookmarkEnd w:id="1091"/>
    <w:bookmarkStart w:name="z1130" w:id="1092"/>
    <w:p>
      <w:pPr>
        <w:spacing w:after="0"/>
        <w:ind w:left="0"/>
        <w:jc w:val="both"/>
      </w:pPr>
      <w:r>
        <w:rPr>
          <w:rFonts w:ascii="Times New Roman"/>
          <w:b w:val="false"/>
          <w:i w:val="false"/>
          <w:color w:val="000000"/>
          <w:sz w:val="28"/>
        </w:rPr>
        <w:t>
      14. Типы клиентов, чей статус и (или) чья деятельность повышают риск ОД/ФТ/ФРОМУ, включают, но не ограничиваются:</w:t>
      </w:r>
    </w:p>
    <w:bookmarkEnd w:id="1092"/>
    <w:bookmarkStart w:name="z1131" w:id="1093"/>
    <w:p>
      <w:pPr>
        <w:spacing w:after="0"/>
        <w:ind w:left="0"/>
        <w:jc w:val="both"/>
      </w:pPr>
      <w:r>
        <w:rPr>
          <w:rFonts w:ascii="Times New Roman"/>
          <w:b w:val="false"/>
          <w:i w:val="false"/>
          <w:color w:val="000000"/>
          <w:sz w:val="28"/>
        </w:rPr>
        <w:t>
      1) иностранные финансовые организации;</w:t>
      </w:r>
    </w:p>
    <w:bookmarkEnd w:id="1093"/>
    <w:bookmarkStart w:name="z1132" w:id="1094"/>
    <w:p>
      <w:pPr>
        <w:spacing w:after="0"/>
        <w:ind w:left="0"/>
        <w:jc w:val="both"/>
      </w:pPr>
      <w:r>
        <w:rPr>
          <w:rFonts w:ascii="Times New Roman"/>
          <w:b w:val="false"/>
          <w:i w:val="false"/>
          <w:color w:val="000000"/>
          <w:sz w:val="28"/>
        </w:rPr>
        <w:t>
      2)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1094"/>
    <w:bookmarkStart w:name="z1133" w:id="1095"/>
    <w:p>
      <w:pPr>
        <w:spacing w:after="0"/>
        <w:ind w:left="0"/>
        <w:jc w:val="both"/>
      </w:pPr>
      <w:r>
        <w:rPr>
          <w:rFonts w:ascii="Times New Roman"/>
          <w:b w:val="false"/>
          <w:i w:val="false"/>
          <w:color w:val="000000"/>
          <w:sz w:val="28"/>
        </w:rPr>
        <w:t>
      3) лица, осуществляющие выпуск и оборот необеспеченных цифровых активов на территории Международного финансового центра "Астана".</w:t>
      </w:r>
    </w:p>
    <w:bookmarkEnd w:id="1095"/>
    <w:bookmarkStart w:name="z1134" w:id="1096"/>
    <w:p>
      <w:pPr>
        <w:spacing w:after="0"/>
        <w:ind w:left="0"/>
        <w:jc w:val="both"/>
      </w:pPr>
      <w:r>
        <w:rPr>
          <w:rFonts w:ascii="Times New Roman"/>
          <w:b w:val="false"/>
          <w:i w:val="false"/>
          <w:color w:val="000000"/>
          <w:sz w:val="28"/>
        </w:rPr>
        <w:t>
      15. Типы клиентов, чей статус и (или) чья деятельность понижают риск ОД/ФТ/ФРОМУ, включают, но не ограничиваются:</w:t>
      </w:r>
    </w:p>
    <w:bookmarkEnd w:id="1096"/>
    <w:bookmarkStart w:name="z1135" w:id="1097"/>
    <w:p>
      <w:pPr>
        <w:spacing w:after="0"/>
        <w:ind w:left="0"/>
        <w:jc w:val="both"/>
      </w:pPr>
      <w:r>
        <w:rPr>
          <w:rFonts w:ascii="Times New Roman"/>
          <w:b w:val="false"/>
          <w:i w:val="false"/>
          <w:color w:val="000000"/>
          <w:sz w:val="28"/>
        </w:rPr>
        <w:t>
      1) государственные органы Республики Казахстан, включая Национальный Банк Республики Казахстан, уполномоченный орган по регулированию, контролю и надзору финансового рынка и финансовых организаций, а также юридические лица, контроль над которыми осуществляется государственными органами, а также юридические лица, контроль над которыми осуществляется государственными органами;</w:t>
      </w:r>
    </w:p>
    <w:bookmarkEnd w:id="1097"/>
    <w:bookmarkStart w:name="z1136" w:id="1098"/>
    <w:p>
      <w:pPr>
        <w:spacing w:after="0"/>
        <w:ind w:left="0"/>
        <w:jc w:val="both"/>
      </w:pPr>
      <w:r>
        <w:rPr>
          <w:rFonts w:ascii="Times New Roman"/>
          <w:b w:val="false"/>
          <w:i w:val="false"/>
          <w:color w:val="000000"/>
          <w:sz w:val="28"/>
        </w:rPr>
        <w:t>
      2) юридические лица, созданные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1098"/>
    <w:bookmarkStart w:name="z1137" w:id="1099"/>
    <w:p>
      <w:pPr>
        <w:spacing w:after="0"/>
        <w:ind w:left="0"/>
        <w:jc w:val="both"/>
      </w:pPr>
      <w:r>
        <w:rPr>
          <w:rFonts w:ascii="Times New Roman"/>
          <w:b w:val="false"/>
          <w:i w:val="false"/>
          <w:color w:val="000000"/>
          <w:sz w:val="28"/>
        </w:rPr>
        <w:t>
      3) банки второго уровня, страховые (перестраховочные) организации – резиденты Республики Казахстан, профессиональные участники рынка ценных бумаг - резиденты Республики Казахстан, а также организации, акции, которых включены в официальный список фондовой биржи иностранного государства, провайдеры услуг цифровых активов, регулируемые Национальным Банком Республики Казахстан (операторы обмена необеспеченных цифровых активов, операторы платформы цифровых финансовых активов, операторы торговой платформы цифровых активов) и участники особого режима регулирования Национального Банка Республики Казахстан, осуществляющие деятельность в сфере цифровых активов и эмитенты цифровых финансовых активов;</w:t>
      </w:r>
    </w:p>
    <w:bookmarkEnd w:id="1099"/>
    <w:bookmarkStart w:name="z1138" w:id="1100"/>
    <w:p>
      <w:pPr>
        <w:spacing w:after="0"/>
        <w:ind w:left="0"/>
        <w:jc w:val="both"/>
      </w:pPr>
      <w:r>
        <w:rPr>
          <w:rFonts w:ascii="Times New Roman"/>
          <w:b w:val="false"/>
          <w:i w:val="false"/>
          <w:color w:val="000000"/>
          <w:sz w:val="28"/>
        </w:rPr>
        <w:t>
      4) международные организации, расположенные на территории Республики Казахстан, либо участником которых является Республика Казахстан.</w:t>
      </w:r>
    </w:p>
    <w:bookmarkEnd w:id="1100"/>
    <w:bookmarkStart w:name="z1139" w:id="1101"/>
    <w:p>
      <w:pPr>
        <w:spacing w:after="0"/>
        <w:ind w:left="0"/>
        <w:jc w:val="both"/>
      </w:pPr>
      <w:r>
        <w:rPr>
          <w:rFonts w:ascii="Times New Roman"/>
          <w:b w:val="false"/>
          <w:i w:val="false"/>
          <w:color w:val="000000"/>
          <w:sz w:val="28"/>
        </w:rPr>
        <w:t>
      16. Фондовая биржа осуществляет оценку странового (географического) риска, связанного с предоставлением услуг клиентам из иностранных государств, указанных в настоящем пункте, осуществлением операций с деньгами и (или) иным имуществом с участием таких иностранных государств.</w:t>
      </w:r>
    </w:p>
    <w:bookmarkEnd w:id="1101"/>
    <w:bookmarkStart w:name="z1140" w:id="1102"/>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1102"/>
    <w:bookmarkStart w:name="z1141" w:id="1103"/>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w:t>
      </w:r>
    </w:p>
    <w:bookmarkEnd w:id="1103"/>
    <w:bookmarkStart w:name="z1142" w:id="1104"/>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Организации Объединенных Наций;</w:t>
      </w:r>
    </w:p>
    <w:bookmarkEnd w:id="1104"/>
    <w:bookmarkStart w:name="z1143" w:id="1105"/>
    <w:p>
      <w:pPr>
        <w:spacing w:after="0"/>
        <w:ind w:left="0"/>
        <w:jc w:val="both"/>
      </w:pPr>
      <w:r>
        <w:rPr>
          <w:rFonts w:ascii="Times New Roman"/>
          <w:b w:val="false"/>
          <w:i w:val="false"/>
          <w:color w:val="000000"/>
          <w:sz w:val="28"/>
        </w:rPr>
        <w:t xml:space="preserve">
      3) иностранные государства (территории), включенные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1105"/>
    <w:bookmarkStart w:name="z1144" w:id="1106"/>
    <w:p>
      <w:pPr>
        <w:spacing w:after="0"/>
        <w:ind w:left="0"/>
        <w:jc w:val="both"/>
      </w:pPr>
      <w:r>
        <w:rPr>
          <w:rFonts w:ascii="Times New Roman"/>
          <w:b w:val="false"/>
          <w:i w:val="false"/>
          <w:color w:val="000000"/>
          <w:sz w:val="28"/>
        </w:rPr>
        <w:t>
      4) иностранные государства (территории), определенные фондовой биржей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1106"/>
    <w:bookmarkStart w:name="z1145" w:id="1107"/>
    <w:p>
      <w:pPr>
        <w:spacing w:after="0"/>
        <w:ind w:left="0"/>
        <w:jc w:val="both"/>
      </w:pPr>
      <w:r>
        <w:rPr>
          <w:rFonts w:ascii="Times New Roman"/>
          <w:b w:val="false"/>
          <w:i w:val="false"/>
          <w:color w:val="000000"/>
          <w:sz w:val="28"/>
        </w:rPr>
        <w:t>
      17. Услуги фондовой биржи, а также способы их предоставления, повышающие уровень риска ОД/ФТ/ФРОМУ, включают, но не ограничиваются:</w:t>
      </w:r>
    </w:p>
    <w:bookmarkEnd w:id="1107"/>
    <w:bookmarkStart w:name="z1146" w:id="1108"/>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персональных компьютеров, телефонов, электронных терминалов;</w:t>
      </w:r>
    </w:p>
    <w:bookmarkEnd w:id="1108"/>
    <w:bookmarkStart w:name="z1147" w:id="1109"/>
    <w:p>
      <w:pPr>
        <w:spacing w:after="0"/>
        <w:ind w:left="0"/>
        <w:jc w:val="both"/>
      </w:pPr>
      <w:r>
        <w:rPr>
          <w:rFonts w:ascii="Times New Roman"/>
          <w:b w:val="false"/>
          <w:i w:val="false"/>
          <w:color w:val="000000"/>
          <w:sz w:val="28"/>
        </w:rPr>
        <w:t>
      2) открытие банковских счетов иностранным финансовым организациям;</w:t>
      </w:r>
    </w:p>
    <w:bookmarkEnd w:id="1109"/>
    <w:bookmarkStart w:name="z1148" w:id="1110"/>
    <w:p>
      <w:pPr>
        <w:spacing w:after="0"/>
        <w:ind w:left="0"/>
        <w:jc w:val="both"/>
      </w:pPr>
      <w:r>
        <w:rPr>
          <w:rFonts w:ascii="Times New Roman"/>
          <w:b w:val="false"/>
          <w:i w:val="false"/>
          <w:color w:val="000000"/>
          <w:sz w:val="28"/>
        </w:rPr>
        <w:t>
      3) новые продукты и деловые практики, включающие механизмы передачи информации с использованием новых и развивающихся технологий как для существующих, так и для внедряемых продуктов.</w:t>
      </w:r>
    </w:p>
    <w:bookmarkEnd w:id="1110"/>
    <w:bookmarkStart w:name="z1149" w:id="1111"/>
    <w:p>
      <w:pPr>
        <w:spacing w:after="0"/>
        <w:ind w:left="0"/>
        <w:jc w:val="both"/>
      </w:pPr>
      <w:r>
        <w:rPr>
          <w:rFonts w:ascii="Times New Roman"/>
          <w:b w:val="false"/>
          <w:i w:val="false"/>
          <w:color w:val="000000"/>
          <w:sz w:val="28"/>
        </w:rPr>
        <w:t>
      18. При оценке степени подверженности услуг фондовой биржи рискам ОД/ФТ/ФРОМУ в соответствии с факторами рисков, указанными в пунктах 14, 15, 16 и 17 Требований, фондовой биржей учитываются дополнительные сведения, включая, но не ограничиваясь:</w:t>
      </w:r>
    </w:p>
    <w:bookmarkEnd w:id="1111"/>
    <w:bookmarkStart w:name="z1150" w:id="1112"/>
    <w:p>
      <w:pPr>
        <w:spacing w:after="0"/>
        <w:ind w:left="0"/>
        <w:jc w:val="both"/>
      </w:pPr>
      <w:r>
        <w:rPr>
          <w:rFonts w:ascii="Times New Roman"/>
          <w:b w:val="false"/>
          <w:i w:val="false"/>
          <w:color w:val="000000"/>
          <w:sz w:val="28"/>
        </w:rPr>
        <w:t>
      1) количество направленных фондовой биржей в уполномоченный орган сообщений о подозрительных операциях клиентов;</w:t>
      </w:r>
    </w:p>
    <w:bookmarkEnd w:id="1112"/>
    <w:bookmarkStart w:name="z1151" w:id="1113"/>
    <w:p>
      <w:pPr>
        <w:spacing w:after="0"/>
        <w:ind w:left="0"/>
        <w:jc w:val="both"/>
      </w:pPr>
      <w:r>
        <w:rPr>
          <w:rFonts w:ascii="Times New Roman"/>
          <w:b w:val="false"/>
          <w:i w:val="false"/>
          <w:color w:val="000000"/>
          <w:sz w:val="28"/>
        </w:rPr>
        <w:t>
      2) количество направленных фондовой биржей в уполномоченный орган сообщений о пороговых операциях клиентов.</w:t>
      </w:r>
    </w:p>
    <w:bookmarkEnd w:id="1113"/>
    <w:bookmarkStart w:name="z1152" w:id="1114"/>
    <w:p>
      <w:pPr>
        <w:spacing w:after="0"/>
        <w:ind w:left="0"/>
        <w:jc w:val="both"/>
      </w:pPr>
      <w:r>
        <w:rPr>
          <w:rFonts w:ascii="Times New Roman"/>
          <w:b w:val="false"/>
          <w:i w:val="false"/>
          <w:color w:val="000000"/>
          <w:sz w:val="28"/>
        </w:rPr>
        <w:t>
      19. В рамках реализации программы управления рисками ОД/ФТ/ФРОМУ фондовой биржей принимаются меры по классификации клиентов с учетом категорий и факторов рисков, указанных в пунктах 14, 15, 16 и 17 Требований, а также иных категорий и факторов рисков, устанавливаемых фондовой биржей.</w:t>
      </w:r>
    </w:p>
    <w:bookmarkEnd w:id="1114"/>
    <w:bookmarkStart w:name="z1153" w:id="1115"/>
    <w:p>
      <w:pPr>
        <w:spacing w:after="0"/>
        <w:ind w:left="0"/>
        <w:jc w:val="both"/>
      </w:pPr>
      <w:r>
        <w:rPr>
          <w:rFonts w:ascii="Times New Roman"/>
          <w:b w:val="false"/>
          <w:i w:val="false"/>
          <w:color w:val="000000"/>
          <w:sz w:val="28"/>
        </w:rPr>
        <w:t>
      Уровень риска клиента (группы клиентов) устанавливается фондовой биржей по результатам анализа имеющихся у фондовой биржи сведений и информации о клиенте (клиентах) и оценивается по шкале определения уровня риска, разработанной фондовой биржей, которая состоит не менее чем из двух уровней.</w:t>
      </w:r>
    </w:p>
    <w:bookmarkEnd w:id="1115"/>
    <w:bookmarkStart w:name="z1154" w:id="1116"/>
    <w:p>
      <w:pPr>
        <w:spacing w:after="0"/>
        <w:ind w:left="0"/>
        <w:jc w:val="both"/>
      </w:pPr>
      <w:r>
        <w:rPr>
          <w:rFonts w:ascii="Times New Roman"/>
          <w:b w:val="false"/>
          <w:i w:val="false"/>
          <w:color w:val="000000"/>
          <w:sz w:val="28"/>
        </w:rPr>
        <w:t>
      Пересмотр уровня риска клиента (группы клиентов) осуществляется фондовой биржей по мере обновления сведений о клиенте (группе клиентов).</w:t>
      </w:r>
    </w:p>
    <w:bookmarkEnd w:id="1116"/>
    <w:bookmarkStart w:name="z1155" w:id="1117"/>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1117"/>
    <w:bookmarkStart w:name="z1156" w:id="1118"/>
    <w:p>
      <w:pPr>
        <w:spacing w:after="0"/>
        <w:ind w:left="0"/>
        <w:jc w:val="both"/>
      </w:pPr>
      <w:r>
        <w:rPr>
          <w:rFonts w:ascii="Times New Roman"/>
          <w:b w:val="false"/>
          <w:i w:val="false"/>
          <w:color w:val="000000"/>
          <w:sz w:val="28"/>
        </w:rPr>
        <w:t xml:space="preserve">
      20.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фондовая биржа разрабатывает программу идентификации клиентов (их представителей) и бенефициарных собственников.</w:t>
      </w:r>
    </w:p>
    <w:bookmarkEnd w:id="1118"/>
    <w:bookmarkStart w:name="z1157" w:id="1119"/>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фондовой биржей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клиенте (его представителе) и бенефициарном собственнике.</w:t>
      </w:r>
    </w:p>
    <w:bookmarkEnd w:id="1119"/>
    <w:bookmarkStart w:name="z1158" w:id="1120"/>
    <w:p>
      <w:pPr>
        <w:spacing w:after="0"/>
        <w:ind w:left="0"/>
        <w:jc w:val="both"/>
      </w:pPr>
      <w:r>
        <w:rPr>
          <w:rFonts w:ascii="Times New Roman"/>
          <w:b w:val="false"/>
          <w:i w:val="false"/>
          <w:color w:val="000000"/>
          <w:sz w:val="28"/>
        </w:rPr>
        <w:t>
      Идентификация и надлежащая проверка клиента (его представителя) и бенефициарного собственника осуществляется фондовой биржой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120"/>
    <w:bookmarkStart w:name="z1159" w:id="1121"/>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1121"/>
    <w:bookmarkStart w:name="z1160" w:id="1122"/>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1122"/>
    <w:bookmarkStart w:name="z1161" w:id="1123"/>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1123"/>
    <w:bookmarkStart w:name="z1162" w:id="1124"/>
    <w:p>
      <w:pPr>
        <w:spacing w:after="0"/>
        <w:ind w:left="0"/>
        <w:jc w:val="both"/>
      </w:pPr>
      <w:r>
        <w:rPr>
          <w:rFonts w:ascii="Times New Roman"/>
          <w:b w:val="false"/>
          <w:i w:val="false"/>
          <w:color w:val="000000"/>
          <w:sz w:val="28"/>
        </w:rPr>
        <w:t xml:space="preserve">
      Фондовая биржа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 в отношении клиента, которому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1124"/>
    <w:bookmarkStart w:name="z1163" w:id="1125"/>
    <w:p>
      <w:pPr>
        <w:spacing w:after="0"/>
        <w:ind w:left="0"/>
        <w:jc w:val="both"/>
      </w:pPr>
      <w:r>
        <w:rPr>
          <w:rFonts w:ascii="Times New Roman"/>
          <w:b w:val="false"/>
          <w:i w:val="false"/>
          <w:color w:val="000000"/>
          <w:sz w:val="28"/>
        </w:rPr>
        <w:t>
      Фондовая биржа определяет и оценивает риски ОД/ФТ/ФРОМУ, которые могут возникнуть в связи с:</w:t>
      </w:r>
    </w:p>
    <w:bookmarkEnd w:id="1125"/>
    <w:bookmarkStart w:name="z1164" w:id="1126"/>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передачи;</w:t>
      </w:r>
    </w:p>
    <w:bookmarkEnd w:id="1126"/>
    <w:bookmarkStart w:name="z1165" w:id="1127"/>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существующих продуктов.</w:t>
      </w:r>
    </w:p>
    <w:bookmarkEnd w:id="1127"/>
    <w:bookmarkStart w:name="z1166" w:id="1128"/>
    <w:p>
      <w:pPr>
        <w:spacing w:after="0"/>
        <w:ind w:left="0"/>
        <w:jc w:val="both"/>
      </w:pPr>
      <w:r>
        <w:rPr>
          <w:rFonts w:ascii="Times New Roman"/>
          <w:b w:val="false"/>
          <w:i w:val="false"/>
          <w:color w:val="000000"/>
          <w:sz w:val="28"/>
        </w:rPr>
        <w:t>
      Оценка рисков ОД/ФТ/ФРОМУ проводится до запуска новых продуктов, деловой практики или использования новых, или развивающихся технологий.</w:t>
      </w:r>
    </w:p>
    <w:bookmarkEnd w:id="1128"/>
    <w:bookmarkStart w:name="z1167" w:id="1129"/>
    <w:p>
      <w:pPr>
        <w:spacing w:after="0"/>
        <w:ind w:left="0"/>
        <w:jc w:val="both"/>
      </w:pPr>
      <w:r>
        <w:rPr>
          <w:rFonts w:ascii="Times New Roman"/>
          <w:b w:val="false"/>
          <w:i w:val="false"/>
          <w:color w:val="000000"/>
          <w:sz w:val="28"/>
        </w:rPr>
        <w:t xml:space="preserve">
      21.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фондовая биржа проводит идентификацию клиента (его представителя) и бенефициарного собственника до установления деловых отношений. </w:t>
      </w:r>
    </w:p>
    <w:bookmarkEnd w:id="1129"/>
    <w:bookmarkStart w:name="z1168" w:id="1130"/>
    <w:p>
      <w:pPr>
        <w:spacing w:after="0"/>
        <w:ind w:left="0"/>
        <w:jc w:val="both"/>
      </w:pPr>
      <w:r>
        <w:rPr>
          <w:rFonts w:ascii="Times New Roman"/>
          <w:b w:val="false"/>
          <w:i w:val="false"/>
          <w:color w:val="000000"/>
          <w:sz w:val="28"/>
        </w:rPr>
        <w:t xml:space="preserve">
      22. С учетом требований пунктов 2 и 3-1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7 Закона о ПОД/ФТ/ФРОМУ фондовая биржа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представителя) и бенефициарном собственнике и устанавливает предполагаемую цель деловых отношений в случаях:</w:t>
      </w:r>
    </w:p>
    <w:bookmarkEnd w:id="1130"/>
    <w:bookmarkStart w:name="z1169" w:id="1131"/>
    <w:p>
      <w:pPr>
        <w:spacing w:after="0"/>
        <w:ind w:left="0"/>
        <w:jc w:val="both"/>
      </w:pPr>
      <w:r>
        <w:rPr>
          <w:rFonts w:ascii="Times New Roman"/>
          <w:b w:val="false"/>
          <w:i w:val="false"/>
          <w:color w:val="000000"/>
          <w:sz w:val="28"/>
        </w:rPr>
        <w:t>
      1) совершения клиентом пороговой операции (сделки);</w:t>
      </w:r>
    </w:p>
    <w:bookmarkEnd w:id="1131"/>
    <w:bookmarkStart w:name="z1170" w:id="1132"/>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1132"/>
    <w:bookmarkStart w:name="z1171" w:id="1133"/>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ОД/ФТ/ФРОМУ;</w:t>
      </w:r>
    </w:p>
    <w:bookmarkEnd w:id="1133"/>
    <w:bookmarkStart w:name="z1172" w:id="1134"/>
    <w:p>
      <w:pPr>
        <w:spacing w:after="0"/>
        <w:ind w:left="0"/>
        <w:jc w:val="both"/>
      </w:pPr>
      <w:r>
        <w:rPr>
          <w:rFonts w:ascii="Times New Roman"/>
          <w:b w:val="false"/>
          <w:i w:val="false"/>
          <w:color w:val="000000"/>
          <w:sz w:val="28"/>
        </w:rPr>
        <w:t>
      4) совершения клиентом необычной операции (сделки);</w:t>
      </w:r>
    </w:p>
    <w:bookmarkEnd w:id="1134"/>
    <w:bookmarkStart w:name="z1173" w:id="1135"/>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и бенефициарном собственнике.</w:t>
      </w:r>
    </w:p>
    <w:bookmarkEnd w:id="1135"/>
    <w:bookmarkStart w:name="z1174" w:id="1136"/>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1136"/>
    <w:bookmarkStart w:name="z1175" w:id="1137"/>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 данных), проверки сведений другими способами.</w:t>
      </w:r>
    </w:p>
    <w:bookmarkEnd w:id="1137"/>
    <w:bookmarkStart w:name="z1176" w:id="1138"/>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и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фондовой биржей решения о наличии такого сомнения.</w:t>
      </w:r>
    </w:p>
    <w:bookmarkEnd w:id="1138"/>
    <w:bookmarkStart w:name="z1177" w:id="1139"/>
    <w:p>
      <w:pPr>
        <w:spacing w:after="0"/>
        <w:ind w:left="0"/>
        <w:jc w:val="both"/>
      </w:pPr>
      <w:r>
        <w:rPr>
          <w:rFonts w:ascii="Times New Roman"/>
          <w:b w:val="false"/>
          <w:i w:val="false"/>
          <w:color w:val="000000"/>
          <w:sz w:val="28"/>
        </w:rPr>
        <w:t>
      23. Сведения, полученные в соответствии с пунктами 21 и 22 Требований, вносятся фондовой биржей в досье клиента, которое хранится в фондовой бирже на протяжении всего периода деловых отношений с клиентом и не менее 5 (пяти) лет со дня их прекращения.</w:t>
      </w:r>
    </w:p>
    <w:bookmarkEnd w:id="1139"/>
    <w:bookmarkStart w:name="z1178" w:id="1140"/>
    <w:p>
      <w:pPr>
        <w:spacing w:after="0"/>
        <w:ind w:left="0"/>
        <w:jc w:val="both"/>
      </w:pPr>
      <w:r>
        <w:rPr>
          <w:rFonts w:ascii="Times New Roman"/>
          <w:b w:val="false"/>
          <w:i w:val="false"/>
          <w:color w:val="000000"/>
          <w:sz w:val="28"/>
        </w:rPr>
        <w:t>
      Группы клиентов, по которым фондовой биржей в соответствии с внутренними документами ведутся досье, включают, но не ограничиваются:</w:t>
      </w:r>
    </w:p>
    <w:bookmarkEnd w:id="1140"/>
    <w:bookmarkStart w:name="z1179" w:id="1141"/>
    <w:p>
      <w:pPr>
        <w:spacing w:after="0"/>
        <w:ind w:left="0"/>
        <w:jc w:val="both"/>
      </w:pPr>
      <w:r>
        <w:rPr>
          <w:rFonts w:ascii="Times New Roman"/>
          <w:b w:val="false"/>
          <w:i w:val="false"/>
          <w:color w:val="000000"/>
          <w:sz w:val="28"/>
        </w:rPr>
        <w:t>
      1) иностранные структуры без образования юридического лица;</w:t>
      </w:r>
    </w:p>
    <w:bookmarkEnd w:id="1141"/>
    <w:bookmarkStart w:name="z1180" w:id="1142"/>
    <w:p>
      <w:pPr>
        <w:spacing w:after="0"/>
        <w:ind w:left="0"/>
        <w:jc w:val="both"/>
      </w:pPr>
      <w:r>
        <w:rPr>
          <w:rFonts w:ascii="Times New Roman"/>
          <w:b w:val="false"/>
          <w:i w:val="false"/>
          <w:color w:val="000000"/>
          <w:sz w:val="28"/>
        </w:rPr>
        <w:t>
      2) юридические лица.</w:t>
      </w:r>
    </w:p>
    <w:bookmarkEnd w:id="1142"/>
    <w:bookmarkStart w:name="z1181" w:id="1143"/>
    <w:p>
      <w:pPr>
        <w:spacing w:after="0"/>
        <w:ind w:left="0"/>
        <w:jc w:val="both"/>
      </w:pPr>
      <w:r>
        <w:rPr>
          <w:rFonts w:ascii="Times New Roman"/>
          <w:b w:val="false"/>
          <w:i w:val="false"/>
          <w:color w:val="000000"/>
          <w:sz w:val="28"/>
        </w:rPr>
        <w:t xml:space="preserve">
      При применении фондовой биржей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фондовая биржа незамедлительно получает сведения о клиенте от других субъектов финансового мониторинга, на меры надлежащей проверки клиентов которых полагается фондовая биржа,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цифровых систем или баз данных других субъектов финансового мониторинга.</w:t>
      </w:r>
    </w:p>
    <w:bookmarkEnd w:id="1143"/>
    <w:bookmarkStart w:name="z1182" w:id="1144"/>
    <w:p>
      <w:pPr>
        <w:spacing w:after="0"/>
        <w:ind w:left="0"/>
        <w:jc w:val="both"/>
      </w:pPr>
      <w:r>
        <w:rPr>
          <w:rFonts w:ascii="Times New Roman"/>
          <w:b w:val="false"/>
          <w:i w:val="false"/>
          <w:color w:val="000000"/>
          <w:sz w:val="28"/>
        </w:rPr>
        <w:t xml:space="preserve">
      Фондовая биржа, которая полагается на меры надлежащей проверки клиентов (их представителей) и бенефициарных собственников, принятые иностранной финансовой организацией,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принимают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1144"/>
    <w:bookmarkStart w:name="z1183" w:id="1145"/>
    <w:p>
      <w:pPr>
        <w:spacing w:after="0"/>
        <w:ind w:left="0"/>
        <w:jc w:val="both"/>
      </w:pPr>
      <w:r>
        <w:rPr>
          <w:rFonts w:ascii="Times New Roman"/>
          <w:b w:val="false"/>
          <w:i w:val="false"/>
          <w:color w:val="000000"/>
          <w:sz w:val="28"/>
        </w:rPr>
        <w:t xml:space="preserve">
      Фондовая биржа, являющаяся участником финансовой группы, при необходимости полагается на меры надлежащей проверки клиентов (их представителей) и бенефициарных собственников, предусмотренные подпунктами 1), 2), 2-1, 2-2), 4) и 6 )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принятые в отношении соответствующих клиентов (их представителей) и бенефициарных собственников другими участниками такого финансовой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1145"/>
    <w:bookmarkStart w:name="z1184" w:id="1146"/>
    <w:p>
      <w:pPr>
        <w:spacing w:after="0"/>
        <w:ind w:left="0"/>
        <w:jc w:val="both"/>
      </w:pPr>
      <w:r>
        <w:rPr>
          <w:rFonts w:ascii="Times New Roman"/>
          <w:b w:val="false"/>
          <w:i w:val="false"/>
          <w:color w:val="000000"/>
          <w:sz w:val="28"/>
        </w:rPr>
        <w:t xml:space="preserve">
      24. При осуществлении клиентом перевода денег либо поступлении в его пользу безналичного платежа или перевода денег фондовой биржей контролируется наличие в платежном документе сведений о клиенте,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 Закона о ПОД/ФТ/ФРОМУ, а также передача их финансовой организации-участнику платежа (перевода) денег.</w:t>
      </w:r>
    </w:p>
    <w:bookmarkEnd w:id="1146"/>
    <w:bookmarkStart w:name="z1185" w:id="1147"/>
    <w:p>
      <w:pPr>
        <w:spacing w:after="0"/>
        <w:ind w:left="0"/>
        <w:jc w:val="both"/>
      </w:pPr>
      <w:r>
        <w:rPr>
          <w:rFonts w:ascii="Times New Roman"/>
          <w:b w:val="false"/>
          <w:i w:val="false"/>
          <w:color w:val="000000"/>
          <w:sz w:val="28"/>
        </w:rPr>
        <w:t>
      25. В процессе идентификации клиента (его представителя) и бенефициарного собственника фондовой биржей проводится проверка на наличие такого клиента (его представителя) и бенефициарного собственника в Перечне ФТ и Перечне ФРОМУ.</w:t>
      </w:r>
    </w:p>
    <w:bookmarkEnd w:id="1147"/>
    <w:bookmarkStart w:name="z1186" w:id="1148"/>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 Фондовой биржей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1148"/>
    <w:bookmarkStart w:name="z1187" w:id="1149"/>
    <w:p>
      <w:pPr>
        <w:spacing w:after="0"/>
        <w:ind w:left="0"/>
        <w:jc w:val="both"/>
      </w:pPr>
      <w:r>
        <w:rPr>
          <w:rFonts w:ascii="Times New Roman"/>
          <w:b w:val="false"/>
          <w:i w:val="false"/>
          <w:color w:val="000000"/>
          <w:sz w:val="28"/>
        </w:rPr>
        <w:t xml:space="preserve">
      Фондовая биржа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ПОД/ФТ/ФРОМУ, их супругов и близких родственников:</w:t>
      </w:r>
    </w:p>
    <w:bookmarkEnd w:id="1149"/>
    <w:bookmarkStart w:name="z1188" w:id="1150"/>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ОД/ФТ/ФРОМУ;</w:t>
      </w:r>
    </w:p>
    <w:bookmarkEnd w:id="1150"/>
    <w:bookmarkStart w:name="z1189" w:id="1151"/>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на установление, продолжение деловых отношений с такими клиентами (их представителями) и бенефициарными собственниками;</w:t>
      </w:r>
    </w:p>
    <w:bookmarkEnd w:id="1151"/>
    <w:bookmarkStart w:name="z1190" w:id="1152"/>
    <w:p>
      <w:pPr>
        <w:spacing w:after="0"/>
        <w:ind w:left="0"/>
        <w:jc w:val="both"/>
      </w:pPr>
      <w:r>
        <w:rPr>
          <w:rFonts w:ascii="Times New Roman"/>
          <w:b w:val="false"/>
          <w:i w:val="false"/>
          <w:color w:val="000000"/>
          <w:sz w:val="28"/>
        </w:rPr>
        <w:t>
      3) предпринимает доступные меры для установления источника средств клиента (его представителя) и бенефициарного собственника;</w:t>
      </w:r>
    </w:p>
    <w:bookmarkEnd w:id="1152"/>
    <w:bookmarkStart w:name="z1191" w:id="1153"/>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1153"/>
    <w:bookmarkStart w:name="z1192" w:id="1154"/>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ПОД/ФТ/ФРОМУ, их супругов и близких родственников, которым присвоен высокий уровень риска, фондовая биржа,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ПОД/ФТ/ФРОМУ, дополнительно применяет меры, установленные подпунктами 1), 2), 3) и 4) части третей настоящего пункта.</w:t>
      </w:r>
    </w:p>
    <w:bookmarkEnd w:id="1154"/>
    <w:bookmarkStart w:name="z1193" w:id="1155"/>
    <w:p>
      <w:pPr>
        <w:spacing w:after="0"/>
        <w:ind w:left="0"/>
        <w:jc w:val="both"/>
      </w:pPr>
      <w:r>
        <w:rPr>
          <w:rFonts w:ascii="Times New Roman"/>
          <w:b w:val="false"/>
          <w:i w:val="false"/>
          <w:color w:val="000000"/>
          <w:sz w:val="28"/>
        </w:rPr>
        <w:t>
      Фондовая биржа при идентификации руководителя (учредителей (участников), иного лица, уполномоченного в соответствии с учредительными документами действовать от имени клиента-юридического лица или клиента-иностранную структуру без образования юридического лица), лица, имеющего право подписи на финансовых документах и бенефициарного собственника, устанавливает и фиксирует следующие данные:</w:t>
      </w:r>
    </w:p>
    <w:bookmarkEnd w:id="1155"/>
    <w:bookmarkStart w:name="z1194" w:id="1156"/>
    <w:p>
      <w:pPr>
        <w:spacing w:after="0"/>
        <w:ind w:left="0"/>
        <w:jc w:val="both"/>
      </w:pPr>
      <w:r>
        <w:rPr>
          <w:rFonts w:ascii="Times New Roman"/>
          <w:b w:val="false"/>
          <w:i w:val="false"/>
          <w:color w:val="000000"/>
          <w:sz w:val="28"/>
        </w:rPr>
        <w:t>
      фамилия, имя, отчество (при его наличии);</w:t>
      </w:r>
    </w:p>
    <w:bookmarkEnd w:id="1156"/>
    <w:bookmarkStart w:name="z1195" w:id="1157"/>
    <w:p>
      <w:pPr>
        <w:spacing w:after="0"/>
        <w:ind w:left="0"/>
        <w:jc w:val="both"/>
      </w:pPr>
      <w:r>
        <w:rPr>
          <w:rFonts w:ascii="Times New Roman"/>
          <w:b w:val="false"/>
          <w:i w:val="false"/>
          <w:color w:val="000000"/>
          <w:sz w:val="28"/>
        </w:rPr>
        <w:t>
      гражданство; дата и место рождения;</w:t>
      </w:r>
    </w:p>
    <w:bookmarkEnd w:id="1157"/>
    <w:bookmarkStart w:name="z1196" w:id="1158"/>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1158"/>
    <w:bookmarkStart w:name="z1197" w:id="1159"/>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1159"/>
    <w:bookmarkStart w:name="z1198" w:id="1160"/>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1160"/>
    <w:bookmarkStart w:name="z1199" w:id="1161"/>
    <w:p>
      <w:pPr>
        <w:spacing w:after="0"/>
        <w:ind w:left="0"/>
        <w:jc w:val="both"/>
      </w:pPr>
      <w:r>
        <w:rPr>
          <w:rFonts w:ascii="Times New Roman"/>
          <w:b w:val="false"/>
          <w:i w:val="false"/>
          <w:color w:val="000000"/>
          <w:sz w:val="28"/>
        </w:rPr>
        <w:t>
      Фондовая биржа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1161"/>
    <w:bookmarkStart w:name="z1200" w:id="1162"/>
    <w:p>
      <w:pPr>
        <w:spacing w:after="0"/>
        <w:ind w:left="0"/>
        <w:jc w:val="both"/>
      </w:pPr>
      <w:r>
        <w:rPr>
          <w:rFonts w:ascii="Times New Roman"/>
          <w:b w:val="false"/>
          <w:i w:val="false"/>
          <w:color w:val="000000"/>
          <w:sz w:val="28"/>
        </w:rPr>
        <w:t>
      наименование;</w:t>
      </w:r>
    </w:p>
    <w:bookmarkEnd w:id="1162"/>
    <w:bookmarkStart w:name="z1201" w:id="1163"/>
    <w:p>
      <w:pPr>
        <w:spacing w:after="0"/>
        <w:ind w:left="0"/>
        <w:jc w:val="both"/>
      </w:pPr>
      <w:r>
        <w:rPr>
          <w:rFonts w:ascii="Times New Roman"/>
          <w:b w:val="false"/>
          <w:i w:val="false"/>
          <w:color w:val="000000"/>
          <w:sz w:val="28"/>
        </w:rPr>
        <w:t>
      регистрационный номер и дату государственной регистрации организации, наименование регистрирующего органа (при их наличии);</w:t>
      </w:r>
    </w:p>
    <w:bookmarkEnd w:id="1163"/>
    <w:bookmarkStart w:name="z1202" w:id="1164"/>
    <w:p>
      <w:pPr>
        <w:spacing w:after="0"/>
        <w:ind w:left="0"/>
        <w:jc w:val="both"/>
      </w:pPr>
      <w:r>
        <w:rPr>
          <w:rFonts w:ascii="Times New Roman"/>
          <w:b w:val="false"/>
          <w:i w:val="false"/>
          <w:color w:val="000000"/>
          <w:sz w:val="28"/>
        </w:rPr>
        <w:t>
      адрес места регистрации и нахождения;</w:t>
      </w:r>
    </w:p>
    <w:bookmarkEnd w:id="1164"/>
    <w:bookmarkStart w:name="z1203" w:id="1165"/>
    <w:p>
      <w:pPr>
        <w:spacing w:after="0"/>
        <w:ind w:left="0"/>
        <w:jc w:val="both"/>
      </w:pPr>
      <w:r>
        <w:rPr>
          <w:rFonts w:ascii="Times New Roman"/>
          <w:b w:val="false"/>
          <w:i w:val="false"/>
          <w:color w:val="000000"/>
          <w:sz w:val="28"/>
        </w:rPr>
        <w:t>
      характер деятельности;</w:t>
      </w:r>
    </w:p>
    <w:bookmarkEnd w:id="1165"/>
    <w:bookmarkStart w:name="z1204" w:id="1166"/>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1166"/>
    <w:bookmarkStart w:name="z1205" w:id="1167"/>
    <w:p>
      <w:pPr>
        <w:spacing w:after="0"/>
        <w:ind w:left="0"/>
        <w:jc w:val="both"/>
      </w:pPr>
      <w:r>
        <w:rPr>
          <w:rFonts w:ascii="Times New Roman"/>
          <w:b w:val="false"/>
          <w:i w:val="false"/>
          <w:color w:val="000000"/>
          <w:sz w:val="28"/>
        </w:rPr>
        <w:t>
      Фондовая биржа при идентификации клиента-иностранной структуры без образования юридического лица устанавливает и фиксирует следующие данные:</w:t>
      </w:r>
    </w:p>
    <w:bookmarkEnd w:id="1167"/>
    <w:bookmarkStart w:name="z1206" w:id="1168"/>
    <w:p>
      <w:pPr>
        <w:spacing w:after="0"/>
        <w:ind w:left="0"/>
        <w:jc w:val="both"/>
      </w:pPr>
      <w:r>
        <w:rPr>
          <w:rFonts w:ascii="Times New Roman"/>
          <w:b w:val="false"/>
          <w:i w:val="false"/>
          <w:color w:val="000000"/>
          <w:sz w:val="28"/>
        </w:rPr>
        <w:t>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1168"/>
    <w:bookmarkStart w:name="z1207" w:id="1169"/>
    <w:p>
      <w:pPr>
        <w:spacing w:after="0"/>
        <w:ind w:left="0"/>
        <w:jc w:val="both"/>
      </w:pPr>
      <w:r>
        <w:rPr>
          <w:rFonts w:ascii="Times New Roman"/>
          <w:b w:val="false"/>
          <w:i w:val="false"/>
          <w:color w:val="000000"/>
          <w:sz w:val="28"/>
        </w:rPr>
        <w:t>
      адрес места нахождения;</w:t>
      </w:r>
    </w:p>
    <w:bookmarkEnd w:id="1169"/>
    <w:bookmarkStart w:name="z1208" w:id="1170"/>
    <w:p>
      <w:pPr>
        <w:spacing w:after="0"/>
        <w:ind w:left="0"/>
        <w:jc w:val="both"/>
      </w:pPr>
      <w:r>
        <w:rPr>
          <w:rFonts w:ascii="Times New Roman"/>
          <w:b w:val="false"/>
          <w:i w:val="false"/>
          <w:color w:val="000000"/>
          <w:sz w:val="28"/>
        </w:rPr>
        <w:t>
      место ведения основной деятельности;</w:t>
      </w:r>
    </w:p>
    <w:bookmarkEnd w:id="1170"/>
    <w:bookmarkStart w:name="z1209" w:id="1171"/>
    <w:p>
      <w:pPr>
        <w:spacing w:after="0"/>
        <w:ind w:left="0"/>
        <w:jc w:val="both"/>
      </w:pPr>
      <w:r>
        <w:rPr>
          <w:rFonts w:ascii="Times New Roman"/>
          <w:b w:val="false"/>
          <w:i w:val="false"/>
          <w:color w:val="000000"/>
          <w:sz w:val="28"/>
        </w:rPr>
        <w:t>
      характер деятельности;</w:t>
      </w:r>
    </w:p>
    <w:bookmarkEnd w:id="1171"/>
    <w:bookmarkStart w:name="z1210" w:id="1172"/>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1172"/>
    <w:bookmarkStart w:name="z1211" w:id="1173"/>
    <w:p>
      <w:pPr>
        <w:spacing w:after="0"/>
        <w:ind w:left="0"/>
        <w:jc w:val="both"/>
      </w:pPr>
      <w:r>
        <w:rPr>
          <w:rFonts w:ascii="Times New Roman"/>
          <w:b w:val="false"/>
          <w:i w:val="false"/>
          <w:color w:val="000000"/>
          <w:sz w:val="28"/>
        </w:rPr>
        <w:t>
      26.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1173"/>
    <w:bookmarkStart w:name="z1212" w:id="1174"/>
    <w:p>
      <w:pPr>
        <w:spacing w:after="0"/>
        <w:ind w:left="0"/>
        <w:jc w:val="both"/>
      </w:pPr>
      <w:r>
        <w:rPr>
          <w:rFonts w:ascii="Times New Roman"/>
          <w:b w:val="false"/>
          <w:i w:val="false"/>
          <w:color w:val="000000"/>
          <w:sz w:val="28"/>
        </w:rPr>
        <w:t>
      27. Программа идентификации клиента (его представителя) и бенефициарного собственника включает, но не ограничивается:</w:t>
      </w:r>
    </w:p>
    <w:bookmarkEnd w:id="1174"/>
    <w:bookmarkStart w:name="z1213" w:id="1175"/>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фондовой биржей решения об отказе в установлении деловых отношений и (или) в проведении операции, а также прекращения деловых отношений;</w:t>
      </w:r>
    </w:p>
    <w:bookmarkEnd w:id="1175"/>
    <w:bookmarkStart w:name="z1214" w:id="1176"/>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1176"/>
    <w:bookmarkStart w:name="z1215" w:id="1177"/>
    <w:p>
      <w:pPr>
        <w:spacing w:after="0"/>
        <w:ind w:left="0"/>
        <w:jc w:val="both"/>
      </w:pPr>
      <w:r>
        <w:rPr>
          <w:rFonts w:ascii="Times New Roman"/>
          <w:b w:val="false"/>
          <w:i w:val="false"/>
          <w:color w:val="000000"/>
          <w:sz w:val="28"/>
        </w:rPr>
        <w:t>
      3) особенности проведения идентификации при установлении деловых отношений с иностранными финансовыми организациями;</w:t>
      </w:r>
    </w:p>
    <w:bookmarkEnd w:id="1177"/>
    <w:bookmarkStart w:name="z1216" w:id="1178"/>
    <w:p>
      <w:pPr>
        <w:spacing w:after="0"/>
        <w:ind w:left="0"/>
        <w:jc w:val="both"/>
      </w:pPr>
      <w:r>
        <w:rPr>
          <w:rFonts w:ascii="Times New Roman"/>
          <w:b w:val="false"/>
          <w:i w:val="false"/>
          <w:color w:val="000000"/>
          <w:sz w:val="28"/>
        </w:rPr>
        <w:t>
      4) описание мер, направленных на выявление фондовой биржей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1178"/>
    <w:bookmarkStart w:name="z1217" w:id="1179"/>
    <w:p>
      <w:pPr>
        <w:spacing w:after="0"/>
        <w:ind w:left="0"/>
        <w:jc w:val="both"/>
      </w:pPr>
      <w:r>
        <w:rPr>
          <w:rFonts w:ascii="Times New Roman"/>
          <w:b w:val="false"/>
          <w:i w:val="false"/>
          <w:color w:val="000000"/>
          <w:sz w:val="28"/>
        </w:rPr>
        <w:t>
      5) порядок проверки клиента (его представителя) и бенефициарного собственника на наличие в Перечне ФТ и Перечне ФРОМУ;</w:t>
      </w:r>
    </w:p>
    <w:bookmarkEnd w:id="1179"/>
    <w:bookmarkStart w:name="z1218" w:id="1180"/>
    <w:p>
      <w:pPr>
        <w:spacing w:after="0"/>
        <w:ind w:left="0"/>
        <w:jc w:val="both"/>
      </w:pPr>
      <w:r>
        <w:rPr>
          <w:rFonts w:ascii="Times New Roman"/>
          <w:b w:val="false"/>
          <w:i w:val="false"/>
          <w:color w:val="000000"/>
          <w:sz w:val="28"/>
        </w:rPr>
        <w:t>
      6) особенности идентификации при дистанционном установлении деловых отношений (без личного присутствия клиента или его представителя);</w:t>
      </w:r>
    </w:p>
    <w:bookmarkEnd w:id="1180"/>
    <w:bookmarkStart w:name="z1219" w:id="1181"/>
    <w:p>
      <w:pPr>
        <w:spacing w:after="0"/>
        <w:ind w:left="0"/>
        <w:jc w:val="both"/>
      </w:pPr>
      <w:r>
        <w:rPr>
          <w:rFonts w:ascii="Times New Roman"/>
          <w:b w:val="false"/>
          <w:i w:val="false"/>
          <w:color w:val="000000"/>
          <w:sz w:val="28"/>
        </w:rPr>
        <w:t>
      7) особенности идентификации клиентов путем получения сведений от других финансовых организаций;</w:t>
      </w:r>
    </w:p>
    <w:bookmarkEnd w:id="1181"/>
    <w:bookmarkStart w:name="z1220" w:id="1182"/>
    <w:p>
      <w:pPr>
        <w:spacing w:after="0"/>
        <w:ind w:left="0"/>
        <w:jc w:val="both"/>
      </w:pPr>
      <w:r>
        <w:rPr>
          <w:rFonts w:ascii="Times New Roman"/>
          <w:b w:val="false"/>
          <w:i w:val="false"/>
          <w:color w:val="000000"/>
          <w:sz w:val="28"/>
        </w:rPr>
        <w:t>
      8) порядок проверки достоверности сведений о клиенте (его представителе) и бенефициарном собственнике;</w:t>
      </w:r>
    </w:p>
    <w:bookmarkEnd w:id="1182"/>
    <w:bookmarkStart w:name="z1221" w:id="1183"/>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1183"/>
    <w:bookmarkStart w:name="z1222" w:id="1184"/>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1184"/>
    <w:bookmarkStart w:name="z1223" w:id="1185"/>
    <w:p>
      <w:pPr>
        <w:spacing w:after="0"/>
        <w:ind w:left="0"/>
        <w:jc w:val="both"/>
      </w:pPr>
      <w:r>
        <w:rPr>
          <w:rFonts w:ascii="Times New Roman"/>
          <w:b w:val="false"/>
          <w:i w:val="false"/>
          <w:color w:val="000000"/>
          <w:sz w:val="28"/>
        </w:rPr>
        <w:t xml:space="preserve">
      11) порядок получения и представления по запросу фондовой биржей сведений о бенефициарных собственниках клиентов по форме и порядке, определенном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ПОД/ФТ/ФРОМУ.</w:t>
      </w:r>
    </w:p>
    <w:bookmarkEnd w:id="1185"/>
    <w:bookmarkStart w:name="z1224" w:id="1186"/>
    <w:p>
      <w:pPr>
        <w:spacing w:after="0"/>
        <w:ind w:left="0"/>
        <w:jc w:val="both"/>
      </w:pPr>
      <w:r>
        <w:rPr>
          <w:rFonts w:ascii="Times New Roman"/>
          <w:b w:val="false"/>
          <w:i w:val="false"/>
          <w:color w:val="000000"/>
          <w:sz w:val="28"/>
        </w:rPr>
        <w:t>
      12) особенности обмена сведениями, полученными в процессе идентификации клиента (его представителя) и бенефициарного собственника, в том числе хранения конфиденциальности таких сведений, в рамках выполнения групповых требований по ПОД/ФТ/ФРОМУ (при наличии).</w:t>
      </w:r>
    </w:p>
    <w:bookmarkEnd w:id="1186"/>
    <w:bookmarkStart w:name="z1225" w:id="1187"/>
    <w:p>
      <w:pPr>
        <w:spacing w:after="0"/>
        <w:ind w:left="0"/>
        <w:jc w:val="both"/>
      </w:pPr>
      <w:r>
        <w:rPr>
          <w:rFonts w:ascii="Times New Roman"/>
          <w:b w:val="false"/>
          <w:i w:val="false"/>
          <w:color w:val="000000"/>
          <w:sz w:val="28"/>
        </w:rPr>
        <w:t xml:space="preserve">
      Если фондовая биржа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на основании договора поручила иному лицу, применение в отношении клиентов фондовой биржи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фондовая биржа разрабатывает правила взаимодействия с такими лицами, которые включают:</w:t>
      </w:r>
    </w:p>
    <w:bookmarkEnd w:id="1187"/>
    <w:bookmarkStart w:name="z1226" w:id="1188"/>
    <w:p>
      <w:pPr>
        <w:spacing w:after="0"/>
        <w:ind w:left="0"/>
        <w:jc w:val="both"/>
      </w:pPr>
      <w:r>
        <w:rPr>
          <w:rFonts w:ascii="Times New Roman"/>
          <w:b w:val="false"/>
          <w:i w:val="false"/>
          <w:color w:val="000000"/>
          <w:sz w:val="28"/>
        </w:rPr>
        <w:t>
      процедуру заключения фондовой биржей договоров с лицами, которым поручено проведение идентификации, а также перечень должностных лиц фондовой биржи, уполномоченных заключать такие договоры;</w:t>
      </w:r>
    </w:p>
    <w:bookmarkEnd w:id="1188"/>
    <w:bookmarkStart w:name="z1227" w:id="1189"/>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фондовой биржей и лицами, которым поручено проведение идентификации;</w:t>
      </w:r>
    </w:p>
    <w:bookmarkEnd w:id="1189"/>
    <w:bookmarkStart w:name="z1228" w:id="1190"/>
    <w:p>
      <w:pPr>
        <w:spacing w:after="0"/>
        <w:ind w:left="0"/>
        <w:jc w:val="both"/>
      </w:pPr>
      <w:r>
        <w:rPr>
          <w:rFonts w:ascii="Times New Roman"/>
          <w:b w:val="false"/>
          <w:i w:val="false"/>
          <w:color w:val="000000"/>
          <w:sz w:val="28"/>
        </w:rPr>
        <w:t>
      процедуру и сроки передачи фондовой бирже сведений, полученных при проведении идентификации, лицами, которым поручено проведение идентификации;</w:t>
      </w:r>
    </w:p>
    <w:bookmarkEnd w:id="1190"/>
    <w:bookmarkStart w:name="z1229" w:id="1191"/>
    <w:p>
      <w:pPr>
        <w:spacing w:after="0"/>
        <w:ind w:left="0"/>
        <w:jc w:val="both"/>
      </w:pPr>
      <w:r>
        <w:rPr>
          <w:rFonts w:ascii="Times New Roman"/>
          <w:b w:val="false"/>
          <w:i w:val="false"/>
          <w:color w:val="000000"/>
          <w:sz w:val="28"/>
        </w:rPr>
        <w:t>
      процедуру осуществления фондовой биржей контроля за соблюдением лицами, которым поручено проведение идентификации, требований по идентификации, включая процедуру, сроки и полноту передачи фондовой бирже полученных сведений, а также меры, принимаемые фондовой биржей по устранению выявленных нарушений;</w:t>
      </w:r>
    </w:p>
    <w:bookmarkEnd w:id="1191"/>
    <w:bookmarkStart w:name="z1230" w:id="1192"/>
    <w:p>
      <w:pPr>
        <w:spacing w:after="0"/>
        <w:ind w:left="0"/>
        <w:jc w:val="both"/>
      </w:pPr>
      <w:r>
        <w:rPr>
          <w:rFonts w:ascii="Times New Roman"/>
          <w:b w:val="false"/>
          <w:i w:val="false"/>
          <w:color w:val="000000"/>
          <w:sz w:val="28"/>
        </w:rPr>
        <w:t>
      основания, процедуру и сроки принятия фондовой биржей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фондовой бирже полученных сведений;</w:t>
      </w:r>
    </w:p>
    <w:bookmarkEnd w:id="1192"/>
    <w:bookmarkStart w:name="z1231" w:id="1193"/>
    <w:p>
      <w:pPr>
        <w:spacing w:after="0"/>
        <w:ind w:left="0"/>
        <w:jc w:val="both"/>
      </w:pPr>
      <w:r>
        <w:rPr>
          <w:rFonts w:ascii="Times New Roman"/>
          <w:b w:val="false"/>
          <w:i w:val="false"/>
          <w:color w:val="000000"/>
          <w:sz w:val="28"/>
        </w:rPr>
        <w:t>
      перечень должностных лиц фондовой биржи, уполномоченных принимать решение об одностороннем отказе от исполнения договора с лицами, которым поручено проведение идентификации;</w:t>
      </w:r>
    </w:p>
    <w:bookmarkEnd w:id="1193"/>
    <w:bookmarkStart w:name="z1232" w:id="1194"/>
    <w:p>
      <w:pPr>
        <w:spacing w:after="0"/>
        <w:ind w:left="0"/>
        <w:jc w:val="both"/>
      </w:pPr>
      <w:r>
        <w:rPr>
          <w:rFonts w:ascii="Times New Roman"/>
          <w:b w:val="false"/>
          <w:i w:val="false"/>
          <w:color w:val="000000"/>
          <w:sz w:val="28"/>
        </w:rPr>
        <w:t>
      положения об ответственности лиц, которым фондовая биржа поручила проведение идентификации, за несоблюдение ими требований по идентификации, включая процедуру, сроки и полноту передачи фондовой бирже полученных сведений;</w:t>
      </w:r>
    </w:p>
    <w:bookmarkEnd w:id="1194"/>
    <w:bookmarkStart w:name="z1233" w:id="1195"/>
    <w:p>
      <w:pPr>
        <w:spacing w:after="0"/>
        <w:ind w:left="0"/>
        <w:jc w:val="both"/>
      </w:pPr>
      <w:r>
        <w:rPr>
          <w:rFonts w:ascii="Times New Roman"/>
          <w:b w:val="false"/>
          <w:i w:val="false"/>
          <w:color w:val="000000"/>
          <w:sz w:val="28"/>
        </w:rPr>
        <w:t>
      процедуру взаимодействия фондовой биржи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1195"/>
    <w:bookmarkStart w:name="z1234" w:id="1196"/>
    <w:p>
      <w:pPr>
        <w:spacing w:after="0"/>
        <w:ind w:left="0"/>
        <w:jc w:val="both"/>
      </w:pPr>
      <w:r>
        <w:rPr>
          <w:rFonts w:ascii="Times New Roman"/>
          <w:b w:val="false"/>
          <w:i w:val="false"/>
          <w:color w:val="000000"/>
          <w:sz w:val="28"/>
        </w:rPr>
        <w:t>
      Допускается включение фондовой биржей дополнительных условий в правила взаимодействия.</w:t>
      </w:r>
    </w:p>
    <w:bookmarkEnd w:id="1196"/>
    <w:bookmarkStart w:name="z1235" w:id="1197"/>
    <w:p>
      <w:pPr>
        <w:spacing w:after="0"/>
        <w:ind w:left="0"/>
        <w:jc w:val="both"/>
      </w:pPr>
      <w:r>
        <w:rPr>
          <w:rFonts w:ascii="Times New Roman"/>
          <w:b w:val="false"/>
          <w:i w:val="false"/>
          <w:color w:val="000000"/>
          <w:sz w:val="28"/>
        </w:rPr>
        <w:t xml:space="preserve">
      Фондовая биржа, поручившая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учитывает возможные риски ОД/ФТ/ФРОМУ.</w:t>
      </w:r>
    </w:p>
    <w:bookmarkEnd w:id="1197"/>
    <w:bookmarkStart w:name="z1236" w:id="1198"/>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1198"/>
    <w:bookmarkStart w:name="z1237" w:id="1199"/>
    <w:p>
      <w:pPr>
        <w:spacing w:after="0"/>
        <w:ind w:left="0"/>
        <w:jc w:val="both"/>
      </w:pPr>
      <w:r>
        <w:rPr>
          <w:rFonts w:ascii="Times New Roman"/>
          <w:b w:val="false"/>
          <w:i w:val="false"/>
          <w:color w:val="000000"/>
          <w:sz w:val="28"/>
        </w:rPr>
        <w:t xml:space="preserve">
      28. Фондовая биржа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1199"/>
    <w:bookmarkStart w:name="z1238" w:id="1200"/>
    <w:p>
      <w:pPr>
        <w:spacing w:after="0"/>
        <w:ind w:left="0"/>
        <w:jc w:val="both"/>
      </w:pPr>
      <w:r>
        <w:rPr>
          <w:rFonts w:ascii="Times New Roman"/>
          <w:b w:val="false"/>
          <w:i w:val="false"/>
          <w:color w:val="000000"/>
          <w:sz w:val="28"/>
        </w:rPr>
        <w:t xml:space="preserve">
      29.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сообщений о пороговых и подозрительных операциях, фондовая биржа разрабатывает программу мониторинга и изучения операций клиентов.</w:t>
      </w:r>
    </w:p>
    <w:bookmarkEnd w:id="1200"/>
    <w:bookmarkStart w:name="z1239" w:id="1201"/>
    <w:p>
      <w:pPr>
        <w:spacing w:after="0"/>
        <w:ind w:left="0"/>
        <w:jc w:val="both"/>
      </w:pPr>
      <w:r>
        <w:rPr>
          <w:rFonts w:ascii="Times New Roman"/>
          <w:b w:val="false"/>
          <w:i w:val="false"/>
          <w:color w:val="000000"/>
          <w:sz w:val="28"/>
        </w:rPr>
        <w:t>
      30. В рамках программы мониторинга и изучения операций клиентов фондовой биржей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необычных и подозрительных операций.</w:t>
      </w:r>
    </w:p>
    <w:bookmarkEnd w:id="1201"/>
    <w:bookmarkStart w:name="z1240" w:id="1202"/>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фондовой биржей для ежегодной оценки степени подверженности услуг фондовой биржи рискам ОД/ФТ/ФРОМУ, а также для пересмотра уровней рисков клиентов.</w:t>
      </w:r>
    </w:p>
    <w:bookmarkEnd w:id="1202"/>
    <w:bookmarkStart w:name="z1241" w:id="1203"/>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23 Требований, и (или) хранятся на протяжении всего периода деловых отношений с клиентом и не менее пяти лет со дня их прекращения.</w:t>
      </w:r>
    </w:p>
    <w:bookmarkEnd w:id="1203"/>
    <w:bookmarkStart w:name="z1242" w:id="1204"/>
    <w:p>
      <w:pPr>
        <w:spacing w:after="0"/>
        <w:ind w:left="0"/>
        <w:jc w:val="both"/>
      </w:pPr>
      <w:r>
        <w:rPr>
          <w:rFonts w:ascii="Times New Roman"/>
          <w:b w:val="false"/>
          <w:i w:val="false"/>
          <w:color w:val="000000"/>
          <w:sz w:val="28"/>
        </w:rPr>
        <w:t>
      31.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фондовой биржей с учетом уровня риска клиента (группы клиентов) и (или) степени подверженности услуг фондовой биржи, которыми пользуется клиент, рискам ОД/ФТ/ФРОМУ.</w:t>
      </w:r>
    </w:p>
    <w:bookmarkEnd w:id="1204"/>
    <w:bookmarkStart w:name="z1243" w:id="1205"/>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1205"/>
    <w:bookmarkStart w:name="z1244" w:id="1206"/>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(включения в Перечень ФТ) не зависит от уровня риска клиента и осуществляется по мере внесения изменений в Перечень ФТ (обновления Перечня ФТ).</w:t>
      </w:r>
    </w:p>
    <w:bookmarkEnd w:id="1206"/>
    <w:bookmarkStart w:name="z1245" w:id="1207"/>
    <w:p>
      <w:pPr>
        <w:spacing w:after="0"/>
        <w:ind w:left="0"/>
        <w:jc w:val="both"/>
      </w:pPr>
      <w:r>
        <w:rPr>
          <w:rFonts w:ascii="Times New Roman"/>
          <w:b w:val="false"/>
          <w:i w:val="false"/>
          <w:color w:val="000000"/>
          <w:sz w:val="28"/>
        </w:rPr>
        <w:t>
      32. Степень изучения операций клиента определяется фондовой биржей с учетом уровня риска клиента (группы клиентов) и (или) степени подверженности услуг фондовой биржи, которыми пользуется клиент, рискам ОД/ФТ/ФРОМУ, а также с учетом имеющихся сценариев (схем) ОД/ФТ/ФРОМУ и (или) признаков необычных и подозрительных операций.</w:t>
      </w:r>
    </w:p>
    <w:bookmarkEnd w:id="1207"/>
    <w:bookmarkStart w:name="z1246" w:id="1208"/>
    <w:p>
      <w:pPr>
        <w:spacing w:after="0"/>
        <w:ind w:left="0"/>
        <w:jc w:val="both"/>
      </w:pPr>
      <w:r>
        <w:rPr>
          <w:rFonts w:ascii="Times New Roman"/>
          <w:b w:val="false"/>
          <w:i w:val="false"/>
          <w:color w:val="000000"/>
          <w:sz w:val="28"/>
        </w:rPr>
        <w:t>
      Фондовой биржей изучаются операции, которые проводит (проводил) клиент за определенный период времени, в случае присвоения клиенту высокого уровня риска, а также в случае совершения клиентом подозрительной операции.</w:t>
      </w:r>
    </w:p>
    <w:bookmarkEnd w:id="1208"/>
    <w:bookmarkStart w:name="z1247" w:id="1209"/>
    <w:p>
      <w:pPr>
        <w:spacing w:after="0"/>
        <w:ind w:left="0"/>
        <w:jc w:val="both"/>
      </w:pPr>
      <w:r>
        <w:rPr>
          <w:rFonts w:ascii="Times New Roman"/>
          <w:b w:val="false"/>
          <w:i w:val="false"/>
          <w:color w:val="000000"/>
          <w:sz w:val="28"/>
        </w:rPr>
        <w:t>
      33. Программа мониторинга и изучения операций клиентов включает, но не ограничивается:</w:t>
      </w:r>
    </w:p>
    <w:bookmarkEnd w:id="1209"/>
    <w:bookmarkStart w:name="z1248" w:id="1210"/>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организацией самостоятельно, за исключением признаков подозрительной деятельности клиента, подлежащей финансовому мониторингу;</w:t>
      </w:r>
    </w:p>
    <w:bookmarkEnd w:id="1210"/>
    <w:bookmarkStart w:name="z1249" w:id="1211"/>
    <w:p>
      <w:pPr>
        <w:spacing w:after="0"/>
        <w:ind w:left="0"/>
        <w:jc w:val="both"/>
      </w:pPr>
      <w:r>
        <w:rPr>
          <w:rFonts w:ascii="Times New Roman"/>
          <w:b w:val="false"/>
          <w:i w:val="false"/>
          <w:color w:val="000000"/>
          <w:sz w:val="28"/>
        </w:rPr>
        <w:t>
      2) распределение обязанностей между подразделениями (работниками) фондовой биржи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пунктами 19, 30 и 31 Требований;</w:t>
      </w:r>
    </w:p>
    <w:bookmarkEnd w:id="1211"/>
    <w:bookmarkStart w:name="z1250" w:id="1212"/>
    <w:p>
      <w:pPr>
        <w:spacing w:after="0"/>
        <w:ind w:left="0"/>
        <w:jc w:val="both"/>
      </w:pPr>
      <w:r>
        <w:rPr>
          <w:rFonts w:ascii="Times New Roman"/>
          <w:b w:val="false"/>
          <w:i w:val="false"/>
          <w:color w:val="000000"/>
          <w:sz w:val="28"/>
        </w:rPr>
        <w:t>
      3) распределение обязанностей между подразделениями (работниками) фондовой биржи по выявлению и передаче между подразделениями (работниками) сведений о пороговых, необычных и подозрительных операциях;</w:t>
      </w:r>
    </w:p>
    <w:bookmarkEnd w:id="1212"/>
    <w:bookmarkStart w:name="z1251" w:id="1213"/>
    <w:p>
      <w:pPr>
        <w:spacing w:after="0"/>
        <w:ind w:left="0"/>
        <w:jc w:val="both"/>
      </w:pPr>
      <w:r>
        <w:rPr>
          <w:rFonts w:ascii="Times New Roman"/>
          <w:b w:val="false"/>
          <w:i w:val="false"/>
          <w:color w:val="000000"/>
          <w:sz w:val="28"/>
        </w:rPr>
        <w:t>
      4) порядок, основания и срок принятия ответственным работником решения о квалификации операции клиента;</w:t>
      </w:r>
    </w:p>
    <w:bookmarkEnd w:id="1213"/>
    <w:bookmarkStart w:name="z1252" w:id="1214"/>
    <w:p>
      <w:pPr>
        <w:spacing w:after="0"/>
        <w:ind w:left="0"/>
        <w:jc w:val="both"/>
      </w:pPr>
      <w:r>
        <w:rPr>
          <w:rFonts w:ascii="Times New Roman"/>
          <w:b w:val="false"/>
          <w:i w:val="false"/>
          <w:color w:val="000000"/>
          <w:sz w:val="28"/>
        </w:rPr>
        <w:t>
      5) порядок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суммы операций, валюта платежа, данные о контрагенте клиента);</w:t>
      </w:r>
    </w:p>
    <w:bookmarkEnd w:id="1214"/>
    <w:bookmarkStart w:name="z1253" w:id="1215"/>
    <w:p>
      <w:pPr>
        <w:spacing w:after="0"/>
        <w:ind w:left="0"/>
        <w:jc w:val="both"/>
      </w:pPr>
      <w:r>
        <w:rPr>
          <w:rFonts w:ascii="Times New Roman"/>
          <w:b w:val="false"/>
          <w:i w:val="false"/>
          <w:color w:val="000000"/>
          <w:sz w:val="28"/>
        </w:rPr>
        <w:t>
      6) порядок принятия и описание мер, принимаемых фондовой биржей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1215"/>
    <w:bookmarkStart w:name="z1254" w:id="1216"/>
    <w:p>
      <w:pPr>
        <w:spacing w:after="0"/>
        <w:ind w:left="0"/>
        <w:jc w:val="both"/>
      </w:pPr>
      <w:r>
        <w:rPr>
          <w:rFonts w:ascii="Times New Roman"/>
          <w:b w:val="false"/>
          <w:i w:val="false"/>
          <w:color w:val="000000"/>
          <w:sz w:val="28"/>
        </w:rPr>
        <w:t>
      7) порядок представления в уполномоченный орган сообщений о пороговых и подозрительных операциях;</w:t>
      </w:r>
    </w:p>
    <w:bookmarkEnd w:id="1216"/>
    <w:bookmarkStart w:name="z1255" w:id="1217"/>
    <w:p>
      <w:pPr>
        <w:spacing w:after="0"/>
        <w:ind w:left="0"/>
        <w:jc w:val="both"/>
      </w:pPr>
      <w:r>
        <w:rPr>
          <w:rFonts w:ascii="Times New Roman"/>
          <w:b w:val="false"/>
          <w:i w:val="false"/>
          <w:color w:val="000000"/>
          <w:sz w:val="28"/>
        </w:rPr>
        <w:t>
      8) порядок информирования (при необходимости) органа управления, исполнительного органа фонда и должностных лиц фондовой биржи о выявлении пороговой и подозрительной операции.</w:t>
      </w:r>
    </w:p>
    <w:bookmarkEnd w:id="1217"/>
    <w:bookmarkStart w:name="z1256" w:id="1218"/>
    <w:p>
      <w:pPr>
        <w:spacing w:after="0"/>
        <w:ind w:left="0"/>
        <w:jc w:val="both"/>
      </w:pPr>
      <w:r>
        <w:rPr>
          <w:rFonts w:ascii="Times New Roman"/>
          <w:b w:val="false"/>
          <w:i w:val="false"/>
          <w:color w:val="000000"/>
          <w:sz w:val="28"/>
        </w:rPr>
        <w:t>
      34.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фондовой биржи, выявивший указанную операцию, направляет сообщение о такой операции ответственному работнику в порядке, форме и сроки, установленные внутренними документами фондовой биржи.</w:t>
      </w:r>
    </w:p>
    <w:bookmarkEnd w:id="1218"/>
    <w:bookmarkStart w:name="z1257" w:id="1219"/>
    <w:p>
      <w:pPr>
        <w:spacing w:after="0"/>
        <w:ind w:left="0"/>
        <w:jc w:val="both"/>
      </w:pPr>
      <w:r>
        <w:rPr>
          <w:rFonts w:ascii="Times New Roman"/>
          <w:b w:val="false"/>
          <w:i w:val="false"/>
          <w:color w:val="000000"/>
          <w:sz w:val="28"/>
        </w:rPr>
        <w:t>
      В одном сообщении допускается содержание информации о нескольких операциях.</w:t>
      </w:r>
    </w:p>
    <w:bookmarkEnd w:id="1219"/>
    <w:bookmarkStart w:name="z1258" w:id="1220"/>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фондовой биржей не менее пяти лет со дня прекращения деловых отношений с клиентом.</w:t>
      </w:r>
    </w:p>
    <w:bookmarkEnd w:id="1220"/>
    <w:bookmarkStart w:name="z1259" w:id="1221"/>
    <w:p>
      <w:pPr>
        <w:spacing w:after="0"/>
        <w:ind w:left="0"/>
        <w:jc w:val="left"/>
      </w:pPr>
      <w:r>
        <w:rPr>
          <w:rFonts w:ascii="Times New Roman"/>
          <w:b/>
          <w:i w:val="false"/>
          <w:color w:val="000000"/>
        </w:rPr>
        <w:t xml:space="preserve"> Глава 6. Программа подготовки и обучения работников фондовой биржи по вопросам ПОД/ФТ/ФРОМУ</w:t>
      </w:r>
    </w:p>
    <w:bookmarkEnd w:id="1221"/>
    <w:bookmarkStart w:name="z1260" w:id="1222"/>
    <w:p>
      <w:pPr>
        <w:spacing w:after="0"/>
        <w:ind w:left="0"/>
        <w:jc w:val="both"/>
      </w:pPr>
      <w:r>
        <w:rPr>
          <w:rFonts w:ascii="Times New Roman"/>
          <w:b w:val="false"/>
          <w:i w:val="false"/>
          <w:color w:val="000000"/>
          <w:sz w:val="28"/>
        </w:rPr>
        <w:t>
      35. Целью Программы подготовки и обучения работников фондовой биржи по вопросам ПОД/ФТ/ФРОМУ (далее – Программа обучения) является получение работниками знаний и формирование навыков, необходимых для исполнения ими требований законодательства Республики Казахстан, а также правил внутреннего контроля и иных внутренних нормативных документов в сфере ПОД/ФТ/ФРОМУ.</w:t>
      </w:r>
    </w:p>
    <w:bookmarkEnd w:id="1222"/>
    <w:bookmarkStart w:name="z1261" w:id="1223"/>
    <w:p>
      <w:pPr>
        <w:spacing w:after="0"/>
        <w:ind w:left="0"/>
        <w:jc w:val="both"/>
      </w:pPr>
      <w:r>
        <w:rPr>
          <w:rFonts w:ascii="Times New Roman"/>
          <w:b w:val="false"/>
          <w:i w:val="false"/>
          <w:color w:val="000000"/>
          <w:sz w:val="28"/>
        </w:rPr>
        <w:t xml:space="preserve">
      36.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октября 2020 года № 105</w:t>
            </w:r>
          </w:p>
        </w:tc>
      </w:tr>
    </w:tbl>
    <w:bookmarkStart w:name="z1264" w:id="1224"/>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w:t>
      </w:r>
    </w:p>
    <w:bookmarkEnd w:id="1224"/>
    <w:bookmarkStart w:name="z1265" w:id="1225"/>
    <w:p>
      <w:pPr>
        <w:spacing w:after="0"/>
        <w:ind w:left="0"/>
        <w:jc w:val="left"/>
      </w:pPr>
      <w:r>
        <w:rPr>
          <w:rFonts w:ascii="Times New Roman"/>
          <w:b/>
          <w:i w:val="false"/>
          <w:color w:val="000000"/>
        </w:rPr>
        <w:t xml:space="preserve"> Глава 1. Общие положения</w:t>
      </w:r>
    </w:p>
    <w:bookmarkEnd w:id="1225"/>
    <w:bookmarkStart w:name="z1266" w:id="1226"/>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(далее – Требования), разработаны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и распространяются на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а также организации, осуществляющие микрофинансовую деятельность (далее – организация).</w:t>
      </w:r>
    </w:p>
    <w:bookmarkEnd w:id="1226"/>
    <w:bookmarkStart w:name="z1267" w:id="1227"/>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микрофинансовой деятельности"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1227"/>
    <w:bookmarkStart w:name="z1268" w:id="1228"/>
    <w:p>
      <w:pPr>
        <w:spacing w:after="0"/>
        <w:ind w:left="0"/>
        <w:jc w:val="both"/>
      </w:pPr>
      <w:r>
        <w:rPr>
          <w:rFonts w:ascii="Times New Roman"/>
          <w:b w:val="false"/>
          <w:i w:val="false"/>
          <w:color w:val="000000"/>
          <w:sz w:val="28"/>
        </w:rPr>
        <w:t>
      Для целей Требований используются следующие понятия:</w:t>
      </w:r>
    </w:p>
    <w:bookmarkEnd w:id="1228"/>
    <w:bookmarkStart w:name="z1269" w:id="1229"/>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государственным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организацией самостоятельно, за исключением признаков подозрительной деятельности клиента, подлежащей финансовому мониторингу;</w:t>
      </w:r>
    </w:p>
    <w:bookmarkEnd w:id="1229"/>
    <w:bookmarkStart w:name="z1270" w:id="1230"/>
    <w:p>
      <w:pPr>
        <w:spacing w:after="0"/>
        <w:ind w:left="0"/>
        <w:jc w:val="both"/>
      </w:pPr>
      <w:r>
        <w:rPr>
          <w:rFonts w:ascii="Times New Roman"/>
          <w:b w:val="false"/>
          <w:i w:val="false"/>
          <w:color w:val="000000"/>
          <w:sz w:val="28"/>
        </w:rPr>
        <w:t>
      2) разовая операция (сделка) – предоставление организацией услуг путем продажи клиентам – физическим лицам ювелирных изделий из драгоценных металлов и драгоценных камней в розницу;</w:t>
      </w:r>
    </w:p>
    <w:bookmarkEnd w:id="1230"/>
    <w:bookmarkStart w:name="z1271" w:id="1231"/>
    <w:p>
      <w:pPr>
        <w:spacing w:after="0"/>
        <w:ind w:left="0"/>
        <w:jc w:val="both"/>
      </w:pPr>
      <w:r>
        <w:rPr>
          <w:rFonts w:ascii="Times New Roman"/>
          <w:b w:val="false"/>
          <w:i w:val="false"/>
          <w:color w:val="000000"/>
          <w:sz w:val="28"/>
        </w:rPr>
        <w:t>
      3) клиент – физическое, юридическое лицо или иностранная структура без образования юридического лица, получающие услуги организаций;</w:t>
      </w:r>
    </w:p>
    <w:bookmarkEnd w:id="1231"/>
    <w:bookmarkStart w:name="z1272" w:id="1232"/>
    <w:p>
      <w:pPr>
        <w:spacing w:after="0"/>
        <w:ind w:left="0"/>
        <w:jc w:val="both"/>
      </w:pPr>
      <w:r>
        <w:rPr>
          <w:rFonts w:ascii="Times New Roman"/>
          <w:b w:val="false"/>
          <w:i w:val="false"/>
          <w:color w:val="000000"/>
          <w:sz w:val="28"/>
        </w:rPr>
        <w:t>
      4)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риски преднамеренного или непреднамеренного вовлечения организации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232"/>
    <w:bookmarkStart w:name="z1273" w:id="1233"/>
    <w:p>
      <w:pPr>
        <w:spacing w:after="0"/>
        <w:ind w:left="0"/>
        <w:jc w:val="both"/>
      </w:pPr>
      <w:r>
        <w:rPr>
          <w:rFonts w:ascii="Times New Roman"/>
          <w:b w:val="false"/>
          <w:i w:val="false"/>
          <w:color w:val="000000"/>
          <w:sz w:val="28"/>
        </w:rPr>
        <w:t>
      5) управление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 совокупность принимаемых организацией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1233"/>
    <w:bookmarkStart w:name="z1274" w:id="1234"/>
    <w:p>
      <w:pPr>
        <w:spacing w:after="0"/>
        <w:ind w:left="0"/>
        <w:jc w:val="both"/>
      </w:pPr>
      <w:r>
        <w:rPr>
          <w:rFonts w:ascii="Times New Roman"/>
          <w:b w:val="false"/>
          <w:i w:val="false"/>
          <w:color w:val="000000"/>
          <w:sz w:val="28"/>
        </w:rPr>
        <w:t xml:space="preserve">
      6)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 подлежит финансовому мониторингу;</w:t>
      </w:r>
    </w:p>
    <w:bookmarkEnd w:id="1234"/>
    <w:bookmarkStart w:name="z1275" w:id="1235"/>
    <w:p>
      <w:pPr>
        <w:spacing w:after="0"/>
        <w:ind w:left="0"/>
        <w:jc w:val="both"/>
      </w:pPr>
      <w:r>
        <w:rPr>
          <w:rFonts w:ascii="Times New Roman"/>
          <w:b w:val="false"/>
          <w:i w:val="false"/>
          <w:color w:val="000000"/>
          <w:sz w:val="28"/>
        </w:rPr>
        <w:t>
      7) деловые отношения – отношения с клиентами, возникающие в процессе осуществления организациями профессиональной деятельности.</w:t>
      </w:r>
    </w:p>
    <w:bookmarkEnd w:id="1235"/>
    <w:bookmarkStart w:name="z1276" w:id="1236"/>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ПОД/ФТ/ФРОМУ) осуществляется организацией в целях:</w:t>
      </w:r>
    </w:p>
    <w:bookmarkEnd w:id="1236"/>
    <w:bookmarkStart w:name="z1277" w:id="1237"/>
    <w:p>
      <w:pPr>
        <w:spacing w:after="0"/>
        <w:ind w:left="0"/>
        <w:jc w:val="both"/>
      </w:pPr>
      <w:r>
        <w:rPr>
          <w:rFonts w:ascii="Times New Roman"/>
          <w:b w:val="false"/>
          <w:i w:val="false"/>
          <w:color w:val="000000"/>
          <w:sz w:val="28"/>
        </w:rPr>
        <w:t xml:space="preserve">
      1) обеспечения выполнения организацией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1237"/>
    <w:bookmarkStart w:name="z1278" w:id="1238"/>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организации на уровне, достаточном для управления рисками ОД/ФТ/ФРОМУ и сопряженными рисками (операционного, репутационного, правового);</w:t>
      </w:r>
    </w:p>
    <w:bookmarkEnd w:id="1238"/>
    <w:bookmarkStart w:name="z1279" w:id="1239"/>
    <w:p>
      <w:pPr>
        <w:spacing w:after="0"/>
        <w:ind w:left="0"/>
        <w:jc w:val="both"/>
      </w:pPr>
      <w:r>
        <w:rPr>
          <w:rFonts w:ascii="Times New Roman"/>
          <w:b w:val="false"/>
          <w:i w:val="false"/>
          <w:color w:val="000000"/>
          <w:sz w:val="28"/>
        </w:rPr>
        <w:t>
      3) исключения вовлечения организации, ее должностных лиц и работников в процессы ОД/ФТ/ФРОМУ.</w:t>
      </w:r>
    </w:p>
    <w:bookmarkEnd w:id="1239"/>
    <w:bookmarkStart w:name="z1280" w:id="1240"/>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организации разрабатываются и утверждаются правила внутреннего контроля, включающие требования к проведению службой внутреннего аудита организации либо иным лицом, уполномоченным на проведение аудита, оценки эффективности внутреннего контроля в целях ПОД/ФТ/ФРОМУ.</w:t>
      </w:r>
    </w:p>
    <w:bookmarkEnd w:id="1240"/>
    <w:bookmarkStart w:name="z1281" w:id="1241"/>
    <w:p>
      <w:pPr>
        <w:spacing w:after="0"/>
        <w:ind w:left="0"/>
        <w:jc w:val="both"/>
      </w:pPr>
      <w:r>
        <w:rPr>
          <w:rFonts w:ascii="Times New Roman"/>
          <w:b w:val="false"/>
          <w:i w:val="false"/>
          <w:color w:val="000000"/>
          <w:sz w:val="28"/>
        </w:rPr>
        <w:t>
      Правила внутреннего контроля исполняются организацией с учетом результатов оценки степени подверженности услуг организации рискам ОД/ФТ/ФРОМУ, размера, характера и сложности организации.</w:t>
      </w:r>
    </w:p>
    <w:bookmarkEnd w:id="1241"/>
    <w:bookmarkStart w:name="z1282" w:id="1242"/>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 утвержденных органом управления или исполнительным органом организации.</w:t>
      </w:r>
    </w:p>
    <w:bookmarkEnd w:id="1242"/>
    <w:bookmarkStart w:name="z1283" w:id="1243"/>
    <w:p>
      <w:pPr>
        <w:spacing w:after="0"/>
        <w:ind w:left="0"/>
        <w:jc w:val="left"/>
      </w:pPr>
      <w:r>
        <w:rPr>
          <w:rFonts w:ascii="Times New Roman"/>
          <w:b/>
          <w:i w:val="false"/>
          <w:color w:val="000000"/>
        </w:rPr>
        <w:t xml:space="preserve"> Глава 2. Программа организации внутреннего контроля в целях ПОД/ФТ/ФРОМУ</w:t>
      </w:r>
    </w:p>
    <w:bookmarkEnd w:id="1243"/>
    <w:bookmarkStart w:name="z1284" w:id="1244"/>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лицо, ответственное за реализацию и соблюдение правил внутреннего контроля (далее – ответственный работник),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организации, которое имеет высшее образование в области экономики, финансов, банковского и страхового дела, бизнеса и управления, права, бухгалтерского дела и налогообложения, стаж работы в финансовых организациях либо в организациях, осуществляющих микрофинансовую деятельность, не менее двух лет (за исключением опыта работы на должностях технического или вспомогательного персонала) и у которого отсутствует неснятая или непогашенная судимости, а также определяются работники либо подразделение организации, в компетенцию которых входят вопросы ПОД/ФТ/ФРОМУ (далее – подразделение по ПОД/ФТ/ФРОМУ).</w:t>
      </w:r>
    </w:p>
    <w:bookmarkEnd w:id="1244"/>
    <w:bookmarkStart w:name="z1285" w:id="1245"/>
    <w:p>
      <w:pPr>
        <w:spacing w:after="0"/>
        <w:ind w:left="0"/>
        <w:jc w:val="both"/>
      </w:pPr>
      <w:r>
        <w:rPr>
          <w:rFonts w:ascii="Times New Roman"/>
          <w:b w:val="false"/>
          <w:i w:val="false"/>
          <w:color w:val="000000"/>
          <w:sz w:val="28"/>
        </w:rPr>
        <w:t>
      6. Программа организации внутреннего контроля в целях ПОД/ФТ/ФРОМУ включает, но не ограничивается:</w:t>
      </w:r>
    </w:p>
    <w:bookmarkEnd w:id="1245"/>
    <w:bookmarkStart w:name="z1286" w:id="1246"/>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1246"/>
    <w:bookmarkStart w:name="z1287" w:id="1247"/>
    <w:p>
      <w:pPr>
        <w:spacing w:after="0"/>
        <w:ind w:left="0"/>
        <w:jc w:val="both"/>
      </w:pPr>
      <w:r>
        <w:rPr>
          <w:rFonts w:ascii="Times New Roman"/>
          <w:b w:val="false"/>
          <w:i w:val="false"/>
          <w:color w:val="000000"/>
          <w:sz w:val="28"/>
        </w:rPr>
        <w:t>
      2) порядок применения мер по замораживанию операций с деньгами и (или) иным имуществом лиц, включенных в перечень лиц и организаций, связанных с финансированием терроризма и экстремизма (далее – Перечень ФТ) и перечень организаций и лиц, связанных с финансированием распространения оружия массового уничтожения (далее – Перечень ФРОМУ);</w:t>
      </w:r>
    </w:p>
    <w:bookmarkEnd w:id="1247"/>
    <w:bookmarkStart w:name="z1288" w:id="1248"/>
    <w:p>
      <w:pPr>
        <w:spacing w:after="0"/>
        <w:ind w:left="0"/>
        <w:jc w:val="both"/>
      </w:pPr>
      <w:r>
        <w:rPr>
          <w:rFonts w:ascii="Times New Roman"/>
          <w:b w:val="false"/>
          <w:i w:val="false"/>
          <w:color w:val="000000"/>
          <w:sz w:val="28"/>
        </w:rPr>
        <w:t xml:space="preserve">
      3) порядок проверки клиента (его представителя) и бенефициарного собственника на наличие в Перечне ФТ,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и Перечне ФРОМУ,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w:t>
      </w:r>
    </w:p>
    <w:bookmarkEnd w:id="1248"/>
    <w:bookmarkStart w:name="z1289" w:id="1249"/>
    <w:p>
      <w:pPr>
        <w:spacing w:after="0"/>
        <w:ind w:left="0"/>
        <w:jc w:val="both"/>
      </w:pPr>
      <w:r>
        <w:rPr>
          <w:rFonts w:ascii="Times New Roman"/>
          <w:b w:val="false"/>
          <w:i w:val="false"/>
          <w:color w:val="000000"/>
          <w:sz w:val="28"/>
        </w:rPr>
        <w:t>
      4) порядок прекращения мер по замораживанию операций с деньгами и (или) иным имуществом лиц, включенных в Перечень ФТ и Перечень ФРОМУ при исключении клиента (его представителя) и бенефициарного собственника из Перечня ФТ и Перечня ФРОМУ;</w:t>
      </w:r>
    </w:p>
    <w:bookmarkEnd w:id="1249"/>
    <w:bookmarkStart w:name="z1290" w:id="1250"/>
    <w:p>
      <w:pPr>
        <w:spacing w:after="0"/>
        <w:ind w:left="0"/>
        <w:jc w:val="both"/>
      </w:pPr>
      <w:r>
        <w:rPr>
          <w:rFonts w:ascii="Times New Roman"/>
          <w:b w:val="false"/>
          <w:i w:val="false"/>
          <w:color w:val="000000"/>
          <w:sz w:val="28"/>
        </w:rPr>
        <w:t xml:space="preserve">
      5) порядок информирования работниками организации, в том числе ответственным работником, уполномоченных органов организации и должностных лиц организации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организации;</w:t>
      </w:r>
    </w:p>
    <w:bookmarkEnd w:id="1250"/>
    <w:bookmarkStart w:name="z1291" w:id="1251"/>
    <w:p>
      <w:pPr>
        <w:spacing w:after="0"/>
        <w:ind w:left="0"/>
        <w:jc w:val="both"/>
      </w:pPr>
      <w:r>
        <w:rPr>
          <w:rFonts w:ascii="Times New Roman"/>
          <w:b w:val="false"/>
          <w:i w:val="false"/>
          <w:color w:val="000000"/>
          <w:sz w:val="28"/>
        </w:rPr>
        <w:t>
      6) описание требований по ПОД/ФТ/ФРОМУ (при наличии), установленных юридическим лицом, которое имеет контроль над организацией;</w:t>
      </w:r>
    </w:p>
    <w:bookmarkEnd w:id="1251"/>
    <w:bookmarkStart w:name="z1292" w:id="1252"/>
    <w:p>
      <w:pPr>
        <w:spacing w:after="0"/>
        <w:ind w:left="0"/>
        <w:jc w:val="both"/>
      </w:pPr>
      <w:r>
        <w:rPr>
          <w:rFonts w:ascii="Times New Roman"/>
          <w:b w:val="false"/>
          <w:i w:val="false"/>
          <w:color w:val="000000"/>
          <w:sz w:val="28"/>
        </w:rPr>
        <w:t>
      7) порядок подготовки и представления органу управления и исполнительному органу организации управленческой отчетности по результатам оценки эффективности внутреннего контроля в целях ПОД/ФТ/ФРОМУ службой внутреннего аудита организации либо иным лицом, уполномоченным на проведение аудита;</w:t>
      </w:r>
    </w:p>
    <w:bookmarkEnd w:id="1252"/>
    <w:bookmarkStart w:name="z1293" w:id="1253"/>
    <w:p>
      <w:pPr>
        <w:spacing w:after="0"/>
        <w:ind w:left="0"/>
        <w:jc w:val="both"/>
      </w:pPr>
      <w:r>
        <w:rPr>
          <w:rFonts w:ascii="Times New Roman"/>
          <w:b w:val="false"/>
          <w:i w:val="false"/>
          <w:color w:val="000000"/>
          <w:sz w:val="28"/>
        </w:rPr>
        <w:t>
      8) процедуру оценки, определения, документального фиксирования и обновления результатов оценки рисков ОД/ФТ/ФРОМУ;</w:t>
      </w:r>
    </w:p>
    <w:bookmarkEnd w:id="1253"/>
    <w:bookmarkStart w:name="z1294" w:id="1254"/>
    <w:p>
      <w:pPr>
        <w:spacing w:after="0"/>
        <w:ind w:left="0"/>
        <w:jc w:val="both"/>
      </w:pPr>
      <w:r>
        <w:rPr>
          <w:rFonts w:ascii="Times New Roman"/>
          <w:b w:val="false"/>
          <w:i w:val="false"/>
          <w:color w:val="000000"/>
          <w:sz w:val="28"/>
        </w:rPr>
        <w:t>
      9) описание функций подразделения по ПОД/ФТ/ФРОМУ, в том числе процедуру взаимодействия с другими подразделениями организации, филиалами, дочерними организациями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организации;</w:t>
      </w:r>
    </w:p>
    <w:bookmarkEnd w:id="1254"/>
    <w:bookmarkStart w:name="z1295" w:id="1255"/>
    <w:p>
      <w:pPr>
        <w:spacing w:after="0"/>
        <w:ind w:left="0"/>
        <w:jc w:val="both"/>
      </w:pPr>
      <w:r>
        <w:rPr>
          <w:rFonts w:ascii="Times New Roman"/>
          <w:b w:val="false"/>
          <w:i w:val="false"/>
          <w:color w:val="000000"/>
          <w:sz w:val="28"/>
        </w:rPr>
        <w:t>
      10)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ОД/ФТ/ФРОМУ и их снижению,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1255"/>
    <w:bookmarkStart w:name="z1296" w:id="1256"/>
    <w:p>
      <w:pPr>
        <w:spacing w:after="0"/>
        <w:ind w:left="0"/>
        <w:jc w:val="both"/>
      </w:pPr>
      <w:r>
        <w:rPr>
          <w:rFonts w:ascii="Times New Roman"/>
          <w:b w:val="false"/>
          <w:i w:val="false"/>
          <w:color w:val="000000"/>
          <w:sz w:val="28"/>
        </w:rPr>
        <w:t>
      7.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1256"/>
    <w:bookmarkStart w:name="z1297" w:id="1257"/>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bookmarkEnd w:id="1257"/>
    <w:bookmarkStart w:name="z1298" w:id="1258"/>
    <w:p>
      <w:pPr>
        <w:spacing w:after="0"/>
        <w:ind w:left="0"/>
        <w:jc w:val="both"/>
      </w:pPr>
      <w:r>
        <w:rPr>
          <w:rFonts w:ascii="Times New Roman"/>
          <w:b w:val="false"/>
          <w:i w:val="false"/>
          <w:color w:val="000000"/>
          <w:sz w:val="28"/>
        </w:rPr>
        <w:t>
      2) организация представления и контроль за представлением сообщений в уполномоченный орган;</w:t>
      </w:r>
    </w:p>
    <w:bookmarkEnd w:id="1258"/>
    <w:bookmarkStart w:name="z1299" w:id="1259"/>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организации;</w:t>
      </w:r>
    </w:p>
    <w:bookmarkEnd w:id="1259"/>
    <w:bookmarkStart w:name="z1300" w:id="1260"/>
    <w:p>
      <w:pPr>
        <w:spacing w:after="0"/>
        <w:ind w:left="0"/>
        <w:jc w:val="both"/>
      </w:pPr>
      <w:r>
        <w:rPr>
          <w:rFonts w:ascii="Times New Roman"/>
          <w:b w:val="false"/>
          <w:i w:val="false"/>
          <w:color w:val="000000"/>
          <w:sz w:val="28"/>
        </w:rPr>
        <w:t>
      4) информирование уполномоченного органа организации или должностного лица организации о выявленных клиентах и принятых мерах по применению целевых финансовых санкций;</w:t>
      </w:r>
    </w:p>
    <w:bookmarkEnd w:id="1260"/>
    <w:bookmarkStart w:name="z1301" w:id="1261"/>
    <w:p>
      <w:pPr>
        <w:spacing w:after="0"/>
        <w:ind w:left="0"/>
        <w:jc w:val="both"/>
      </w:pPr>
      <w:r>
        <w:rPr>
          <w:rFonts w:ascii="Times New Roman"/>
          <w:b w:val="false"/>
          <w:i w:val="false"/>
          <w:color w:val="000000"/>
          <w:sz w:val="28"/>
        </w:rPr>
        <w:t xml:space="preserve">
      5) принятие либо согласование с уполномоченным органом организации или должностным лицом организации решений об отказе от проведения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 с клиентами, и в порядке, предусмотренном внутренними документами организации;</w:t>
      </w:r>
    </w:p>
    <w:bookmarkEnd w:id="1261"/>
    <w:bookmarkStart w:name="z1302" w:id="1262"/>
    <w:p>
      <w:pPr>
        <w:spacing w:after="0"/>
        <w:ind w:left="0"/>
        <w:jc w:val="both"/>
      </w:pPr>
      <w:r>
        <w:rPr>
          <w:rFonts w:ascii="Times New Roman"/>
          <w:b w:val="false"/>
          <w:i w:val="false"/>
          <w:color w:val="000000"/>
          <w:sz w:val="28"/>
        </w:rPr>
        <w:t xml:space="preserve">
      6) направление запросов исполнительному органу организации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внутренними документами организации;</w:t>
      </w:r>
    </w:p>
    <w:bookmarkEnd w:id="1262"/>
    <w:bookmarkStart w:name="z1303" w:id="1263"/>
    <w:p>
      <w:pPr>
        <w:spacing w:after="0"/>
        <w:ind w:left="0"/>
        <w:jc w:val="both"/>
      </w:pPr>
      <w:r>
        <w:rPr>
          <w:rFonts w:ascii="Times New Roman"/>
          <w:b w:val="false"/>
          <w:i w:val="false"/>
          <w:color w:val="000000"/>
          <w:sz w:val="28"/>
        </w:rPr>
        <w:t>
      7) информирование уполномоченных органов организации и должностных лиц организации о выявленных нарушениях правил внутреннего контроля в порядке, предусмотренном внутренними документами организации;</w:t>
      </w:r>
    </w:p>
    <w:bookmarkEnd w:id="1263"/>
    <w:bookmarkStart w:name="z1304" w:id="1264"/>
    <w:p>
      <w:pPr>
        <w:spacing w:after="0"/>
        <w:ind w:left="0"/>
        <w:jc w:val="both"/>
      </w:pPr>
      <w:r>
        <w:rPr>
          <w:rFonts w:ascii="Times New Roman"/>
          <w:b w:val="false"/>
          <w:i w:val="false"/>
          <w:color w:val="000000"/>
          <w:sz w:val="28"/>
        </w:rPr>
        <w:t>
      8)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ОД/ФТ/ФРОМУ и внутреннего контроля в целях ПОД/ФТ/ФРОМУ для формирования отчетов уполномоченным органам организации;</w:t>
      </w:r>
    </w:p>
    <w:bookmarkEnd w:id="1264"/>
    <w:bookmarkStart w:name="z1305" w:id="1265"/>
    <w:p>
      <w:pPr>
        <w:spacing w:after="0"/>
        <w:ind w:left="0"/>
        <w:jc w:val="both"/>
      </w:pPr>
      <w:r>
        <w:rPr>
          <w:rFonts w:ascii="Times New Roman"/>
          <w:b w:val="false"/>
          <w:i w:val="false"/>
          <w:color w:val="000000"/>
          <w:sz w:val="28"/>
        </w:rPr>
        <w:t>
      9) координация по сбору количественных и качественных показателей для оценки риска вовлеченности организации в процессы ОД/ФТ/ФРОМУ и передачи запрашиваемой информации в уполномоченный орган по регулированию, контролю и надзору финансового рынка и финансовых организаций ежегодно не позднее 5 февраля года, следующего за отчетным годом.</w:t>
      </w:r>
    </w:p>
    <w:bookmarkEnd w:id="1265"/>
    <w:bookmarkStart w:name="z1306" w:id="1266"/>
    <w:p>
      <w:pPr>
        <w:spacing w:after="0"/>
        <w:ind w:left="0"/>
        <w:jc w:val="both"/>
      </w:pPr>
      <w:r>
        <w:rPr>
          <w:rFonts w:ascii="Times New Roman"/>
          <w:b w:val="false"/>
          <w:i w:val="false"/>
          <w:color w:val="000000"/>
          <w:sz w:val="28"/>
        </w:rPr>
        <w:t>
      8. Для выполнения возложенных функций ответственный работник и работники подразделения по ПОД/ФТ/ФРОМУ наделяются следующими полномочиями, включая, но не ограничиваясь:</w:t>
      </w:r>
    </w:p>
    <w:bookmarkEnd w:id="1266"/>
    <w:bookmarkStart w:name="z1307" w:id="1267"/>
    <w:p>
      <w:pPr>
        <w:spacing w:after="0"/>
        <w:ind w:left="0"/>
        <w:jc w:val="both"/>
      </w:pPr>
      <w:r>
        <w:rPr>
          <w:rFonts w:ascii="Times New Roman"/>
          <w:b w:val="false"/>
          <w:i w:val="false"/>
          <w:color w:val="000000"/>
          <w:sz w:val="28"/>
        </w:rPr>
        <w:t>
      1) получение доступа ко всем помещениям организации,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1267"/>
    <w:bookmarkStart w:name="z1308" w:id="1268"/>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1268"/>
    <w:bookmarkStart w:name="z1309" w:id="1269"/>
    <w:p>
      <w:pPr>
        <w:spacing w:after="0"/>
        <w:ind w:left="0"/>
        <w:jc w:val="both"/>
      </w:pPr>
      <w:r>
        <w:rPr>
          <w:rFonts w:ascii="Times New Roman"/>
          <w:b w:val="false"/>
          <w:i w:val="false"/>
          <w:color w:val="000000"/>
          <w:sz w:val="28"/>
        </w:rPr>
        <w:t>
      3) обеспечение сохранности получаемых от подразделений организации документов и файлов.</w:t>
      </w:r>
    </w:p>
    <w:bookmarkEnd w:id="1269"/>
    <w:bookmarkStart w:name="z1310" w:id="1270"/>
    <w:p>
      <w:pPr>
        <w:spacing w:after="0"/>
        <w:ind w:left="0"/>
        <w:jc w:val="both"/>
      </w:pPr>
      <w:r>
        <w:rPr>
          <w:rFonts w:ascii="Times New Roman"/>
          <w:b w:val="false"/>
          <w:i w:val="false"/>
          <w:color w:val="000000"/>
          <w:sz w:val="28"/>
        </w:rPr>
        <w:t>
      9. При наличии в филиалах организации работников, на которых полностью или частично возложены функции и полномочия, предусмотренные пунктами 7 и 8 Требований, координацию деятельности таких работников осуществляет ответственный работник.</w:t>
      </w:r>
    </w:p>
    <w:bookmarkEnd w:id="1270"/>
    <w:bookmarkStart w:name="z1311" w:id="1271"/>
    <w:p>
      <w:pPr>
        <w:spacing w:after="0"/>
        <w:ind w:left="0"/>
        <w:jc w:val="both"/>
      </w:pPr>
      <w:r>
        <w:rPr>
          <w:rFonts w:ascii="Times New Roman"/>
          <w:b w:val="false"/>
          <w:i w:val="false"/>
          <w:color w:val="000000"/>
          <w:sz w:val="28"/>
        </w:rPr>
        <w:t>
      10. Функции ответственного работника, а также работников организации, на которых возложены функции, предусмотренные пунктом 7 Требований, не совмещаются с функциями службы внутреннего аудита либо иного органа, уполномоченного на проведение внутреннего аудита, а также функциями подразделений, осуществляющих операционную (текущую) деятельность организации.</w:t>
      </w:r>
    </w:p>
    <w:bookmarkEnd w:id="1271"/>
    <w:bookmarkStart w:name="z1312" w:id="1272"/>
    <w:p>
      <w:pPr>
        <w:spacing w:after="0"/>
        <w:ind w:left="0"/>
        <w:jc w:val="left"/>
      </w:pPr>
      <w:r>
        <w:rPr>
          <w:rFonts w:ascii="Times New Roman"/>
          <w:b/>
          <w:i w:val="false"/>
          <w:color w:val="000000"/>
        </w:rPr>
        <w:t xml:space="preserve"> Глава 3. Программа управления рисками ОД/ФТ/ФРОМУ</w:t>
      </w:r>
    </w:p>
    <w:bookmarkEnd w:id="1272"/>
    <w:bookmarkStart w:name="z1313" w:id="1273"/>
    <w:p>
      <w:pPr>
        <w:spacing w:after="0"/>
        <w:ind w:left="0"/>
        <w:jc w:val="both"/>
      </w:pPr>
      <w:r>
        <w:rPr>
          <w:rFonts w:ascii="Times New Roman"/>
          <w:b w:val="false"/>
          <w:i w:val="false"/>
          <w:color w:val="000000"/>
          <w:sz w:val="28"/>
        </w:rPr>
        <w:t>
      11. В целях организации управления рисками ОД/ФТ/ФРОМУ организация разрабатывает программу управления рисками (оценки рисков) ОД/ФТ/ФРОМУ.</w:t>
      </w:r>
    </w:p>
    <w:bookmarkEnd w:id="1273"/>
    <w:bookmarkStart w:name="z1314" w:id="1274"/>
    <w:p>
      <w:pPr>
        <w:spacing w:after="0"/>
        <w:ind w:left="0"/>
        <w:jc w:val="both"/>
      </w:pPr>
      <w:r>
        <w:rPr>
          <w:rFonts w:ascii="Times New Roman"/>
          <w:b w:val="false"/>
          <w:i w:val="false"/>
          <w:color w:val="000000"/>
          <w:sz w:val="28"/>
        </w:rPr>
        <w:t xml:space="preserve">
      12. При реализации программы управления рисками ОД/ФТ/ФРОМУ организация учитывает опубликованную информацию из отчета по национальной оценке рисков ОД/ФТ/ФРОМУ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ПОД/ФТ/ФРОМУ.</w:t>
      </w:r>
    </w:p>
    <w:bookmarkEnd w:id="1274"/>
    <w:bookmarkStart w:name="z1315" w:id="1275"/>
    <w:p>
      <w:pPr>
        <w:spacing w:after="0"/>
        <w:ind w:left="0"/>
        <w:jc w:val="both"/>
      </w:pPr>
      <w:r>
        <w:rPr>
          <w:rFonts w:ascii="Times New Roman"/>
          <w:b w:val="false"/>
          <w:i w:val="false"/>
          <w:color w:val="000000"/>
          <w:sz w:val="28"/>
        </w:rPr>
        <w:t xml:space="preserve">
      Результаты оценки рисков предоставляются по требованию уполномоченного органа по регулированию, контролю и надзору финансового рынка и финансовых организаций в соответствии с частью первой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1275"/>
    <w:bookmarkStart w:name="z1316" w:id="1276"/>
    <w:p>
      <w:pPr>
        <w:spacing w:after="0"/>
        <w:ind w:left="0"/>
        <w:jc w:val="both"/>
      </w:pPr>
      <w:r>
        <w:rPr>
          <w:rFonts w:ascii="Times New Roman"/>
          <w:b w:val="false"/>
          <w:i w:val="false"/>
          <w:color w:val="000000"/>
          <w:sz w:val="28"/>
        </w:rPr>
        <w:t>
      13. Программа управления рисками ОД/ФТ/ФРОМУ включает, но не ограничивается:</w:t>
      </w:r>
    </w:p>
    <w:bookmarkEnd w:id="1276"/>
    <w:bookmarkStart w:name="z1317" w:id="1277"/>
    <w:p>
      <w:pPr>
        <w:spacing w:after="0"/>
        <w:ind w:left="0"/>
        <w:jc w:val="both"/>
      </w:pPr>
      <w:r>
        <w:rPr>
          <w:rFonts w:ascii="Times New Roman"/>
          <w:b w:val="false"/>
          <w:i w:val="false"/>
          <w:color w:val="000000"/>
          <w:sz w:val="28"/>
        </w:rPr>
        <w:t>
      1) порядок организации управления рисками ОД/ФТ/ФРОМУ организации в разрезе ее структурных подразделений;</w:t>
      </w:r>
    </w:p>
    <w:bookmarkEnd w:id="1277"/>
    <w:bookmarkStart w:name="z1318" w:id="1278"/>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w:t>
      </w:r>
    </w:p>
    <w:bookmarkEnd w:id="1278"/>
    <w:bookmarkStart w:name="z1319" w:id="1279"/>
    <w:p>
      <w:pPr>
        <w:spacing w:after="0"/>
        <w:ind w:left="0"/>
        <w:jc w:val="both"/>
      </w:pPr>
      <w:r>
        <w:rPr>
          <w:rFonts w:ascii="Times New Roman"/>
          <w:b w:val="false"/>
          <w:i w:val="false"/>
          <w:color w:val="000000"/>
          <w:sz w:val="28"/>
        </w:rPr>
        <w:t>
      уровня риска клиента;</w:t>
      </w:r>
    </w:p>
    <w:bookmarkEnd w:id="1279"/>
    <w:bookmarkStart w:name="z1320" w:id="1280"/>
    <w:p>
      <w:pPr>
        <w:spacing w:after="0"/>
        <w:ind w:left="0"/>
        <w:jc w:val="both"/>
      </w:pPr>
      <w:r>
        <w:rPr>
          <w:rFonts w:ascii="Times New Roman"/>
          <w:b w:val="false"/>
          <w:i w:val="false"/>
          <w:color w:val="000000"/>
          <w:sz w:val="28"/>
        </w:rPr>
        <w:t>
      степени подверженности услуг (продуктов) организации рискам ОД/ФТ/ФРОМУ;</w:t>
      </w:r>
    </w:p>
    <w:bookmarkEnd w:id="1280"/>
    <w:bookmarkStart w:name="z1321" w:id="1281"/>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организации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1281"/>
    <w:bookmarkStart w:name="z1322" w:id="1282"/>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1282"/>
    <w:bookmarkStart w:name="z1323" w:id="1283"/>
    <w:p>
      <w:pPr>
        <w:spacing w:after="0"/>
        <w:ind w:left="0"/>
        <w:jc w:val="both"/>
      </w:pPr>
      <w:r>
        <w:rPr>
          <w:rFonts w:ascii="Times New Roman"/>
          <w:b w:val="false"/>
          <w:i w:val="false"/>
          <w:color w:val="000000"/>
          <w:sz w:val="28"/>
        </w:rPr>
        <w:t>
      14. Организация на ежегодной основе осуществляет оценку степени подверженности услуг (продуктов) организации рискам ОД/ФТ/ФРОМУ с учетом,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w:t>
      </w:r>
    </w:p>
    <w:bookmarkEnd w:id="1283"/>
    <w:bookmarkStart w:name="z1324" w:id="1284"/>
    <w:p>
      <w:pPr>
        <w:spacing w:after="0"/>
        <w:ind w:left="0"/>
        <w:jc w:val="both"/>
      </w:pPr>
      <w:r>
        <w:rPr>
          <w:rFonts w:ascii="Times New Roman"/>
          <w:b w:val="false"/>
          <w:i w:val="false"/>
          <w:color w:val="000000"/>
          <w:sz w:val="28"/>
        </w:rPr>
        <w:t>
      Оценка степени подверженности услуг (продуктов) организации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1284"/>
    <w:bookmarkStart w:name="z1325" w:id="1285"/>
    <w:p>
      <w:pPr>
        <w:spacing w:after="0"/>
        <w:ind w:left="0"/>
        <w:jc w:val="both"/>
      </w:pPr>
      <w:r>
        <w:rPr>
          <w:rFonts w:ascii="Times New Roman"/>
          <w:b w:val="false"/>
          <w:i w:val="false"/>
          <w:color w:val="000000"/>
          <w:sz w:val="28"/>
        </w:rPr>
        <w:t>
      15. Типы клиентов, чей статус и (или) чья деятельность повышают риск ОД/ФТ/ФРОМУ, включают, но не ограничиваются:</w:t>
      </w:r>
    </w:p>
    <w:bookmarkEnd w:id="1285"/>
    <w:bookmarkStart w:name="z1326" w:id="1286"/>
    <w:p>
      <w:pPr>
        <w:spacing w:after="0"/>
        <w:ind w:left="0"/>
        <w:jc w:val="both"/>
      </w:pPr>
      <w:r>
        <w:rPr>
          <w:rFonts w:ascii="Times New Roman"/>
          <w:b w:val="false"/>
          <w:i w:val="false"/>
          <w:color w:val="000000"/>
          <w:sz w:val="28"/>
        </w:rPr>
        <w:t>
      1) публичное должностное лицо, его супруга (супруг) и близкие родственники;</w:t>
      </w:r>
    </w:p>
    <w:bookmarkEnd w:id="1286"/>
    <w:bookmarkStart w:name="z1327" w:id="1287"/>
    <w:p>
      <w:pPr>
        <w:spacing w:after="0"/>
        <w:ind w:left="0"/>
        <w:jc w:val="both"/>
      </w:pPr>
      <w:r>
        <w:rPr>
          <w:rFonts w:ascii="Times New Roman"/>
          <w:b w:val="false"/>
          <w:i w:val="false"/>
          <w:color w:val="000000"/>
          <w:sz w:val="28"/>
        </w:rPr>
        <w:t>
      2)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1287"/>
    <w:bookmarkStart w:name="z1328" w:id="1288"/>
    <w:p>
      <w:pPr>
        <w:spacing w:after="0"/>
        <w:ind w:left="0"/>
        <w:jc w:val="both"/>
      </w:pPr>
      <w:r>
        <w:rPr>
          <w:rFonts w:ascii="Times New Roman"/>
          <w:b w:val="false"/>
          <w:i w:val="false"/>
          <w:color w:val="000000"/>
          <w:sz w:val="28"/>
        </w:rPr>
        <w:t>
      3) некоммерческие и благотворительные организации, религиозные объединения;</w:t>
      </w:r>
    </w:p>
    <w:bookmarkEnd w:id="1288"/>
    <w:bookmarkStart w:name="z1329" w:id="1289"/>
    <w:p>
      <w:pPr>
        <w:spacing w:after="0"/>
        <w:ind w:left="0"/>
        <w:jc w:val="both"/>
      </w:pPr>
      <w:r>
        <w:rPr>
          <w:rFonts w:ascii="Times New Roman"/>
          <w:b w:val="false"/>
          <w:i w:val="false"/>
          <w:color w:val="000000"/>
          <w:sz w:val="28"/>
        </w:rPr>
        <w:t>
      4) лица, осуществляющие выпуск и оборот необеспеченных цифровых активов на территории Международного финансового центра "Астана".</w:t>
      </w:r>
    </w:p>
    <w:bookmarkEnd w:id="1289"/>
    <w:bookmarkStart w:name="z1330" w:id="1290"/>
    <w:p>
      <w:pPr>
        <w:spacing w:after="0"/>
        <w:ind w:left="0"/>
        <w:jc w:val="both"/>
      </w:pPr>
      <w:r>
        <w:rPr>
          <w:rFonts w:ascii="Times New Roman"/>
          <w:b w:val="false"/>
          <w:i w:val="false"/>
          <w:color w:val="000000"/>
          <w:sz w:val="28"/>
        </w:rPr>
        <w:t>
      16. Организация осуществляет оценку странового (географического) риска, связанного с предоставлением услуг (продуктов)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1290"/>
    <w:bookmarkStart w:name="z1331" w:id="1291"/>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1291"/>
    <w:bookmarkStart w:name="z1332" w:id="1292"/>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w:t>
      </w:r>
    </w:p>
    <w:bookmarkEnd w:id="1292"/>
    <w:bookmarkStart w:name="z1333" w:id="1293"/>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ООН;</w:t>
      </w:r>
    </w:p>
    <w:bookmarkEnd w:id="1293"/>
    <w:bookmarkStart w:name="z1334" w:id="1294"/>
    <w:p>
      <w:pPr>
        <w:spacing w:after="0"/>
        <w:ind w:left="0"/>
        <w:jc w:val="both"/>
      </w:pPr>
      <w:r>
        <w:rPr>
          <w:rFonts w:ascii="Times New Roman"/>
          <w:b w:val="false"/>
          <w:i w:val="false"/>
          <w:color w:val="000000"/>
          <w:sz w:val="28"/>
        </w:rPr>
        <w:t xml:space="preserve">
      3) иностранные государства (территории), включенные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1294"/>
    <w:bookmarkStart w:name="z1335" w:id="1295"/>
    <w:p>
      <w:pPr>
        <w:spacing w:after="0"/>
        <w:ind w:left="0"/>
        <w:jc w:val="both"/>
      </w:pPr>
      <w:r>
        <w:rPr>
          <w:rFonts w:ascii="Times New Roman"/>
          <w:b w:val="false"/>
          <w:i w:val="false"/>
          <w:color w:val="000000"/>
          <w:sz w:val="28"/>
        </w:rPr>
        <w:t>
      4) иностранные государства (территории), определенные организацией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w:t>
      </w:r>
    </w:p>
    <w:bookmarkEnd w:id="1295"/>
    <w:bookmarkStart w:name="z1336" w:id="1296"/>
    <w:p>
      <w:pPr>
        <w:spacing w:after="0"/>
        <w:ind w:left="0"/>
        <w:jc w:val="both"/>
      </w:pPr>
      <w:r>
        <w:rPr>
          <w:rFonts w:ascii="Times New Roman"/>
          <w:b w:val="false"/>
          <w:i w:val="false"/>
          <w:color w:val="000000"/>
          <w:sz w:val="28"/>
        </w:rPr>
        <w:t>
      17. Услуги (продукты) организации, а также способы их предоставления, повышающие риск ОД/ФТ/ФРОМУ, включают, но не ограничиваются:</w:t>
      </w:r>
    </w:p>
    <w:bookmarkEnd w:id="1296"/>
    <w:bookmarkStart w:name="z1337" w:id="1297"/>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персональных компьютеров, телефонов, электронных терминалов;</w:t>
      </w:r>
    </w:p>
    <w:bookmarkEnd w:id="1297"/>
    <w:bookmarkStart w:name="z1338" w:id="1298"/>
    <w:p>
      <w:pPr>
        <w:spacing w:after="0"/>
        <w:ind w:left="0"/>
        <w:jc w:val="both"/>
      </w:pPr>
      <w:r>
        <w:rPr>
          <w:rFonts w:ascii="Times New Roman"/>
          <w:b w:val="false"/>
          <w:i w:val="false"/>
          <w:color w:val="000000"/>
          <w:sz w:val="28"/>
        </w:rPr>
        <w:t>
      2) выдача займа наличными деньгами на сумму, превышающую 3 000 000 тенге, либо сумму в иностранной валюте, превышающую эквивалент 3 000 000 тенге;</w:t>
      </w:r>
    </w:p>
    <w:bookmarkEnd w:id="1298"/>
    <w:bookmarkStart w:name="z1339" w:id="1299"/>
    <w:p>
      <w:pPr>
        <w:spacing w:after="0"/>
        <w:ind w:left="0"/>
        <w:jc w:val="both"/>
      </w:pPr>
      <w:r>
        <w:rPr>
          <w:rFonts w:ascii="Times New Roman"/>
          <w:b w:val="false"/>
          <w:i w:val="false"/>
          <w:color w:val="000000"/>
          <w:sz w:val="28"/>
        </w:rPr>
        <w:t>
      3) новые продукты и деловые практики, включающие механизмы передачи информации с использованием новых и развивающихся технологий как для существующих, так и для внедряемых продуктов.</w:t>
      </w:r>
    </w:p>
    <w:bookmarkEnd w:id="1299"/>
    <w:bookmarkStart w:name="z1340" w:id="1300"/>
    <w:p>
      <w:pPr>
        <w:spacing w:after="0"/>
        <w:ind w:left="0"/>
        <w:jc w:val="both"/>
      </w:pPr>
      <w:r>
        <w:rPr>
          <w:rFonts w:ascii="Times New Roman"/>
          <w:b w:val="false"/>
          <w:i w:val="false"/>
          <w:color w:val="000000"/>
          <w:sz w:val="28"/>
        </w:rPr>
        <w:t>
      18. При оценке степени подверженности услуг (продуктов) организации рискам ОД/ФТ/ФРОМУ в соответствии с категориями и факторами рисков, указанными в пунктах 15, 16 и 17 Требований, организацией учитываются дополнительные сведения, влияющие на итоговую степень риска, включая, но не ограничиваясь:</w:t>
      </w:r>
    </w:p>
    <w:bookmarkEnd w:id="1300"/>
    <w:bookmarkStart w:name="z1341" w:id="1301"/>
    <w:p>
      <w:pPr>
        <w:spacing w:after="0"/>
        <w:ind w:left="0"/>
        <w:jc w:val="both"/>
      </w:pPr>
      <w:r>
        <w:rPr>
          <w:rFonts w:ascii="Times New Roman"/>
          <w:b w:val="false"/>
          <w:i w:val="false"/>
          <w:color w:val="000000"/>
          <w:sz w:val="28"/>
        </w:rPr>
        <w:t>
      1) количество направленных организацией в уполномоченный орган сообщений о подозрительных операциях клиентов;</w:t>
      </w:r>
    </w:p>
    <w:bookmarkEnd w:id="1301"/>
    <w:bookmarkStart w:name="z1342" w:id="1302"/>
    <w:p>
      <w:pPr>
        <w:spacing w:after="0"/>
        <w:ind w:left="0"/>
        <w:jc w:val="both"/>
      </w:pPr>
      <w:r>
        <w:rPr>
          <w:rFonts w:ascii="Times New Roman"/>
          <w:b w:val="false"/>
          <w:i w:val="false"/>
          <w:color w:val="000000"/>
          <w:sz w:val="28"/>
        </w:rPr>
        <w:t>
      2) количество направленных организацией в уполномоченный орган сообщений о пороговых операциях клиентов с наличными деньгами.</w:t>
      </w:r>
    </w:p>
    <w:bookmarkEnd w:id="1302"/>
    <w:bookmarkStart w:name="z1343" w:id="1303"/>
    <w:p>
      <w:pPr>
        <w:spacing w:after="0"/>
        <w:ind w:left="0"/>
        <w:jc w:val="both"/>
      </w:pPr>
      <w:r>
        <w:rPr>
          <w:rFonts w:ascii="Times New Roman"/>
          <w:b w:val="false"/>
          <w:i w:val="false"/>
          <w:color w:val="000000"/>
          <w:sz w:val="28"/>
        </w:rPr>
        <w:t>
      19. В рамках реализации программы управления рисками (оценки рисков) ОД/ФТ/ФРОМУ организацией принимаются меры по классификации клиентов с учетом категорий и факторов рисков, указанных в пунктах 15, 16 и 17 Требований, а также иных категорий и факторов рисков, устанавливаемых организацией.</w:t>
      </w:r>
    </w:p>
    <w:bookmarkEnd w:id="1303"/>
    <w:bookmarkStart w:name="z1344" w:id="1304"/>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по результатам анализа сведений о клиенте (клиентах), полученных в рамках процедур по идентификации и мониторингу операций клиентов, и оценивается по шкале определения уровня риска, разработанной организацией, которая не может состоять менее чем из двух уровней.</w:t>
      </w:r>
    </w:p>
    <w:bookmarkEnd w:id="1304"/>
    <w:bookmarkStart w:name="z1345" w:id="1305"/>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по мере обновления сведений о клиенте (группе клиентов).</w:t>
      </w:r>
    </w:p>
    <w:bookmarkEnd w:id="1305"/>
    <w:bookmarkStart w:name="z1346" w:id="1306"/>
    <w:p>
      <w:pPr>
        <w:spacing w:after="0"/>
        <w:ind w:left="0"/>
        <w:jc w:val="both"/>
      </w:pPr>
      <w:r>
        <w:rPr>
          <w:rFonts w:ascii="Times New Roman"/>
          <w:b w:val="false"/>
          <w:i w:val="false"/>
          <w:color w:val="000000"/>
          <w:sz w:val="28"/>
        </w:rPr>
        <w:t>
      20. Организации определяют и оценивают риски ОД/ФТ/ФРОМУ, которые могут возникнуть в связи с:</w:t>
      </w:r>
    </w:p>
    <w:bookmarkEnd w:id="1306"/>
    <w:bookmarkStart w:name="z1347" w:id="1307"/>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передачи;</w:t>
      </w:r>
    </w:p>
    <w:bookmarkEnd w:id="1307"/>
    <w:bookmarkStart w:name="z1348" w:id="1308"/>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действующих продуктов.</w:t>
      </w:r>
    </w:p>
    <w:bookmarkEnd w:id="1308"/>
    <w:bookmarkStart w:name="z1349" w:id="1309"/>
    <w:p>
      <w:pPr>
        <w:spacing w:after="0"/>
        <w:ind w:left="0"/>
        <w:jc w:val="both"/>
      </w:pPr>
      <w:r>
        <w:rPr>
          <w:rFonts w:ascii="Times New Roman"/>
          <w:b w:val="false"/>
          <w:i w:val="false"/>
          <w:color w:val="000000"/>
          <w:sz w:val="28"/>
        </w:rPr>
        <w:t>
       Оценка рисков ОД/ФТ/ФРОМУ проводится до запуска новых продуктов, деловой практики или использования новых (развивающихся) технологий.</w:t>
      </w:r>
    </w:p>
    <w:bookmarkEnd w:id="1309"/>
    <w:bookmarkStart w:name="z1350" w:id="1310"/>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1310"/>
    <w:bookmarkStart w:name="z1351" w:id="1311"/>
    <w:p>
      <w:pPr>
        <w:spacing w:after="0"/>
        <w:ind w:left="0"/>
        <w:jc w:val="both"/>
      </w:pPr>
      <w:r>
        <w:rPr>
          <w:rFonts w:ascii="Times New Roman"/>
          <w:b w:val="false"/>
          <w:i w:val="false"/>
          <w:color w:val="000000"/>
          <w:sz w:val="28"/>
        </w:rPr>
        <w:t xml:space="preserve">
      21.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организация разрабатывает программу идентификации клиентов (их представителей) и бенефициарных собственников.</w:t>
      </w:r>
    </w:p>
    <w:bookmarkEnd w:id="1311"/>
    <w:bookmarkStart w:name="z1352" w:id="1312"/>
    <w:p>
      <w:pPr>
        <w:spacing w:after="0"/>
        <w:ind w:left="0"/>
        <w:jc w:val="both"/>
      </w:pPr>
      <w:r>
        <w:rPr>
          <w:rFonts w:ascii="Times New Roman"/>
          <w:b w:val="false"/>
          <w:i w:val="false"/>
          <w:color w:val="000000"/>
          <w:sz w:val="28"/>
        </w:rPr>
        <w:t xml:space="preserve">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сведений о клиенте (его представителе) и бенефициарном собственнике.</w:t>
      </w:r>
    </w:p>
    <w:bookmarkEnd w:id="1312"/>
    <w:bookmarkStart w:name="z1353" w:id="1313"/>
    <w:p>
      <w:pPr>
        <w:spacing w:after="0"/>
        <w:ind w:left="0"/>
        <w:jc w:val="both"/>
      </w:pPr>
      <w:r>
        <w:rPr>
          <w:rFonts w:ascii="Times New Roman"/>
          <w:b w:val="false"/>
          <w:i w:val="false"/>
          <w:color w:val="000000"/>
          <w:sz w:val="28"/>
        </w:rPr>
        <w:t>
      Идентификация и надлежащая проверка клиента (его представителя) и бенефициарного собственника осуществляется организацией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313"/>
    <w:bookmarkStart w:name="z1354" w:id="1314"/>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1314"/>
    <w:bookmarkStart w:name="z1355" w:id="1315"/>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1315"/>
    <w:bookmarkStart w:name="z1356" w:id="1316"/>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1316"/>
    <w:bookmarkStart w:name="z1357" w:id="1317"/>
    <w:p>
      <w:pPr>
        <w:spacing w:after="0"/>
        <w:ind w:left="0"/>
        <w:jc w:val="both"/>
      </w:pPr>
      <w:r>
        <w:rPr>
          <w:rFonts w:ascii="Times New Roman"/>
          <w:b w:val="false"/>
          <w:i w:val="false"/>
          <w:color w:val="000000"/>
          <w:sz w:val="28"/>
        </w:rPr>
        <w:t xml:space="preserve">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w:t>
      </w:r>
    </w:p>
    <w:bookmarkEnd w:id="1317"/>
    <w:bookmarkStart w:name="z1358" w:id="1318"/>
    <w:p>
      <w:pPr>
        <w:spacing w:after="0"/>
        <w:ind w:left="0"/>
        <w:jc w:val="both"/>
      </w:pPr>
      <w:r>
        <w:rPr>
          <w:rFonts w:ascii="Times New Roman"/>
          <w:b w:val="false"/>
          <w:i w:val="false"/>
          <w:color w:val="000000"/>
          <w:sz w:val="28"/>
        </w:rPr>
        <w:t xml:space="preserve">
      Организация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 в отношении клиентов, которым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1318"/>
    <w:bookmarkStart w:name="z1359" w:id="1319"/>
    <w:p>
      <w:pPr>
        <w:spacing w:after="0"/>
        <w:ind w:left="0"/>
        <w:jc w:val="both"/>
      </w:pPr>
      <w:r>
        <w:rPr>
          <w:rFonts w:ascii="Times New Roman"/>
          <w:b w:val="false"/>
          <w:i w:val="false"/>
          <w:color w:val="000000"/>
          <w:sz w:val="28"/>
        </w:rPr>
        <w:t xml:space="preserve">
      22. С учетом требований пунктов 2 и 3-1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7 Закона о ПОД/ФТ/ФРОМУ организация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представителя) и бенефициарном собственнике и устанавливает предполагаемую цель деловых отношений или разовой операции (сделки) в случаях:</w:t>
      </w:r>
    </w:p>
    <w:bookmarkEnd w:id="1319"/>
    <w:bookmarkStart w:name="z1360" w:id="1320"/>
    <w:p>
      <w:pPr>
        <w:spacing w:after="0"/>
        <w:ind w:left="0"/>
        <w:jc w:val="both"/>
      </w:pPr>
      <w:r>
        <w:rPr>
          <w:rFonts w:ascii="Times New Roman"/>
          <w:b w:val="false"/>
          <w:i w:val="false"/>
          <w:color w:val="000000"/>
          <w:sz w:val="28"/>
        </w:rPr>
        <w:t>
      1) совершения клиентом пороговой операции (сделки);</w:t>
      </w:r>
    </w:p>
    <w:bookmarkEnd w:id="1320"/>
    <w:bookmarkStart w:name="z1361" w:id="1321"/>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1321"/>
    <w:bookmarkStart w:name="z1362" w:id="1322"/>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ОД/ФТ/ФРОМУ;</w:t>
      </w:r>
    </w:p>
    <w:bookmarkEnd w:id="1322"/>
    <w:bookmarkStart w:name="z1363" w:id="1323"/>
    <w:p>
      <w:pPr>
        <w:spacing w:after="0"/>
        <w:ind w:left="0"/>
        <w:jc w:val="both"/>
      </w:pPr>
      <w:r>
        <w:rPr>
          <w:rFonts w:ascii="Times New Roman"/>
          <w:b w:val="false"/>
          <w:i w:val="false"/>
          <w:color w:val="000000"/>
          <w:sz w:val="28"/>
        </w:rPr>
        <w:t>
      4) совершения клиентом необычных операций (сделок);</w:t>
      </w:r>
    </w:p>
    <w:bookmarkEnd w:id="1323"/>
    <w:bookmarkStart w:name="z1364" w:id="1324"/>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и бенефициарном собственнике.</w:t>
      </w:r>
    </w:p>
    <w:bookmarkEnd w:id="1324"/>
    <w:bookmarkStart w:name="z1365" w:id="1325"/>
    <w:p>
      <w:pPr>
        <w:spacing w:after="0"/>
        <w:ind w:left="0"/>
        <w:jc w:val="both"/>
      </w:pPr>
      <w:r>
        <w:rPr>
          <w:rFonts w:ascii="Times New Roman"/>
          <w:b w:val="false"/>
          <w:i w:val="false"/>
          <w:color w:val="000000"/>
          <w:sz w:val="28"/>
        </w:rPr>
        <w:t>
      6) совершения клиентом – физическим лицом операции по покупке ювелирных изделий из драгоценных металлов и драгоценных камней в розницу, если сумма такой операции превышает 500 000 (пятьсот тысяч) тенге либо сумму в иностранной валюте, эквивалентную 500 000 (пятьсот тысяч) тенге.</w:t>
      </w:r>
    </w:p>
    <w:bookmarkEnd w:id="1325"/>
    <w:bookmarkStart w:name="z1366" w:id="1326"/>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и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решения субъектом финансового мониторинга о наличии такого сомнения.</w:t>
      </w:r>
    </w:p>
    <w:bookmarkEnd w:id="1326"/>
    <w:bookmarkStart w:name="z1367" w:id="1327"/>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1327"/>
    <w:bookmarkStart w:name="z1368" w:id="1328"/>
    <w:p>
      <w:pPr>
        <w:spacing w:after="0"/>
        <w:ind w:left="0"/>
        <w:jc w:val="both"/>
      </w:pPr>
      <w:r>
        <w:rPr>
          <w:rFonts w:ascii="Times New Roman"/>
          <w:b w:val="false"/>
          <w:i w:val="false"/>
          <w:color w:val="000000"/>
          <w:sz w:val="28"/>
        </w:rPr>
        <w:t xml:space="preserve">
      23.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организация проводит идентификацию клиента (его представителя) и бенефициарного собственника до установления деловых отношений.</w:t>
      </w:r>
    </w:p>
    <w:bookmarkEnd w:id="1328"/>
    <w:bookmarkStart w:name="z1369" w:id="1329"/>
    <w:p>
      <w:pPr>
        <w:spacing w:after="0"/>
        <w:ind w:left="0"/>
        <w:jc w:val="both"/>
      </w:pPr>
      <w:r>
        <w:rPr>
          <w:rFonts w:ascii="Times New Roman"/>
          <w:b w:val="false"/>
          <w:i w:val="false"/>
          <w:color w:val="000000"/>
          <w:sz w:val="28"/>
        </w:rPr>
        <w:t>
      24. Сведения, полученные в соответствии с пунктами 22 и 23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5 (пяти) лет со дня их прекращения либо совершения разовой операции.</w:t>
      </w:r>
    </w:p>
    <w:bookmarkEnd w:id="1329"/>
    <w:bookmarkStart w:name="z1370" w:id="1330"/>
    <w:p>
      <w:pPr>
        <w:spacing w:after="0"/>
        <w:ind w:left="0"/>
        <w:jc w:val="both"/>
      </w:pPr>
      <w:r>
        <w:rPr>
          <w:rFonts w:ascii="Times New Roman"/>
          <w:b w:val="false"/>
          <w:i w:val="false"/>
          <w:color w:val="000000"/>
          <w:sz w:val="28"/>
        </w:rPr>
        <w:t xml:space="preserve">
      При применении организацией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клиента которых полагается организация,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цифровых систем или баз данных других субъектов финансового мониторинга.</w:t>
      </w:r>
    </w:p>
    <w:bookmarkEnd w:id="1330"/>
    <w:bookmarkStart w:name="z1371" w:id="1331"/>
    <w:p>
      <w:pPr>
        <w:spacing w:after="0"/>
        <w:ind w:left="0"/>
        <w:jc w:val="both"/>
      </w:pPr>
      <w:r>
        <w:rPr>
          <w:rFonts w:ascii="Times New Roman"/>
          <w:b w:val="false"/>
          <w:i w:val="false"/>
          <w:color w:val="000000"/>
          <w:sz w:val="28"/>
        </w:rPr>
        <w:t xml:space="preserve">
      Если организация полагается на меры надлежащей проверки клиентов (их представителей) и бенефициарных собственников, принятые иностранной финансовой организацией, организация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такой субъект финансового мониторинга или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1331"/>
    <w:bookmarkStart w:name="z1372" w:id="1332"/>
    <w:p>
      <w:pPr>
        <w:spacing w:after="0"/>
        <w:ind w:left="0"/>
        <w:jc w:val="both"/>
      </w:pPr>
      <w:r>
        <w:rPr>
          <w:rFonts w:ascii="Times New Roman"/>
          <w:b w:val="false"/>
          <w:i w:val="false"/>
          <w:color w:val="000000"/>
          <w:sz w:val="28"/>
        </w:rPr>
        <w:t>
      25. В процессе идентификации клиента (его представителя) и бенефициарного собственника организацией проводится проверка на наличие такого клиента (его представителя) и бенефициарного собственника в Перечне ФТ и Перечне ФРОМУ.</w:t>
      </w:r>
    </w:p>
    <w:bookmarkEnd w:id="1332"/>
    <w:bookmarkStart w:name="z1373" w:id="1333"/>
    <w:p>
      <w:pPr>
        <w:spacing w:after="0"/>
        <w:ind w:left="0"/>
        <w:jc w:val="both"/>
      </w:pPr>
      <w:r>
        <w:rPr>
          <w:rFonts w:ascii="Times New Roman"/>
          <w:b w:val="false"/>
          <w:i w:val="false"/>
          <w:color w:val="000000"/>
          <w:sz w:val="28"/>
        </w:rPr>
        <w:t>
      Сведения о миграционных карточках не требуются в отношении граждан государств, входящих в Евразийский экономический союз.</w:t>
      </w:r>
    </w:p>
    <w:bookmarkEnd w:id="1333"/>
    <w:bookmarkStart w:name="z1374" w:id="1334"/>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1334"/>
    <w:bookmarkStart w:name="z1375" w:id="1335"/>
    <w:p>
      <w:pPr>
        <w:spacing w:after="0"/>
        <w:ind w:left="0"/>
        <w:jc w:val="both"/>
      </w:pPr>
      <w:r>
        <w:rPr>
          <w:rFonts w:ascii="Times New Roman"/>
          <w:b w:val="false"/>
          <w:i w:val="false"/>
          <w:color w:val="000000"/>
          <w:sz w:val="28"/>
        </w:rPr>
        <w:t>
      Организацией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1335"/>
    <w:bookmarkStart w:name="z1376" w:id="1336"/>
    <w:p>
      <w:pPr>
        <w:spacing w:after="0"/>
        <w:ind w:left="0"/>
        <w:jc w:val="both"/>
      </w:pPr>
      <w:r>
        <w:rPr>
          <w:rFonts w:ascii="Times New Roman"/>
          <w:b w:val="false"/>
          <w:i w:val="false"/>
          <w:color w:val="000000"/>
          <w:sz w:val="28"/>
        </w:rPr>
        <w:t xml:space="preserve">
      Организация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ПОД/ФТ/ФРОМУ, их супругов и близких родственников:</w:t>
      </w:r>
    </w:p>
    <w:bookmarkEnd w:id="1336"/>
    <w:bookmarkStart w:name="z1377" w:id="1337"/>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ОД/ФТ/ФРОМУ;</w:t>
      </w:r>
    </w:p>
    <w:bookmarkEnd w:id="1337"/>
    <w:bookmarkStart w:name="z1378" w:id="1338"/>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на установление, продолжение деловых отношений с такими клиентами (их представителями) и бенефициарными собственниками;</w:t>
      </w:r>
    </w:p>
    <w:bookmarkEnd w:id="1338"/>
    <w:bookmarkStart w:name="z1379" w:id="1339"/>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1339"/>
    <w:bookmarkStart w:name="z1380" w:id="1340"/>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1340"/>
    <w:bookmarkStart w:name="z1381" w:id="1341"/>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ПОД/ФТ/ФРОМУ, их супругов и близких родственников, которым присвоен высокий уровень риска, организация,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ПОД/ФТ/ФРОМУ, дополнительно применяет меры, установленные подпунктами 1), 2), 3) и 4) части пятой настоящего пункта.</w:t>
      </w:r>
    </w:p>
    <w:bookmarkEnd w:id="1341"/>
    <w:bookmarkStart w:name="z1382" w:id="1342"/>
    <w:p>
      <w:pPr>
        <w:spacing w:after="0"/>
        <w:ind w:left="0"/>
        <w:jc w:val="both"/>
      </w:pPr>
      <w:r>
        <w:rPr>
          <w:rFonts w:ascii="Times New Roman"/>
          <w:b w:val="false"/>
          <w:i w:val="false"/>
          <w:color w:val="000000"/>
          <w:sz w:val="28"/>
        </w:rPr>
        <w:t>
      Организация при идентификации физического лица (руководителя, учредителей (участников) юридического лица или иностранной структуры без образования юридического лица, бенефициарного собственника) устанавливает и фиксирует следующие данные:</w:t>
      </w:r>
    </w:p>
    <w:bookmarkEnd w:id="1342"/>
    <w:bookmarkStart w:name="z1383" w:id="1343"/>
    <w:p>
      <w:pPr>
        <w:spacing w:after="0"/>
        <w:ind w:left="0"/>
        <w:jc w:val="both"/>
      </w:pPr>
      <w:r>
        <w:rPr>
          <w:rFonts w:ascii="Times New Roman"/>
          <w:b w:val="false"/>
          <w:i w:val="false"/>
          <w:color w:val="000000"/>
          <w:sz w:val="28"/>
        </w:rPr>
        <w:t>
      фамилия, имя, отчество (при его наличии);</w:t>
      </w:r>
    </w:p>
    <w:bookmarkEnd w:id="1343"/>
    <w:bookmarkStart w:name="z1384" w:id="1344"/>
    <w:p>
      <w:pPr>
        <w:spacing w:after="0"/>
        <w:ind w:left="0"/>
        <w:jc w:val="both"/>
      </w:pPr>
      <w:r>
        <w:rPr>
          <w:rFonts w:ascii="Times New Roman"/>
          <w:b w:val="false"/>
          <w:i w:val="false"/>
          <w:color w:val="000000"/>
          <w:sz w:val="28"/>
        </w:rPr>
        <w:t xml:space="preserve">
      гражданство, дата и место рождения; </w:t>
      </w:r>
    </w:p>
    <w:bookmarkEnd w:id="1344"/>
    <w:bookmarkStart w:name="z1385" w:id="1345"/>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1345"/>
    <w:bookmarkStart w:name="z1386" w:id="1346"/>
    <w:p>
      <w:pPr>
        <w:spacing w:after="0"/>
        <w:ind w:left="0"/>
        <w:jc w:val="both"/>
      </w:pPr>
      <w:r>
        <w:rPr>
          <w:rFonts w:ascii="Times New Roman"/>
          <w:b w:val="false"/>
          <w:i w:val="false"/>
          <w:color w:val="000000"/>
          <w:sz w:val="28"/>
        </w:rPr>
        <w:t xml:space="preserve">
      реквизиты документа, удостоверяющего личность, и (или) иного документа, на основании которого проводится идентификация; </w:t>
      </w:r>
    </w:p>
    <w:bookmarkEnd w:id="1346"/>
    <w:bookmarkStart w:name="z1387" w:id="1347"/>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1347"/>
    <w:bookmarkStart w:name="z1388" w:id="1348"/>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1348"/>
    <w:bookmarkStart w:name="z1389" w:id="1349"/>
    <w:p>
      <w:pPr>
        <w:spacing w:after="0"/>
        <w:ind w:left="0"/>
        <w:jc w:val="both"/>
      </w:pPr>
      <w:r>
        <w:rPr>
          <w:rFonts w:ascii="Times New Roman"/>
          <w:b w:val="false"/>
          <w:i w:val="false"/>
          <w:color w:val="000000"/>
          <w:sz w:val="28"/>
        </w:rPr>
        <w:t>
      Организация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1349"/>
    <w:bookmarkStart w:name="z1390" w:id="1350"/>
    <w:p>
      <w:pPr>
        <w:spacing w:after="0"/>
        <w:ind w:left="0"/>
        <w:jc w:val="both"/>
      </w:pPr>
      <w:r>
        <w:rPr>
          <w:rFonts w:ascii="Times New Roman"/>
          <w:b w:val="false"/>
          <w:i w:val="false"/>
          <w:color w:val="000000"/>
          <w:sz w:val="28"/>
        </w:rPr>
        <w:t>
      наименование, регистрационный номер и дату государственной регистрации юридического лица, наименование регистрирующего органа (при их наличии);</w:t>
      </w:r>
    </w:p>
    <w:bookmarkEnd w:id="1350"/>
    <w:bookmarkStart w:name="z1391" w:id="1351"/>
    <w:p>
      <w:pPr>
        <w:spacing w:after="0"/>
        <w:ind w:left="0"/>
        <w:jc w:val="both"/>
      </w:pPr>
      <w:r>
        <w:rPr>
          <w:rFonts w:ascii="Times New Roman"/>
          <w:b w:val="false"/>
          <w:i w:val="false"/>
          <w:color w:val="000000"/>
          <w:sz w:val="28"/>
        </w:rPr>
        <w:t xml:space="preserve">
      адрес места регистрации или нахождения; </w:t>
      </w:r>
    </w:p>
    <w:bookmarkEnd w:id="1351"/>
    <w:bookmarkStart w:name="z1392" w:id="1352"/>
    <w:p>
      <w:pPr>
        <w:spacing w:after="0"/>
        <w:ind w:left="0"/>
        <w:jc w:val="both"/>
      </w:pPr>
      <w:r>
        <w:rPr>
          <w:rFonts w:ascii="Times New Roman"/>
          <w:b w:val="false"/>
          <w:i w:val="false"/>
          <w:color w:val="000000"/>
          <w:sz w:val="28"/>
        </w:rPr>
        <w:t xml:space="preserve">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w:t>
      </w:r>
    </w:p>
    <w:bookmarkEnd w:id="1352"/>
    <w:bookmarkStart w:name="z1393" w:id="1353"/>
    <w:p>
      <w:pPr>
        <w:spacing w:after="0"/>
        <w:ind w:left="0"/>
        <w:jc w:val="both"/>
      </w:pPr>
      <w:r>
        <w:rPr>
          <w:rFonts w:ascii="Times New Roman"/>
          <w:b w:val="false"/>
          <w:i w:val="false"/>
          <w:color w:val="000000"/>
          <w:sz w:val="28"/>
        </w:rPr>
        <w:t xml:space="preserve">
      характер деятельности; </w:t>
      </w:r>
    </w:p>
    <w:bookmarkEnd w:id="1353"/>
    <w:bookmarkStart w:name="z1394" w:id="1354"/>
    <w:p>
      <w:pPr>
        <w:spacing w:after="0"/>
        <w:ind w:left="0"/>
        <w:jc w:val="both"/>
      </w:pPr>
      <w:r>
        <w:rPr>
          <w:rFonts w:ascii="Times New Roman"/>
          <w:b w:val="false"/>
          <w:i w:val="false"/>
          <w:color w:val="000000"/>
          <w:sz w:val="28"/>
        </w:rPr>
        <w:t xml:space="preserve">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 </w:t>
      </w:r>
    </w:p>
    <w:bookmarkEnd w:id="1354"/>
    <w:bookmarkStart w:name="z1395" w:id="1355"/>
    <w:p>
      <w:pPr>
        <w:spacing w:after="0"/>
        <w:ind w:left="0"/>
        <w:jc w:val="both"/>
      </w:pPr>
      <w:r>
        <w:rPr>
          <w:rFonts w:ascii="Times New Roman"/>
          <w:b w:val="false"/>
          <w:i w:val="false"/>
          <w:color w:val="000000"/>
          <w:sz w:val="28"/>
        </w:rPr>
        <w:t>
      данные о бенефициарном собственнике.</w:t>
      </w:r>
    </w:p>
    <w:bookmarkEnd w:id="1355"/>
    <w:bookmarkStart w:name="z1396" w:id="1356"/>
    <w:p>
      <w:pPr>
        <w:spacing w:after="0"/>
        <w:ind w:left="0"/>
        <w:jc w:val="both"/>
      </w:pPr>
      <w:r>
        <w:rPr>
          <w:rFonts w:ascii="Times New Roman"/>
          <w:b w:val="false"/>
          <w:i w:val="false"/>
          <w:color w:val="000000"/>
          <w:sz w:val="28"/>
        </w:rPr>
        <w:t>
      Организация при идентификации клиента-иностранной структуры без образования юридического лица устанавливает и фиксирует следующие данные:</w:t>
      </w:r>
    </w:p>
    <w:bookmarkEnd w:id="1356"/>
    <w:bookmarkStart w:name="z1397" w:id="1357"/>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1357"/>
    <w:bookmarkStart w:name="z1398" w:id="1358"/>
    <w:p>
      <w:pPr>
        <w:spacing w:after="0"/>
        <w:ind w:left="0"/>
        <w:jc w:val="both"/>
      </w:pPr>
      <w:r>
        <w:rPr>
          <w:rFonts w:ascii="Times New Roman"/>
          <w:b w:val="false"/>
          <w:i w:val="false"/>
          <w:color w:val="000000"/>
          <w:sz w:val="28"/>
        </w:rPr>
        <w:t xml:space="preserve">
      адрес места нахождения; </w:t>
      </w:r>
    </w:p>
    <w:bookmarkEnd w:id="1358"/>
    <w:bookmarkStart w:name="z1399" w:id="1359"/>
    <w:p>
      <w:pPr>
        <w:spacing w:after="0"/>
        <w:ind w:left="0"/>
        <w:jc w:val="both"/>
      </w:pPr>
      <w:r>
        <w:rPr>
          <w:rFonts w:ascii="Times New Roman"/>
          <w:b w:val="false"/>
          <w:i w:val="false"/>
          <w:color w:val="000000"/>
          <w:sz w:val="28"/>
        </w:rPr>
        <w:t xml:space="preserve">
      место ведения основной деятельности; </w:t>
      </w:r>
    </w:p>
    <w:bookmarkEnd w:id="1359"/>
    <w:bookmarkStart w:name="z1400" w:id="1360"/>
    <w:p>
      <w:pPr>
        <w:spacing w:after="0"/>
        <w:ind w:left="0"/>
        <w:jc w:val="both"/>
      </w:pPr>
      <w:r>
        <w:rPr>
          <w:rFonts w:ascii="Times New Roman"/>
          <w:b w:val="false"/>
          <w:i w:val="false"/>
          <w:color w:val="000000"/>
          <w:sz w:val="28"/>
        </w:rPr>
        <w:t xml:space="preserve">
      характер деятельности; </w:t>
      </w:r>
    </w:p>
    <w:bookmarkEnd w:id="1360"/>
    <w:bookmarkStart w:name="z1401" w:id="1361"/>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1361"/>
    <w:bookmarkStart w:name="z1402" w:id="1362"/>
    <w:p>
      <w:pPr>
        <w:spacing w:after="0"/>
        <w:ind w:left="0"/>
        <w:jc w:val="both"/>
      </w:pPr>
      <w:r>
        <w:rPr>
          <w:rFonts w:ascii="Times New Roman"/>
          <w:b w:val="false"/>
          <w:i w:val="false"/>
          <w:color w:val="000000"/>
          <w:sz w:val="28"/>
        </w:rPr>
        <w:t>
      26.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 с использованием надежных источников информации.</w:t>
      </w:r>
    </w:p>
    <w:bookmarkEnd w:id="1362"/>
    <w:bookmarkStart w:name="z1403" w:id="1363"/>
    <w:p>
      <w:pPr>
        <w:spacing w:after="0"/>
        <w:ind w:left="0"/>
        <w:jc w:val="both"/>
      </w:pPr>
      <w:r>
        <w:rPr>
          <w:rFonts w:ascii="Times New Roman"/>
          <w:b w:val="false"/>
          <w:i w:val="false"/>
          <w:color w:val="000000"/>
          <w:sz w:val="28"/>
        </w:rPr>
        <w:t>
      27. Программа идентификации клиента (его представителя) и бенефициарного собственника включает, но не ограничивается:</w:t>
      </w:r>
    </w:p>
    <w:bookmarkEnd w:id="1363"/>
    <w:bookmarkStart w:name="z1404" w:id="1364"/>
    <w:p>
      <w:pPr>
        <w:spacing w:after="0"/>
        <w:ind w:left="0"/>
        <w:jc w:val="both"/>
      </w:pPr>
      <w:r>
        <w:rPr>
          <w:rFonts w:ascii="Times New Roman"/>
          <w:b w:val="false"/>
          <w:i w:val="false"/>
          <w:color w:val="000000"/>
          <w:sz w:val="28"/>
        </w:rPr>
        <w:t>
      1) порядок принятия клиентов на обслуживание, включая порядок и основания для отказа в установлении деловых отношений и (или) в проведении операции, а также прекращения деловых отношений;</w:t>
      </w:r>
    </w:p>
    <w:bookmarkEnd w:id="1364"/>
    <w:bookmarkStart w:name="z1405" w:id="1365"/>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w:t>
      </w:r>
    </w:p>
    <w:bookmarkEnd w:id="1365"/>
    <w:bookmarkStart w:name="z1406" w:id="1366"/>
    <w:p>
      <w:pPr>
        <w:spacing w:after="0"/>
        <w:ind w:left="0"/>
        <w:jc w:val="both"/>
      </w:pPr>
      <w:r>
        <w:rPr>
          <w:rFonts w:ascii="Times New Roman"/>
          <w:b w:val="false"/>
          <w:i w:val="false"/>
          <w:color w:val="000000"/>
          <w:sz w:val="28"/>
        </w:rPr>
        <w:t>
      3) описание мер, направленных на выявление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1366"/>
    <w:bookmarkStart w:name="z1407" w:id="1367"/>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ФТ и Перечне ФРОМУ;</w:t>
      </w:r>
    </w:p>
    <w:bookmarkEnd w:id="1367"/>
    <w:bookmarkStart w:name="z1408" w:id="1368"/>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1368"/>
    <w:bookmarkStart w:name="z1409" w:id="1369"/>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ПОД/ФТ/ФРОМУ, установленных юридическим лицом, которое имеет контроль над организацией (при наличии);</w:t>
      </w:r>
    </w:p>
    <w:bookmarkEnd w:id="1369"/>
    <w:bookmarkStart w:name="z1410" w:id="1370"/>
    <w:p>
      <w:pPr>
        <w:spacing w:after="0"/>
        <w:ind w:left="0"/>
        <w:jc w:val="both"/>
      </w:pPr>
      <w:r>
        <w:rPr>
          <w:rFonts w:ascii="Times New Roman"/>
          <w:b w:val="false"/>
          <w:i w:val="false"/>
          <w:color w:val="000000"/>
          <w:sz w:val="28"/>
        </w:rPr>
        <w:t>
      7) порядок проверки достоверности сведений о клиенте (его представителе) и бенефициарном собственнике;</w:t>
      </w:r>
    </w:p>
    <w:bookmarkEnd w:id="1370"/>
    <w:bookmarkStart w:name="z1411" w:id="1371"/>
    <w:p>
      <w:pPr>
        <w:spacing w:after="0"/>
        <w:ind w:left="0"/>
        <w:jc w:val="both"/>
      </w:pPr>
      <w:r>
        <w:rPr>
          <w:rFonts w:ascii="Times New Roman"/>
          <w:b w:val="false"/>
          <w:i w:val="false"/>
          <w:color w:val="000000"/>
          <w:sz w:val="28"/>
        </w:rPr>
        <w:t>
      8)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1371"/>
    <w:bookmarkStart w:name="z1412" w:id="1372"/>
    <w:p>
      <w:pPr>
        <w:spacing w:after="0"/>
        <w:ind w:left="0"/>
        <w:jc w:val="both"/>
      </w:pPr>
      <w:r>
        <w:rPr>
          <w:rFonts w:ascii="Times New Roman"/>
          <w:b w:val="false"/>
          <w:i w:val="false"/>
          <w:color w:val="000000"/>
          <w:sz w:val="28"/>
        </w:rPr>
        <w:t>
      9) порядок оценки уровня риска клиента, основания оценки такого риска;</w:t>
      </w:r>
    </w:p>
    <w:bookmarkEnd w:id="1372"/>
    <w:bookmarkStart w:name="z1413" w:id="1373"/>
    <w:p>
      <w:pPr>
        <w:spacing w:after="0"/>
        <w:ind w:left="0"/>
        <w:jc w:val="both"/>
      </w:pPr>
      <w:r>
        <w:rPr>
          <w:rFonts w:ascii="Times New Roman"/>
          <w:b w:val="false"/>
          <w:i w:val="false"/>
          <w:color w:val="000000"/>
          <w:sz w:val="28"/>
        </w:rPr>
        <w:t xml:space="preserve">
      10) порядок получения и представления по запросу организации сведений о бенефициарных собственниках клиентов по форме, определенной уполномоченным органом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ПОД/ФТ/ФРОМУ.</w:t>
      </w:r>
    </w:p>
    <w:bookmarkEnd w:id="1373"/>
    <w:bookmarkStart w:name="z1414" w:id="1374"/>
    <w:p>
      <w:pPr>
        <w:spacing w:after="0"/>
        <w:ind w:left="0"/>
        <w:jc w:val="both"/>
      </w:pPr>
      <w:r>
        <w:rPr>
          <w:rFonts w:ascii="Times New Roman"/>
          <w:b w:val="false"/>
          <w:i w:val="false"/>
          <w:color w:val="000000"/>
          <w:sz w:val="28"/>
        </w:rPr>
        <w:t xml:space="preserve">
      Если организация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на основании договора поручила иному лицу применение в отношении клиентов организации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разрабатывает правила взаимодействия с такими лицами, которые включают:</w:t>
      </w:r>
    </w:p>
    <w:bookmarkEnd w:id="1374"/>
    <w:bookmarkStart w:name="z1415" w:id="1375"/>
    <w:p>
      <w:pPr>
        <w:spacing w:after="0"/>
        <w:ind w:left="0"/>
        <w:jc w:val="both"/>
      </w:pPr>
      <w:r>
        <w:rPr>
          <w:rFonts w:ascii="Times New Roman"/>
          <w:b w:val="false"/>
          <w:i w:val="false"/>
          <w:color w:val="000000"/>
          <w:sz w:val="28"/>
        </w:rPr>
        <w:t>
      процедуру заключения организацией договоров с лицами, которым поручено проведение идентификации, а также перечень должностных лиц организации, уполномоченных заключать такие договоры;</w:t>
      </w:r>
    </w:p>
    <w:bookmarkEnd w:id="1375"/>
    <w:bookmarkStart w:name="z1416" w:id="1376"/>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организацией и лицами, которым поручено проведение идентификации;</w:t>
      </w:r>
    </w:p>
    <w:bookmarkEnd w:id="1376"/>
    <w:bookmarkStart w:name="z1417" w:id="1377"/>
    <w:p>
      <w:pPr>
        <w:spacing w:after="0"/>
        <w:ind w:left="0"/>
        <w:jc w:val="both"/>
      </w:pPr>
      <w:r>
        <w:rPr>
          <w:rFonts w:ascii="Times New Roman"/>
          <w:b w:val="false"/>
          <w:i w:val="false"/>
          <w:color w:val="000000"/>
          <w:sz w:val="28"/>
        </w:rPr>
        <w:t>
      процедуру и сроки передачи организации сведений, полученных при проведении идентификации, лицами, которым поручено проведение идентификации;</w:t>
      </w:r>
    </w:p>
    <w:bookmarkEnd w:id="1377"/>
    <w:bookmarkStart w:name="z1418" w:id="1378"/>
    <w:p>
      <w:pPr>
        <w:spacing w:after="0"/>
        <w:ind w:left="0"/>
        <w:jc w:val="both"/>
      </w:pPr>
      <w:r>
        <w:rPr>
          <w:rFonts w:ascii="Times New Roman"/>
          <w:b w:val="false"/>
          <w:i w:val="false"/>
          <w:color w:val="000000"/>
          <w:sz w:val="28"/>
        </w:rPr>
        <w:t>
      процедуру осуществления организацией контроля за соблюдением лицами, которым поручено проведение идентификации, требований по идентификации, включая процедуру, сроки и полноту передачи организации полученных сведений, а также меры, принимаемые организацией по устранению выявленных нарушений;</w:t>
      </w:r>
    </w:p>
    <w:bookmarkEnd w:id="1378"/>
    <w:bookmarkStart w:name="z1419" w:id="1379"/>
    <w:p>
      <w:pPr>
        <w:spacing w:after="0"/>
        <w:ind w:left="0"/>
        <w:jc w:val="both"/>
      </w:pPr>
      <w:r>
        <w:rPr>
          <w:rFonts w:ascii="Times New Roman"/>
          <w:b w:val="false"/>
          <w:i w:val="false"/>
          <w:color w:val="000000"/>
          <w:sz w:val="28"/>
        </w:rPr>
        <w:t>
      основания, процедуру и сроки принятия организацией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организации полученных сведений;</w:t>
      </w:r>
    </w:p>
    <w:bookmarkEnd w:id="1379"/>
    <w:bookmarkStart w:name="z1420" w:id="1380"/>
    <w:p>
      <w:pPr>
        <w:spacing w:after="0"/>
        <w:ind w:left="0"/>
        <w:jc w:val="both"/>
      </w:pPr>
      <w:r>
        <w:rPr>
          <w:rFonts w:ascii="Times New Roman"/>
          <w:b w:val="false"/>
          <w:i w:val="false"/>
          <w:color w:val="000000"/>
          <w:sz w:val="28"/>
        </w:rPr>
        <w:t>
      перечень должностных лиц организации, уполномоченных принимать решение об одностороннем отказе от исполнения договора с лицами, которым поручено проведение идентификации;</w:t>
      </w:r>
    </w:p>
    <w:bookmarkEnd w:id="1380"/>
    <w:bookmarkStart w:name="z1421" w:id="1381"/>
    <w:p>
      <w:pPr>
        <w:spacing w:after="0"/>
        <w:ind w:left="0"/>
        <w:jc w:val="both"/>
      </w:pPr>
      <w:r>
        <w:rPr>
          <w:rFonts w:ascii="Times New Roman"/>
          <w:b w:val="false"/>
          <w:i w:val="false"/>
          <w:color w:val="000000"/>
          <w:sz w:val="28"/>
        </w:rPr>
        <w:t>
      положения об ответственности лиц, которым организация поручил проведение идентификации, за несоблюдение ими требований по идентификации, включая процедуру, сроки и полноту передачи организации полученных сведений;</w:t>
      </w:r>
    </w:p>
    <w:bookmarkEnd w:id="1381"/>
    <w:bookmarkStart w:name="z1422" w:id="1382"/>
    <w:p>
      <w:pPr>
        <w:spacing w:after="0"/>
        <w:ind w:left="0"/>
        <w:jc w:val="both"/>
      </w:pPr>
      <w:r>
        <w:rPr>
          <w:rFonts w:ascii="Times New Roman"/>
          <w:b w:val="false"/>
          <w:i w:val="false"/>
          <w:color w:val="000000"/>
          <w:sz w:val="28"/>
        </w:rPr>
        <w:t>
      процедуру взаимодействия организации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1382"/>
    <w:bookmarkStart w:name="z1423" w:id="1383"/>
    <w:p>
      <w:pPr>
        <w:spacing w:after="0"/>
        <w:ind w:left="0"/>
        <w:jc w:val="both"/>
      </w:pPr>
      <w:r>
        <w:rPr>
          <w:rFonts w:ascii="Times New Roman"/>
          <w:b w:val="false"/>
          <w:i w:val="false"/>
          <w:color w:val="000000"/>
          <w:sz w:val="28"/>
        </w:rPr>
        <w:t>
      Допускается включение организацией дополнительных условий в правила взаимодействия.</w:t>
      </w:r>
    </w:p>
    <w:bookmarkEnd w:id="1383"/>
    <w:bookmarkStart w:name="z1424" w:id="1384"/>
    <w:p>
      <w:pPr>
        <w:spacing w:after="0"/>
        <w:ind w:left="0"/>
        <w:jc w:val="both"/>
      </w:pPr>
      <w:r>
        <w:rPr>
          <w:rFonts w:ascii="Times New Roman"/>
          <w:b w:val="false"/>
          <w:i w:val="false"/>
          <w:color w:val="000000"/>
          <w:sz w:val="28"/>
        </w:rPr>
        <w:t xml:space="preserve">
      Организация, поручившая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учитывает возможные риски ОД/ФТ/ФРОМУ.</w:t>
      </w:r>
    </w:p>
    <w:bookmarkEnd w:id="1384"/>
    <w:bookmarkStart w:name="z1425" w:id="1385"/>
    <w:p>
      <w:pPr>
        <w:spacing w:after="0"/>
        <w:ind w:left="0"/>
        <w:jc w:val="both"/>
      </w:pPr>
      <w:r>
        <w:rPr>
          <w:rFonts w:ascii="Times New Roman"/>
          <w:b w:val="false"/>
          <w:i w:val="false"/>
          <w:color w:val="000000"/>
          <w:sz w:val="28"/>
        </w:rPr>
        <w:t xml:space="preserve">
      28. Организация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1385"/>
    <w:bookmarkStart w:name="z1426" w:id="1386"/>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1386"/>
    <w:bookmarkStart w:name="z1427" w:id="1387"/>
    <w:p>
      <w:pPr>
        <w:spacing w:after="0"/>
        <w:ind w:left="0"/>
        <w:jc w:val="both"/>
      </w:pPr>
      <w:r>
        <w:rPr>
          <w:rFonts w:ascii="Times New Roman"/>
          <w:b w:val="false"/>
          <w:i w:val="false"/>
          <w:color w:val="000000"/>
          <w:sz w:val="28"/>
        </w:rPr>
        <w:t xml:space="preserve">
      29.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сообщений о пороговых и подозрительных операциях, организация разрабатывает программу мониторинга и изучения операций клиентов.</w:t>
      </w:r>
    </w:p>
    <w:bookmarkEnd w:id="1387"/>
    <w:bookmarkStart w:name="z1428" w:id="1388"/>
    <w:p>
      <w:pPr>
        <w:spacing w:after="0"/>
        <w:ind w:left="0"/>
        <w:jc w:val="both"/>
      </w:pPr>
      <w:r>
        <w:rPr>
          <w:rFonts w:ascii="Times New Roman"/>
          <w:b w:val="false"/>
          <w:i w:val="false"/>
          <w:color w:val="000000"/>
          <w:sz w:val="28"/>
        </w:rPr>
        <w:t>
      30. В рамках программы мониторинга и изучения операций клиентов организацией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сложных, необычных и подозрительных операций.</w:t>
      </w:r>
    </w:p>
    <w:bookmarkEnd w:id="1388"/>
    <w:bookmarkStart w:name="z1429" w:id="1389"/>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ОД/ФТ/ФРОМУ, а также для пересмотра уровней рисков клиентов.</w:t>
      </w:r>
    </w:p>
    <w:bookmarkEnd w:id="1389"/>
    <w:bookmarkStart w:name="z1430" w:id="1390"/>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24 Требований, и (или) хранятся в организации на протяжении всего периода деловых отношений с клиентом и не менее пяти лет со дня их прекращения и не менее пяти лет после совершения разовой операции (сделки).</w:t>
      </w:r>
    </w:p>
    <w:bookmarkEnd w:id="1390"/>
    <w:bookmarkStart w:name="z1431" w:id="1391"/>
    <w:p>
      <w:pPr>
        <w:spacing w:after="0"/>
        <w:ind w:left="0"/>
        <w:jc w:val="both"/>
      </w:pPr>
      <w:r>
        <w:rPr>
          <w:rFonts w:ascii="Times New Roman"/>
          <w:b w:val="false"/>
          <w:i w:val="false"/>
          <w:color w:val="000000"/>
          <w:sz w:val="28"/>
        </w:rPr>
        <w:t>
      31. Частота изучения операций клиента определяется организацией с учетом уровня риска клиента (группы клиентов) и (или) степени подверженности услуг (продуктов) организации, которыми пользуется клиент, рискам ОД/ФТ/ФРОМУ, совершения (попытки совершения) клиентом операций (операции), подлежащих (подлежащей) финансовому мониторингу, а также с учетом имеющихся у организации типологий, схем и способов ОД/ФТ/ФРОМУ, утвержденных уполномоченным органом.</w:t>
      </w:r>
    </w:p>
    <w:bookmarkEnd w:id="1391"/>
    <w:bookmarkStart w:name="z1432" w:id="1392"/>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организацией изучаются операции, которые проводит (проводил) клиент за определенный период времени, но не менее чем за последний месяц.</w:t>
      </w:r>
    </w:p>
    <w:bookmarkEnd w:id="1392"/>
    <w:bookmarkStart w:name="z1433" w:id="1393"/>
    <w:p>
      <w:pPr>
        <w:spacing w:after="0"/>
        <w:ind w:left="0"/>
        <w:jc w:val="both"/>
      </w:pPr>
      <w:r>
        <w:rPr>
          <w:rFonts w:ascii="Times New Roman"/>
          <w:b w:val="false"/>
          <w:i w:val="false"/>
          <w:color w:val="000000"/>
          <w:sz w:val="28"/>
        </w:rPr>
        <w:t>
      32.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организацией с учетом уровня риска клиента (группы клиентов) и (или) степени подверженности услуг (продуктов) организации, которыми пользуется клиент, рискам ОД/ФТ/ФРОМУ.</w:t>
      </w:r>
    </w:p>
    <w:bookmarkEnd w:id="1393"/>
    <w:bookmarkStart w:name="z1434" w:id="1394"/>
    <w:p>
      <w:pPr>
        <w:spacing w:after="0"/>
        <w:ind w:left="0"/>
        <w:jc w:val="both"/>
      </w:pPr>
      <w:r>
        <w:rPr>
          <w:rFonts w:ascii="Times New Roman"/>
          <w:b w:val="false"/>
          <w:i w:val="false"/>
          <w:color w:val="000000"/>
          <w:sz w:val="28"/>
        </w:rPr>
        <w:t xml:space="preserve">
      Обновление сведений о клиенте (его представителе) и бенефициарном собственнике с высоким уровнем риска осуществляется не реже одного раза в год. </w:t>
      </w:r>
    </w:p>
    <w:bookmarkEnd w:id="1394"/>
    <w:bookmarkStart w:name="z1435" w:id="1395"/>
    <w:p>
      <w:pPr>
        <w:spacing w:after="0"/>
        <w:ind w:left="0"/>
        <w:jc w:val="both"/>
      </w:pPr>
      <w:r>
        <w:rPr>
          <w:rFonts w:ascii="Times New Roman"/>
          <w:b w:val="false"/>
          <w:i w:val="false"/>
          <w:color w:val="000000"/>
          <w:sz w:val="28"/>
        </w:rPr>
        <w:t>
      33. Программа мониторинга и изучения операций клиентов включает, но не ограничивается:</w:t>
      </w:r>
    </w:p>
    <w:bookmarkEnd w:id="1395"/>
    <w:bookmarkStart w:name="z1436" w:id="1396"/>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организацией самостоятельно, за исключением признаков подозрительной деятельности клиента, подлежащей финансовому мониторингу;</w:t>
      </w:r>
    </w:p>
    <w:bookmarkEnd w:id="1396"/>
    <w:bookmarkStart w:name="z1437" w:id="1397"/>
    <w:p>
      <w:pPr>
        <w:spacing w:after="0"/>
        <w:ind w:left="0"/>
        <w:jc w:val="both"/>
      </w:pPr>
      <w:r>
        <w:rPr>
          <w:rFonts w:ascii="Times New Roman"/>
          <w:b w:val="false"/>
          <w:i w:val="false"/>
          <w:color w:val="000000"/>
          <w:sz w:val="28"/>
        </w:rPr>
        <w:t>
      2) распределение обязанностей между подразделениями (работниками) организации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1397"/>
    <w:bookmarkStart w:name="z1438" w:id="1398"/>
    <w:p>
      <w:pPr>
        <w:spacing w:after="0"/>
        <w:ind w:left="0"/>
        <w:jc w:val="both"/>
      </w:pPr>
      <w:r>
        <w:rPr>
          <w:rFonts w:ascii="Times New Roman"/>
          <w:b w:val="false"/>
          <w:i w:val="false"/>
          <w:color w:val="000000"/>
          <w:sz w:val="28"/>
        </w:rPr>
        <w:t>
      3) распределение обязанностей между подразделениями (работниками) организации по выявлению и передаче между подразделениями (работниками) сведений о пороговых, сложных, необычных и подозрительных операциях;</w:t>
      </w:r>
    </w:p>
    <w:bookmarkEnd w:id="1398"/>
    <w:bookmarkStart w:name="z1439" w:id="1399"/>
    <w:p>
      <w:pPr>
        <w:spacing w:after="0"/>
        <w:ind w:left="0"/>
        <w:jc w:val="both"/>
      </w:pPr>
      <w:r>
        <w:rPr>
          <w:rFonts w:ascii="Times New Roman"/>
          <w:b w:val="false"/>
          <w:i w:val="false"/>
          <w:color w:val="000000"/>
          <w:sz w:val="28"/>
        </w:rPr>
        <w:t>
      4) порядок, основания и срок принятия ответственным работником решения о квалификации операции клиента;</w:t>
      </w:r>
    </w:p>
    <w:bookmarkEnd w:id="1399"/>
    <w:bookmarkStart w:name="z1440" w:id="1400"/>
    <w:p>
      <w:pPr>
        <w:spacing w:after="0"/>
        <w:ind w:left="0"/>
        <w:jc w:val="both"/>
      </w:pPr>
      <w:r>
        <w:rPr>
          <w:rFonts w:ascii="Times New Roman"/>
          <w:b w:val="false"/>
          <w:i w:val="false"/>
          <w:color w:val="000000"/>
          <w:sz w:val="28"/>
        </w:rPr>
        <w:t>
      5) порядок фиксирования (в том числе способы фиксирования) и хранения сведений о результатах изучения сложных, н необычных операций, а также сведений о пороговых и подозрительных операциях (в том числе сумму операции, валюту операции);</w:t>
      </w:r>
    </w:p>
    <w:bookmarkEnd w:id="1400"/>
    <w:bookmarkStart w:name="z1441" w:id="1401"/>
    <w:p>
      <w:pPr>
        <w:spacing w:after="0"/>
        <w:ind w:left="0"/>
        <w:jc w:val="both"/>
      </w:pPr>
      <w:r>
        <w:rPr>
          <w:rFonts w:ascii="Times New Roman"/>
          <w:b w:val="false"/>
          <w:i w:val="false"/>
          <w:color w:val="000000"/>
          <w:sz w:val="28"/>
        </w:rPr>
        <w:t>
      6) порядок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1401"/>
    <w:bookmarkStart w:name="z1442" w:id="1402"/>
    <w:p>
      <w:pPr>
        <w:spacing w:after="0"/>
        <w:ind w:left="0"/>
        <w:jc w:val="both"/>
      </w:pPr>
      <w:r>
        <w:rPr>
          <w:rFonts w:ascii="Times New Roman"/>
          <w:b w:val="false"/>
          <w:i w:val="false"/>
          <w:color w:val="000000"/>
          <w:sz w:val="28"/>
        </w:rPr>
        <w:t>
      7) порядок представления в уполномоченный орган сообщений о пороговых и подозрительных операциях;</w:t>
      </w:r>
    </w:p>
    <w:bookmarkEnd w:id="1402"/>
    <w:bookmarkStart w:name="z1443" w:id="1403"/>
    <w:p>
      <w:pPr>
        <w:spacing w:after="0"/>
        <w:ind w:left="0"/>
        <w:jc w:val="both"/>
      </w:pPr>
      <w:r>
        <w:rPr>
          <w:rFonts w:ascii="Times New Roman"/>
          <w:b w:val="false"/>
          <w:i w:val="false"/>
          <w:color w:val="000000"/>
          <w:sz w:val="28"/>
        </w:rPr>
        <w:t>
      8) порядок информирования (при необходимости) органа управления, исполнительного органа организации и должностных лиц организации о выявлении пороговой и подозрительной операции.</w:t>
      </w:r>
    </w:p>
    <w:bookmarkEnd w:id="1403"/>
    <w:bookmarkStart w:name="z1444" w:id="1404"/>
    <w:p>
      <w:pPr>
        <w:spacing w:after="0"/>
        <w:ind w:left="0"/>
        <w:jc w:val="both"/>
      </w:pPr>
      <w:r>
        <w:rPr>
          <w:rFonts w:ascii="Times New Roman"/>
          <w:b w:val="false"/>
          <w:i w:val="false"/>
          <w:color w:val="000000"/>
          <w:sz w:val="28"/>
        </w:rPr>
        <w:t>
      34. При возникновении сомнений в части правомерности квалификации операции в качестве пороговой, а также при выявлении сложных, необычных или подозрительных операций, работник организации, выявивший указанную операцию, направляет сообщение о такой операции ответственному работнику (в подразделение по ПОД/ФТ/ФРОМУ) в порядке, в форме и в сроки, установленные внутренними документами организации.</w:t>
      </w:r>
    </w:p>
    <w:bookmarkEnd w:id="1404"/>
    <w:bookmarkStart w:name="z1445" w:id="1405"/>
    <w:p>
      <w:pPr>
        <w:spacing w:after="0"/>
        <w:ind w:left="0"/>
        <w:jc w:val="both"/>
      </w:pPr>
      <w:r>
        <w:rPr>
          <w:rFonts w:ascii="Times New Roman"/>
          <w:b w:val="false"/>
          <w:i w:val="false"/>
          <w:color w:val="000000"/>
          <w:sz w:val="28"/>
        </w:rPr>
        <w:t>
      В одном сообщении допускается информация о нескольких операциях.</w:t>
      </w:r>
    </w:p>
    <w:bookmarkEnd w:id="1405"/>
    <w:bookmarkStart w:name="z1446" w:id="1406"/>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организацией не менее пяти лет со дня прекращения деловых отношений с клиентом.</w:t>
      </w:r>
    </w:p>
    <w:bookmarkEnd w:id="1406"/>
    <w:bookmarkStart w:name="z1447" w:id="1407"/>
    <w:p>
      <w:pPr>
        <w:spacing w:after="0"/>
        <w:ind w:left="0"/>
        <w:jc w:val="left"/>
      </w:pPr>
      <w:r>
        <w:rPr>
          <w:rFonts w:ascii="Times New Roman"/>
          <w:b/>
          <w:i w:val="false"/>
          <w:color w:val="000000"/>
        </w:rPr>
        <w:t xml:space="preserve"> Глава 6. Программа подготовки и обучения работников организации по вопросам ПОД/ФТ/ФРОМУ</w:t>
      </w:r>
    </w:p>
    <w:bookmarkEnd w:id="1407"/>
    <w:bookmarkStart w:name="z1448" w:id="1408"/>
    <w:p>
      <w:pPr>
        <w:spacing w:after="0"/>
        <w:ind w:left="0"/>
        <w:jc w:val="both"/>
      </w:pPr>
      <w:r>
        <w:rPr>
          <w:rFonts w:ascii="Times New Roman"/>
          <w:b w:val="false"/>
          <w:i w:val="false"/>
          <w:color w:val="000000"/>
          <w:sz w:val="28"/>
        </w:rPr>
        <w:t>
      35. Целью Программы подготовки и обучения работников по вопросам ПОД/ФТ/ФРОМУ (далее – Программа обучения) является получение работниками организации знаний и формирование навыков, необходимых для исполнения ими требований законодательства Республики Казахстан, а также правил внутреннего контроля и иных внутренних документов в сфере ПОД/ФТ/ФРОМУ.</w:t>
      </w:r>
    </w:p>
    <w:bookmarkEnd w:id="1408"/>
    <w:bookmarkStart w:name="z1449" w:id="1409"/>
    <w:p>
      <w:pPr>
        <w:spacing w:after="0"/>
        <w:ind w:left="0"/>
        <w:jc w:val="both"/>
      </w:pPr>
      <w:r>
        <w:rPr>
          <w:rFonts w:ascii="Times New Roman"/>
          <w:b w:val="false"/>
          <w:i w:val="false"/>
          <w:color w:val="000000"/>
          <w:sz w:val="28"/>
        </w:rPr>
        <w:t xml:space="preserve">
      36.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1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